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217" w14:textId="2ef7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2019 года № 6С-52/1. Зарегистрировано Департаментом юстиции Акмолинской области 8 января 2020 года № 7611.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15285299,5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2548201,2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12562634,5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18904478,1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78454,2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20750,1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-3731507,8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3731507,8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Бурабайского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6С-69/5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предусмотрена субвенция, передаваемая из областного бюджета в сумме 4125965,0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бюджетные изъятия в сумме 151071,0 тысяч тенге, из бюджета города Щучинска.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2020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предусмотрены объемы субвенций, передаваемых из районного бюджета бюджетам поселка Бурабай, сельских округов, в сумме 131911,0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Бурабай 6079,0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12603,0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Веденовскому сельскому округу 15050,0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15343,0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13666,0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10182,0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15303,0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15209,0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13361,0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Успеноюрьевскому сельскому округу 15115,0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2020 год предусмотрены целевые трансферты бюджетам города Щучинска, поселка Бурабай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сумме 121011,9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Бурабайского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6С-69/5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Бурабайского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15285299,5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8139278,7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3737589,6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3423442,5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-3731507,8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11441430,0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11441430,0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3133940,0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9"/>
        <w:gridCol w:w="541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8218149,0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1879712,0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Бурабайского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11773611,1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8176038,0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1911761,8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600398,5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354856,8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536686,5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"IТ школа-лицей № 11 города Щучинск Бурабайского района"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педагогам дежурных классов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499937,1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Республике Казахстан и работодателям, оказывающим содействие в переселении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0-20 километров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(4,3 километра) в селе Кызылагаш Бурабайского района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 Акмолинской области от пересечения с автодорогой Щучинск-Бурабай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средний ремонт автомобильной дороги "Щучинск-Николаевка" 0-62,8 километров (62,8 километра)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831469,6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149087,5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и села Окжетпес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высоковольтной линии - 10 киловатт Боровской сельскохозяйственный техникум - Зеленый Бор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детальной планировки на площади 50 гектар в поселке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города Щучинска на площади 200 гектар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3959671,8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3785413,6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километр)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С.Сейфуллина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Амангельды, Канай Би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Мичурина, Морозова, Уалиханова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Трудовая, Коммунистическая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тепловых сетей в поселке Бурабай Бурабайского района, II-очередь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№8 Д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экспертизы, реконструкция водопроводных сетей в селе Наурызбай батыра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"Заречный" 1-я линия, участок 101Б,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№3), город Щучинск, Акмолинской области"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дорожной-сети поселка Бурабай (III очередь). Автомобильные дороги. Улица 1-линия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учреждения на праве хозяйственного ведения "Бурабай Тазалык"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ограждения мусульманского и православного кладбища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3597573,1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1376422,6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Бурабайского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6С-69/5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550941,9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347281,9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километр)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километр)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