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9b19" w14:textId="18a9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Шортандинского районного маслихата Акмолинской области от 29 августа 2019 года № С-46/3. Зарегистрировано Департаментом юстиции Акмолинской области 2 сентября 2019 года № 7349. Утратило силу решением Шортандинского районного маслихата Акмолинской области от 20 ноября 2023 года № 8С-10/3</w:t>
      </w:r>
    </w:p>
    <w:p>
      <w:pPr>
        <w:spacing w:after="0"/>
        <w:ind w:left="0"/>
        <w:jc w:val="both"/>
      </w:pPr>
      <w:r>
        <w:rPr>
          <w:rFonts w:ascii="Times New Roman"/>
          <w:b w:val="false"/>
          <w:i w:val="false"/>
          <w:color w:val="ff0000"/>
          <w:sz w:val="28"/>
        </w:rPr>
        <w:t xml:space="preserve">
      Сноска. Утратило силу решением Шортандинского районного маслихата Акмолинской области от 20.11.2023 </w:t>
      </w:r>
      <w:r>
        <w:rPr>
          <w:rFonts w:ascii="Times New Roman"/>
          <w:b w:val="false"/>
          <w:i w:val="false"/>
          <w:color w:val="ff0000"/>
          <w:sz w:val="28"/>
        </w:rPr>
        <w:t>№ 8С-10/3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Шортандинский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Шортандинского районного маслихата Акмолинской области от 12.09.2022 </w:t>
      </w:r>
      <w:r>
        <w:rPr>
          <w:rFonts w:ascii="Times New Roman"/>
          <w:b w:val="false"/>
          <w:i w:val="false"/>
          <w:color w:val="000000"/>
          <w:sz w:val="28"/>
        </w:rPr>
        <w:t>№ 7С-29/2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Шортандинского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решения Шортандинского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секретарь районного</w:t>
            </w: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Шортандинского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Шортандинского районного</w:t>
            </w:r>
            <w:r>
              <w:br/>
            </w:r>
            <w:r>
              <w:rPr>
                <w:rFonts w:ascii="Times New Roman"/>
                <w:b w:val="false"/>
                <w:i w:val="false"/>
                <w:color w:val="000000"/>
                <w:sz w:val="20"/>
              </w:rPr>
              <w:t>маслихата от 29 августа</w:t>
            </w:r>
            <w:r>
              <w:br/>
            </w:r>
            <w:r>
              <w:rPr>
                <w:rFonts w:ascii="Times New Roman"/>
                <w:b w:val="false"/>
                <w:i w:val="false"/>
                <w:color w:val="000000"/>
                <w:sz w:val="20"/>
              </w:rPr>
              <w:t>2019 года № С-46/3</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Шортандинского района</w:t>
      </w:r>
    </w:p>
    <w:bookmarkEnd w:id="4"/>
    <w:p>
      <w:pPr>
        <w:spacing w:after="0"/>
        <w:ind w:left="0"/>
        <w:jc w:val="both"/>
      </w:pPr>
      <w:r>
        <w:rPr>
          <w:rFonts w:ascii="Times New Roman"/>
          <w:b w:val="false"/>
          <w:i w:val="false"/>
          <w:color w:val="ff0000"/>
          <w:sz w:val="28"/>
        </w:rPr>
        <w:t xml:space="preserve">
      Сноска. Приложение - в редакции решения Шортандинского районного маслихата Акмолинской области от 12.09.2022 </w:t>
      </w:r>
      <w:r>
        <w:rPr>
          <w:rFonts w:ascii="Times New Roman"/>
          <w:b w:val="false"/>
          <w:i w:val="false"/>
          <w:color w:val="ff0000"/>
          <w:sz w:val="28"/>
        </w:rPr>
        <w:t>№ 7С-29/2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Шортандинского районного маслихата Акмолинской области от 07.12.2022 </w:t>
      </w:r>
      <w:r>
        <w:rPr>
          <w:rFonts w:ascii="Times New Roman"/>
          <w:b w:val="false"/>
          <w:i w:val="false"/>
          <w:color w:val="ff0000"/>
          <w:sz w:val="28"/>
        </w:rPr>
        <w:t>№ 7С-33/3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06.04.2023 </w:t>
      </w:r>
      <w:r>
        <w:rPr>
          <w:rFonts w:ascii="Times New Roman"/>
          <w:b w:val="false"/>
          <w:i w:val="false"/>
          <w:color w:val="ff0000"/>
          <w:sz w:val="28"/>
        </w:rPr>
        <w:t>№ 8С-2/4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Правила оказания социальной помощи, установления размеров и определения перечня отдельных категорий нуждающихся граждан Шортандинского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6"/>
    <w:bookmarkStart w:name="z10"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1"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2" w:id="9"/>
    <w:p>
      <w:pPr>
        <w:spacing w:after="0"/>
        <w:ind w:left="0"/>
        <w:jc w:val="both"/>
      </w:pPr>
      <w:r>
        <w:rPr>
          <w:rFonts w:ascii="Times New Roman"/>
          <w:b w:val="false"/>
          <w:i w:val="false"/>
          <w:color w:val="000000"/>
          <w:sz w:val="28"/>
        </w:rPr>
        <w:t>
      2) специальная комиссия - комиссия, создаваемая решением акима Шортандинского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3"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bookmarkEnd w:id="10"/>
    <w:bookmarkStart w:name="z14"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5"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16"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17" w:id="14"/>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Шортандинского района;</w:t>
      </w:r>
    </w:p>
    <w:bookmarkEnd w:id="14"/>
    <w:bookmarkStart w:name="z18" w:id="15"/>
    <w:p>
      <w:pPr>
        <w:spacing w:after="0"/>
        <w:ind w:left="0"/>
        <w:jc w:val="both"/>
      </w:pPr>
      <w:r>
        <w:rPr>
          <w:rFonts w:ascii="Times New Roman"/>
          <w:b w:val="false"/>
          <w:i w:val="false"/>
          <w:color w:val="000000"/>
          <w:sz w:val="28"/>
        </w:rPr>
        <w:t>
      8) участковая комиссия - комиссия, создаваемая решением акимов поселков,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5"/>
    <w:bookmarkStart w:name="z19"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20"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7"/>
    <w:bookmarkStart w:name="z21"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22" w:id="1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Шортандинского районного маслихата Акмолинской области от 07.12.2022 </w:t>
      </w:r>
      <w:r>
        <w:rPr>
          <w:rFonts w:ascii="Times New Roman"/>
          <w:b w:val="false"/>
          <w:i w:val="false"/>
          <w:color w:val="000000"/>
          <w:sz w:val="28"/>
        </w:rPr>
        <w:t>№ 7С-33/3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0"/>
    <w:bookmarkStart w:name="z24"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25" w:id="22"/>
    <w:p>
      <w:pPr>
        <w:spacing w:after="0"/>
        <w:ind w:left="0"/>
        <w:jc w:val="both"/>
      </w:pPr>
      <w:r>
        <w:rPr>
          <w:rFonts w:ascii="Times New Roman"/>
          <w:b w:val="false"/>
          <w:i w:val="false"/>
          <w:color w:val="000000"/>
          <w:sz w:val="28"/>
        </w:rPr>
        <w:t>
      1) 9 мая - День Победы:</w:t>
      </w:r>
    </w:p>
    <w:bookmarkEnd w:id="22"/>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предельном размере 5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предельном размере 5 (пять)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предельном размере 5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предельном размере 5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предельном размере 5 (пять)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предельном размере 3 (три)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предельном размере 3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предельном размере 3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предельном размере 3 (три)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предельном размере 3 (три)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предельном размере 3 (три)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предельном размере 3 (три)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предельном размере 5 (пять) месячных расчетных показателей;</w:t>
      </w:r>
    </w:p>
    <w:bookmarkStart w:name="z26" w:id="23"/>
    <w:p>
      <w:pPr>
        <w:spacing w:after="0"/>
        <w:ind w:left="0"/>
        <w:jc w:val="both"/>
      </w:pPr>
      <w:r>
        <w:rPr>
          <w:rFonts w:ascii="Times New Roman"/>
          <w:b w:val="false"/>
          <w:i w:val="false"/>
          <w:color w:val="000000"/>
          <w:sz w:val="28"/>
        </w:rPr>
        <w:t>
      2) 30 августа - День Конституции Республики Казахстан:</w:t>
      </w:r>
    </w:p>
    <w:bookmarkEnd w:id="23"/>
    <w:p>
      <w:pPr>
        <w:spacing w:after="0"/>
        <w:ind w:left="0"/>
        <w:jc w:val="both"/>
      </w:pPr>
      <w:r>
        <w:rPr>
          <w:rFonts w:ascii="Times New Roman"/>
          <w:b w:val="false"/>
          <w:i w:val="false"/>
          <w:color w:val="000000"/>
          <w:sz w:val="28"/>
        </w:rPr>
        <w:t>
      пенсионерам с минимальным и ниже минимального размером пенсии в предельном размере 2 (два) месячных расчетных показателей;</w:t>
      </w:r>
    </w:p>
    <w:p>
      <w:pPr>
        <w:spacing w:after="0"/>
        <w:ind w:left="0"/>
        <w:jc w:val="both"/>
      </w:pPr>
      <w:r>
        <w:rPr>
          <w:rFonts w:ascii="Times New Roman"/>
          <w:b w:val="false"/>
          <w:i w:val="false"/>
          <w:color w:val="000000"/>
          <w:sz w:val="28"/>
        </w:rPr>
        <w:t>
      лицам с инвалидностью всех групп в предельном размере 2 (два) месячных расчетных показателей;</w:t>
      </w:r>
    </w:p>
    <w:p>
      <w:pPr>
        <w:spacing w:after="0"/>
        <w:ind w:left="0"/>
        <w:jc w:val="both"/>
      </w:pPr>
      <w:r>
        <w:rPr>
          <w:rFonts w:ascii="Times New Roman"/>
          <w:b w:val="false"/>
          <w:i w:val="false"/>
          <w:color w:val="000000"/>
          <w:sz w:val="28"/>
        </w:rPr>
        <w:t>
      лицам, воспитывающим ребенка с инвалидностью в предельном размере 2 (два)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внесено изменение на казахском языке, текст на русском языке не меняется, решением Шортандинского районного маслихата Акмолинской области от 06.04.2023 </w:t>
      </w:r>
      <w:r>
        <w:rPr>
          <w:rFonts w:ascii="Times New Roman"/>
          <w:b w:val="false"/>
          <w:i w:val="false"/>
          <w:color w:val="000000"/>
          <w:sz w:val="28"/>
        </w:rPr>
        <w:t>№ 8С-2/4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24"/>
    <w:bookmarkStart w:name="z28" w:id="25"/>
    <w:p>
      <w:pPr>
        <w:spacing w:after="0"/>
        <w:ind w:left="0"/>
        <w:jc w:val="both"/>
      </w:pPr>
      <w:r>
        <w:rPr>
          <w:rFonts w:ascii="Times New Roman"/>
          <w:b w:val="false"/>
          <w:i w:val="false"/>
          <w:color w:val="000000"/>
          <w:sz w:val="28"/>
        </w:rPr>
        <w:t>
      1) гражданам (семьям), при наступлении трудной жизненной ситуации по обращению не позднее трех месяцев после ее наступления, независимо от дохода семьи (гражданина):</w:t>
      </w:r>
    </w:p>
    <w:bookmarkEnd w:id="25"/>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 единовременно в предельном размере - 60 (шестьдесят) месячных расчетных показателей;</w:t>
      </w:r>
    </w:p>
    <w:bookmarkStart w:name="z29" w:id="26"/>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w:t>
      </w:r>
    </w:p>
    <w:bookmarkEnd w:id="26"/>
    <w:p>
      <w:pPr>
        <w:spacing w:after="0"/>
        <w:ind w:left="0"/>
        <w:jc w:val="both"/>
      </w:pPr>
      <w:r>
        <w:rPr>
          <w:rFonts w:ascii="Times New Roman"/>
          <w:b w:val="false"/>
          <w:i w:val="false"/>
          <w:color w:val="000000"/>
          <w:sz w:val="28"/>
        </w:rPr>
        <w:t>
      гражданам, имеющим социально значимое заболевание злокачественные новообразования, на основании справки подтверждения с медицинского учреждения, без учета среднедушевого дохода единовременно в предельном размере 20 (двадцать) месячных расчетных показателей;</w:t>
      </w:r>
    </w:p>
    <w:p>
      <w:pPr>
        <w:spacing w:after="0"/>
        <w:ind w:left="0"/>
        <w:jc w:val="both"/>
      </w:pPr>
      <w:r>
        <w:rPr>
          <w:rFonts w:ascii="Times New Roman"/>
          <w:b w:val="false"/>
          <w:i w:val="false"/>
          <w:color w:val="000000"/>
          <w:sz w:val="28"/>
        </w:rPr>
        <w:t>
      гражданам, имеющим социальное значимое заболевание болезнь, вызванная вирусом иммунодефицита человека, на основании справки подтверждения с медицинского учреждения без учета среднедушевого дохода, единовременно в предельном размере - 20 (двадцать)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вирусом иммунодефицита человека, состоящим на диспансерном учете, социальная помощь назначается без учета среднедушевого дохода, выплачивается ежемесячно в 2 (двух) кратном размере величины прожиточного минимума;</w:t>
      </w:r>
    </w:p>
    <w:p>
      <w:pPr>
        <w:spacing w:after="0"/>
        <w:ind w:left="0"/>
        <w:jc w:val="both"/>
      </w:pPr>
      <w:r>
        <w:rPr>
          <w:rFonts w:ascii="Times New Roman"/>
          <w:b w:val="false"/>
          <w:i w:val="false"/>
          <w:color w:val="000000"/>
          <w:sz w:val="28"/>
        </w:rPr>
        <w:t>
      гражданам, имеющим социальное значимое заболевание туберкулез, находящимся на амбулаторном лечении, выплачивается ежемесячно в предельном размере 5 (пять)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детей, инфицированным туберкулезом в период химиопрофилактики единовременно в предельном размере 3 (три) месячных расчетных показателей;</w:t>
      </w:r>
    </w:p>
    <w:bookmarkStart w:name="z30" w:id="27"/>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без учета среднедушевого дохода по следующим основаниям:</w:t>
      </w:r>
    </w:p>
    <w:bookmarkEnd w:id="27"/>
    <w:p>
      <w:pPr>
        <w:spacing w:after="0"/>
        <w:ind w:left="0"/>
        <w:jc w:val="both"/>
      </w:pPr>
      <w:r>
        <w:rPr>
          <w:rFonts w:ascii="Times New Roman"/>
          <w:b w:val="false"/>
          <w:i w:val="false"/>
          <w:color w:val="000000"/>
          <w:sz w:val="28"/>
        </w:rPr>
        <w:t>
      лицам с инвалидностью первой, второй групп - в предельном размере 10 (десять) месячных расчетных показателей;</w:t>
      </w:r>
    </w:p>
    <w:p>
      <w:pPr>
        <w:spacing w:after="0"/>
        <w:ind w:left="0"/>
        <w:jc w:val="both"/>
      </w:pPr>
      <w:r>
        <w:rPr>
          <w:rFonts w:ascii="Times New Roman"/>
          <w:b w:val="false"/>
          <w:i w:val="false"/>
          <w:color w:val="000000"/>
          <w:sz w:val="28"/>
        </w:rPr>
        <w:t>
      лицам (семьям), воспитывающим ребенка с инвалидностью - в предельном размере 5 (пять) месячных расчетных показателей;</w:t>
      </w:r>
    </w:p>
    <w:p>
      <w:pPr>
        <w:spacing w:after="0"/>
        <w:ind w:left="0"/>
        <w:jc w:val="both"/>
      </w:pPr>
      <w:r>
        <w:rPr>
          <w:rFonts w:ascii="Times New Roman"/>
          <w:b w:val="false"/>
          <w:i w:val="false"/>
          <w:color w:val="000000"/>
          <w:sz w:val="28"/>
        </w:rPr>
        <w:t>
      лицам, освобожденным из мест лишения свободы - в предельном размере 10 (десять) месячных расчетных показателей;</w:t>
      </w:r>
    </w:p>
    <w:p>
      <w:pPr>
        <w:spacing w:after="0"/>
        <w:ind w:left="0"/>
        <w:jc w:val="both"/>
      </w:pPr>
      <w:r>
        <w:rPr>
          <w:rFonts w:ascii="Times New Roman"/>
          <w:b w:val="false"/>
          <w:i w:val="false"/>
          <w:color w:val="000000"/>
          <w:sz w:val="28"/>
        </w:rPr>
        <w:t>
      лицам, состоящим на учете службы пробации - в предельном размере 10 (десять) месячных расчетных показателей;</w:t>
      </w:r>
    </w:p>
    <w:bookmarkStart w:name="z31" w:id="28"/>
    <w:p>
      <w:pPr>
        <w:spacing w:after="0"/>
        <w:ind w:left="0"/>
        <w:jc w:val="both"/>
      </w:pPr>
      <w:r>
        <w:rPr>
          <w:rFonts w:ascii="Times New Roman"/>
          <w:b w:val="false"/>
          <w:i w:val="false"/>
          <w:color w:val="000000"/>
          <w:sz w:val="28"/>
        </w:rPr>
        <w:t>
      4) студентам из числа малообеспеченных, многодетных, социально-уязвимых слоев населения (семей), обучающимся в высших медицинских учебных заведениях единовременно в размере 100 процентов возмещения затрат за обучение с учетом отработки в Шортандинском районе.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Шортандинского районного маслихата Акмолинской области от 06.04.2023 </w:t>
      </w:r>
      <w:r>
        <w:rPr>
          <w:rFonts w:ascii="Times New Roman"/>
          <w:b w:val="false"/>
          <w:i w:val="false"/>
          <w:color w:val="000000"/>
          <w:sz w:val="28"/>
        </w:rPr>
        <w:t>№ 8С-2/4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p>
    <w:bookmarkEnd w:id="30"/>
    <w:bookmarkStart w:name="z34" w:id="31"/>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Шортандинского района на текущий финансовый год.</w:t>
      </w:r>
    </w:p>
    <w:bookmarkEnd w:id="31"/>
    <w:bookmarkStart w:name="z35" w:id="32"/>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32"/>
    <w:bookmarkStart w:name="z36" w:id="33"/>
    <w:p>
      <w:pPr>
        <w:spacing w:after="0"/>
        <w:ind w:left="0"/>
        <w:jc w:val="left"/>
      </w:pPr>
      <w:r>
        <w:rPr>
          <w:rFonts w:ascii="Times New Roman"/>
          <w:b/>
          <w:i w:val="false"/>
          <w:color w:val="000000"/>
        </w:rPr>
        <w:t xml:space="preserve"> Глава 3. Заключительное положение</w:t>
      </w:r>
    </w:p>
    <w:bookmarkEnd w:id="33"/>
    <w:bookmarkStart w:name="z37" w:id="34"/>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Шортандинского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августа 2019 года</w:t>
            </w:r>
            <w:r>
              <w:br/>
            </w:r>
            <w:r>
              <w:rPr>
                <w:rFonts w:ascii="Times New Roman"/>
                <w:b w:val="false"/>
                <w:i w:val="false"/>
                <w:color w:val="000000"/>
                <w:sz w:val="20"/>
              </w:rPr>
              <w:t>№ С-46/3</w:t>
            </w:r>
          </w:p>
        </w:tc>
      </w:tr>
    </w:tbl>
    <w:bookmarkStart w:name="z60" w:id="35"/>
    <w:p>
      <w:pPr>
        <w:spacing w:after="0"/>
        <w:ind w:left="0"/>
        <w:jc w:val="left"/>
      </w:pPr>
      <w:r>
        <w:rPr>
          <w:rFonts w:ascii="Times New Roman"/>
          <w:b/>
          <w:i w:val="false"/>
          <w:color w:val="000000"/>
        </w:rPr>
        <w:t xml:space="preserve"> Перечень признанных утратившими силу решений Шортандинского районного маслихата</w:t>
      </w:r>
    </w:p>
    <w:bookmarkEnd w:id="35"/>
    <w:bookmarkStart w:name="z61"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Шортандинского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Шортандинском районе" от 25 октября 2013 года № С-21/3 (зарегистрировано в Реестре государственной регистрации нормативных правовых актов № 3884, опубликовано 30 ноября 2013 года в районных газетах "Вести", "Өрлеу");</w:t>
      </w:r>
    </w:p>
    <w:bookmarkEnd w:id="36"/>
    <w:bookmarkStart w:name="z62"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Шортандинского районного маслихата "О внесении изменений и дополнения в решение Шортандинского районного маслихата от 25 октября 2013 года № С-21/3 "Об утверждении Правил оказания социальной помощи, установления размеров и определения перечня отдельных категорий нуждающихся граждан в Шортандинском районе"" от 24 декабря 2015 года № С-44/7 (зарегистрировано в Реестре государственной регистрации нормативных правовых актов № 5211, опубликовано 30 января 2016 года в районных газетах "Вести", "Өрлеу");</w:t>
      </w:r>
    </w:p>
    <w:bookmarkEnd w:id="37"/>
    <w:bookmarkStart w:name="z63" w:id="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Шортандинского районного маслихата "О внесении изменений в решение Шортандинского районного маслихата от 25 октября 2013 года № С-21/3 "Об утверждении Правил оказания социальной помощи, установления размеров и определения перечня отдельных категорий нуждающихся граждан в Шортандинском районе"" от 11 мая 2016 года № С-3/3 (зарегистрировано в Реестре государственной регистрации нормативных правовых актов № 5407, опубликовано 13 июня 2016 года в информационно-правовой системе "Әділет");</w:t>
      </w:r>
    </w:p>
    <w:bookmarkEnd w:id="38"/>
    <w:bookmarkStart w:name="z64" w:id="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Шортандинского районного маслихата "О внесении изменения и дополнений в решение Шортандинского районного маслихата от 25 октября 2013 года № С-21/3 "Об утверждении Правил оказания социальной помощи, установления размеров и определения перечня отдельных категорий нуждающихся граждан в Шортандинском районе"" от 4 августа 2016 года № С-6/3 (зарегистрировано в Реестре государственной регистрации нормативных правовых актов № 5504, опубликовано 29 августа 2016 года в информационно-правовой системе "Әділет");</w:t>
      </w:r>
    </w:p>
    <w:bookmarkEnd w:id="39"/>
    <w:bookmarkStart w:name="z65" w:id="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Шортандинского районного маслихата "О внесении изменений в решение Шортандинского районного маслихата от 25 октября 2013 года № С-21/3 "Об утверждении Правил оказания социальной помощи, установления размеров и определения перечня отдельных категорий нуждающихся граждан в Шортандинском районе"" от 2 октября 2018 года № С-31/2 (зарегистрировано в Реестре государственной регистрации нормативных правовых актов № 6806, опубликовано 24 октября 2018 года в Эталонном контрольном банке нормативных правовых актов Республики Казахстан в электронном виде).</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