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c830" w14:textId="848c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Мадениет Сандыктауского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2019 года № 38/2. Зарегистрировано Департаментом юстиции Акмолинской области 20 января 2020 года № 7652.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Балкашинского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91 319,1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- 4 255,5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4 255,5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Балкашинского сельского округа на 2020 год предусмотрен объем субвенции, передаваемой из районного бюджета в сумме 30 870,0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Баракпайского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2-2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Баракпайского сельского округа на 2020 год предусмотрен объем субвенции, передаваемой из районного бюджета в сумме 10 056,0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Белгородского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15 053,1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12 911,0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15 053,1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Белгородского сельского округа на 2020 год предусмотрен объем субвенции, передаваемой из районного бюджета в сумме 12 561,0 тысяча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Берликского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4-1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12 731,2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Берликского сельского округа на 2020 год предусмотрен объем субвенции, передаваемой из районного бюджета в сумме 10 150,0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Васильевского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13 447,4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Васильевского сельского округа на 2020 год предусмотрен объем субвенции, передаваемой из районного бюджета в сумме 11 003,0 тысячи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Веселовского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20 526,9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Веселовского сельского округа на 2020 год предусмотрен объем субвенции, передаваемой из районного бюджета в сумме 10 716,0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Жамбылского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13 950,0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Жамбылского сельского округа на 2020 год предусмотрен объем субвенции, передаваемой из районного бюджета в сумме 10 747,0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Каменского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8-1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15 315,7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11 329,0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- 8 334,0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8 334,0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Каменского сельского округа на 2020 год предусмотрен объем субвенции, передаваемой из районного бюджета в сумме 10 979,0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Лесного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14 061,0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11 488,0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16 694,6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- 2 633,6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2 633,6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Лесного сельского округа на 2020 год предусмотрен объем субвенции, передаваемой из районного бюджета в сумме 11 138 ,0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села Мадениет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14 647,3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села Мадениет на 2020 год предусмотрен объем субвенции, передаваемой из районного бюджета в сумме 12 409,0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Максимовского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16 682,0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Максимовского сельского округа на 2020 год предусмотрен объем субвенции, передаваемой из районного бюджета в сумме 11 498,0 тысячи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Новоникольского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14 334,4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14 334,4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Новоникольского сельского округа на 2020 год предусмотрен объем субвенции, передаваемой из районного бюджета в сумме 10 775,0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Сандыктауского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23 612,8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Сандыктауского районного маслихата Акмолинской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Сандыктауского сельского округа на 2020 год предусмотрен объем субвенции, передаваемой из районного бюджета в сумме 11 596,0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Широковского сельского округа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14 403,7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22 737,7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- 8 334,0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8 334,0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Учесть, что в бюджете Широковского сельского округа на 2020 год предусмотрен объем субвенции, передаваемой из районного бюджета в сумме 12 366,0 тысяч тенге.</w:t>
      </w:r>
    </w:p>
    <w:bookmarkEnd w:id="28"/>
    <w:bookmarkStart w:name="z1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28-1. Учесть, что в бюджетах сельских округов и села Мадениет на 2020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28-1 в соответствии с решением Сандыктауского районного маслихата Акмолинской области от 09.04.2020 </w:t>
      </w:r>
      <w:r>
        <w:rPr>
          <w:rFonts w:ascii="Times New Roman"/>
          <w:b w:val="false"/>
          <w:i w:val="false"/>
          <w:color w:val="00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91 319,1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27 627,2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29 831,7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2020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682"/>
        <w:gridCol w:w="4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3844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2022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994"/>
        <w:gridCol w:w="1392"/>
        <w:gridCol w:w="3410"/>
        <w:gridCol w:w="4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8 752,0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(городов областного значения) бюджетов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2033"/>
        <w:gridCol w:w="2033"/>
        <w:gridCol w:w="3696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2020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15 053,1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2022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12 731,2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11 538,9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2022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2020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13 447,4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13 006,4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2020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6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7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2020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15 315,7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23 649,7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14 575,7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2021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2022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8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2020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16 694,6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улиц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2021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2022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8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2020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8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2022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2020 год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9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9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2022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2020 год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13 843,4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0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Новоникольского сельского округа на 2022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0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Сандыктауского районного маслихата Акмолинской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651"/>
        <w:gridCol w:w="1064"/>
        <w:gridCol w:w="3330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23 612,8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0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0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11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2020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785"/>
        <w:gridCol w:w="1786"/>
        <w:gridCol w:w="3674"/>
        <w:gridCol w:w="37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13 796,7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улиц населенных пунктах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1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2021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</w:tbl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2022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497"/>
        <w:gridCol w:w="48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(городов областного значения) бюджетов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38/2</w:t>
            </w:r>
          </w:p>
        </w:tc>
      </w:tr>
    </w:tbl>
    <w:bookmarkStart w:name="z11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селу Мадениет на 2020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15 в соответствии с решением Сандыктауского районного маслихата Акмолинской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Сандыктауского районного маслихата Акмолинской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50 771,1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спортивно-игровых площадок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14 125,0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автомобильной дороги "Жыланды-Бастрымовка"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10 096,1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2 509,4</w:t>
            </w:r>
          </w:p>
        </w:tc>
      </w:tr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