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06d8" w14:textId="f8a0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25 декабря 2018 года № 25/5 "О бюджете сельского округа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27 августа 2019 года № 33/1. Зарегистрировано Департаментом юстиции Акмолинской области 5 сентября 2019 года № 7359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бюджете сельского округа на 2019-2021 годы" от 25 декабря 2018 года № 25/5 (зарегистрировано в Реестре государственной регистрации нормативных правовых актов № 7037, опубликовано 17 января 2019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Балкашинского сельского округа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45 078,0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37 648,0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6 729,0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48 461,4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А.Джейранов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Балкашинского сельского округа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743"/>
        <w:gridCol w:w="1123"/>
        <w:gridCol w:w="247"/>
        <w:gridCol w:w="3204"/>
        <w:gridCol w:w="4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45 078,0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37 648,0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 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48 461,4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13 112,7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13 112,7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населенныз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1"/>
        <w:gridCol w:w="3779"/>
      </w:tblGrid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села Балкашино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