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4a472" w14:textId="e74a47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Сандыктауского районного маслихата от 21 декабря 2018 года № 25/1 "О районном бюджете на 2019-2021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Сандыктауского районного маслихата Акмолинской области от 4 мая 2019 года № 29/1. Зарегистрировано Департаментом юстиции Акмолинской области 17 мая 2019 года № 7193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Сандыктауский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Сандыктауского районного маслихата "О районном бюджете на 2019-2021 годы" от 21 декабря 2018 года № 25/1 (зарегистрировано в Реестре государственной регистрации нормативных правовых актов № 7023, опубликовано 16 января 2019 года в Эталонном контрольном банке нормативных правовых актов Республики Казахстан в электронном виде),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районный бюджет на 2019-2021 годы, согласно приложениям 1, 2 и 3 соответственно, в том числе на 2019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3 100 507,5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441 111,0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8 936,0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10 300,0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2 640 160,5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3 076 350,4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16 072,0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26 513,0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10 441,0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36 500,0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36 500,0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- 28 414,9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28 414,9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вышеуказанному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2019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А.Закусилов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С.Клюшников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Сандыктауского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А.Уисимбаев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2019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3 100 507,5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441 111,0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17 813,0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103 684,0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3 140,0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28 629,0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5 418,0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118 326,0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2 640 160,5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2 640 160,5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2 640 160,5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9"/>
        <w:gridCol w:w="1085"/>
        <w:gridCol w:w="1085"/>
        <w:gridCol w:w="6387"/>
        <w:gridCol w:w="29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3 076 350,4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315 262,7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16 247,0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94 760,6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94 760,6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15 867,7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27 915,6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1 595,6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7 617,8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6 591,0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1 718 749,1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1 718 749,1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11 741,7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1 369 264,0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16 959,0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47 438,0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33 462,0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166 860,0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9 959,0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168 204,9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142 229,9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22 460,0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33 347,3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22 309,8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26 113,8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25 975,0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21 798,0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331 348,9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87 214,1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20 908,4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65 690,7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244 134,8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7 415,8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236 619,0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247 958,0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214 043,1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8 216,4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148 132,0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31 793,8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10 105,9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17 449,2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10 572,2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11 465,7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3 820,7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90 485,7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10 562,7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57 586,0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10 792,0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9 621,5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автомобильных дорог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54 893,0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22 099,6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 - 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 до 2020 года"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10 622,6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9 207,0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109 078,0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транс-ферты из нижестоящего бюджета на компенсацию потерь вышестоящего бюджета в связи с изменением бюджетного законодательства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94 849,0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14 068,0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16 072,0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оюластного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36 500,0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-28 414,9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28 414,9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26 513,0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10 441,0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  <w:tr>
        <w:trPr>
          <w:trHeight w:val="30" w:hRule="atLeast"/>
        </w:trPr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12 342,9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2019 год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22"/>
        <w:gridCol w:w="5378"/>
      </w:tblGrid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233 424,5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174 024,5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29 225,0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открытие IT-классов в школах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горячим питанием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6 642,0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школьной формой и канцелярскими товарами учащихся школ из малообеспеченных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10 397,0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Программы "Формирование здоровья и жизненных навыков и привенции суицида среди несовершеннолетних"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и доставку учебников по обновленной программе для школ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6 159,0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14 903,8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единовременной социальной помощи многодетным семьям по заявлению при наступлении трудной жизненной ситуации, доход которых не превышает величину прожиточного минимума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2 121,0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7 046,0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трудоустройство через частные агенства занятости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 30-летию вывода Советских войск из Афганистана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646,8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84 661,7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44 661,7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разработку проектно-сметной документации и ремонт автомобильных дорог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противоэпизоотических мероприятий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40 534,0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стоимости сельскохозяйственных животных (крупного и мелкого рогатого скота) больных бруцеллезом направленных на санитарный убой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единой информационной площадки учета исполнения бюджета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системы водоснабжения в сельских населенных пунктах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  <w:tr>
        <w:trPr>
          <w:trHeight w:val="30" w:hRule="atLeast"/>
        </w:trPr>
        <w:tc>
          <w:tcPr>
            <w:tcW w:w="6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КГП на ПХВ "Сандыктау-Су"</w:t>
            </w:r>
          </w:p>
        </w:tc>
        <w:tc>
          <w:tcPr>
            <w:tcW w:w="5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36 500,0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бюджету сельского округа на 2019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9"/>
        <w:gridCol w:w="3161"/>
      </w:tblGrid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Балкашинский сельский округ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2 570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заработной платы отдельных категорий гражданских служащих, работников организаций, содержащихся за счет средств государственного бюджета, работников казенных предприятий в связи с изменением размера минимальной заработной платы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2 270</w:t>
            </w:r>
          </w:p>
        </w:tc>
      </w:tr>
      <w:tr>
        <w:trPr>
          <w:trHeight w:val="30" w:hRule="atLeast"/>
        </w:trPr>
        <w:tc>
          <w:tcPr>
            <w:tcW w:w="9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единой информационной площадки учета исполнения бюджета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сельских округов на 2019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5"/>
        <w:gridCol w:w="1762"/>
        <w:gridCol w:w="1762"/>
        <w:gridCol w:w="4555"/>
        <w:gridCol w:w="338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теңге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152 854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150 324</w:t>
            </w:r>
          </w:p>
        </w:tc>
      </w:tr>
      <w:tr>
        <w:trPr>
          <w:trHeight w:val="30" w:hRule="atLeast"/>
        </w:trPr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3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22"/>
        <w:gridCol w:w="2163"/>
        <w:gridCol w:w="1822"/>
        <w:gridCol w:w="2164"/>
        <w:gridCol w:w="2164"/>
        <w:gridCol w:w="2165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9 271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12 274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9 979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10 919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12 346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9 041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12 044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9 749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11 612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10 689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12 116</w:t>
            </w:r>
          </w:p>
        </w:tc>
      </w:tr>
      <w:tr>
        <w:trPr>
          <w:trHeight w:val="30" w:hRule="atLeast"/>
        </w:trPr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1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13 258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мая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Сандыктауского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25/1</w:t>
            </w:r>
          </w:p>
        </w:tc>
      </w:tr>
    </w:tbl>
    <w:bookmarkStart w:name="z15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селами, поселками, сельскими округами на 2019 год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78"/>
        <w:gridCol w:w="2280"/>
        <w:gridCol w:w="2280"/>
        <w:gridCol w:w="1383"/>
        <w:gridCol w:w="46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3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местоного самоуправления</w:t>
            </w:r>
          </w:p>
        </w:tc>
        <w:tc>
          <w:tcPr>
            <w:tcW w:w="4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14 068,0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9"/>
        <w:gridCol w:w="2018"/>
        <w:gridCol w:w="2018"/>
        <w:gridCol w:w="2018"/>
        <w:gridCol w:w="2018"/>
        <w:gridCol w:w="258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Баракпайский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Белгородский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Берликский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Васильевский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Веселовский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  <w:tc>
          <w:tcPr>
            <w:tcW w:w="2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982,0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1 293,0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40"/>
        <w:gridCol w:w="1940"/>
        <w:gridCol w:w="1513"/>
        <w:gridCol w:w="1940"/>
        <w:gridCol w:w="1513"/>
        <w:gridCol w:w="1940"/>
        <w:gridCol w:w="1514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 по сельским округам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Каменский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Мадениет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Максимовский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Новоникольский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Сандыктауский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Широковский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1 244,0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1 301,0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2 967,0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846,0</w:t>
            </w:r>
          </w:p>
        </w:tc>
        <w:tc>
          <w:tcPr>
            <w:tcW w:w="19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2 446,0</w:t>
            </w:r>
          </w:p>
        </w:tc>
        <w:tc>
          <w:tcPr>
            <w:tcW w:w="1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