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8abd" w14:textId="f208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2019 года № 27/6. Зарегистрировано Департаментом юстиции Акмолинской области 9 апреля 2019 года № 7127.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войск из Афганистана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День пожилых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 (единовременно).";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и социально-уязвимых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войск из Афганистана: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боевых действий на территории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