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47d" w14:textId="e598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2019 года № 27/2. Зарегистрировано Департаментом юстиции Акмолинской области 2 апреля 2019 года № 7116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2 990 591,0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2 530 244,0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3 002 933,9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28 414,9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составе расходов районного бюджета на 2019 год предусмотрены целевые трансферты бюджету сельского округа, согласно приложению 5-1.";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2 990 591,0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3 002 933,9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308 464,7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94 760,6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94 760,6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1 694 201,1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1 694 201,1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165 898,1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286 287,2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243 734,8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90 175,7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транс-ферты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-28 414,9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762"/>
        <w:gridCol w:w="1762"/>
        <w:gridCol w:w="4555"/>
        <w:gridCol w:w="3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63"/>
        <w:gridCol w:w="1822"/>
        <w:gridCol w:w="2164"/>
        <w:gridCol w:w="2164"/>
        <w:gridCol w:w="2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9"/>
        <w:gridCol w:w="3161"/>
      </w:tblGrid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