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af886" w14:textId="05af8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Коргалжынского районного маслихата от 25 декабря 2018 года № 1/36 "О районном бюджете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Коргалжынского районного маслихата Акмолинской области от 21 мая 2019 года № 2/41. Зарегистрировано Департаментом юстиции Акмолинской области 28 мая 2019 года № 7212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Коргалжынского районного маслихата "О районном бюджете на 2019-2021 годы" от 25 декабря 2018 года № 1/36 (зарегистрировано в Реестре государственной регистрации нормативных правовых актов № 7042, опубликовано 17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2019-2021 годы, согласно приложениям 1, 2 и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2 651 521,9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218 275,0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12 845,0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13 256,0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2 407 145,9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2 656 414,6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37 769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64 388,0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26 619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(-100,0)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(-42 561,7)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42 561,7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2019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Коргалжынского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О.Балгабаев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Коргалжынского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Коргалжынского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Коргалжынского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1/36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1"/>
        <w:gridCol w:w="594"/>
        <w:gridCol w:w="1109"/>
        <w:gridCol w:w="1109"/>
        <w:gridCol w:w="5981"/>
        <w:gridCol w:w="26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2 651 521,9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218 275,0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144 138,0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50 716,0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31 460, 0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1 892,0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14 764,0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16 971,0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12 835,0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3 622,0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12 845,0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1 114,0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1 114,0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10 800,0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10 800,0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13 256,0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13 256,0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2 407 145,9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2 407 145,9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Трансфетры из областного бюджета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2 407 145,9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680 193,1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21 016,8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1 705 936,0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2 656 414,6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312 292,4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209 360,2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23 315,4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23 315,4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110 935,0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110 935,0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75 109,8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75 109 ,8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102 572,2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8 035,0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6 190,0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1 845,0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86 282,8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18 634,8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2 202,4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65 445,6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8 254,4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8 254,4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3 267,4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3 267,4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3 267,4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3 267,4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1 642 145,5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119 213,5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119 213,5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64 789,6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54 423,9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1 463 031,9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1 440 170,6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1 372 451,5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67 719,1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22 861,3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22 861,3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59 900,1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59 900,1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17 196,8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5 319,0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 - 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21 698,0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1 449,0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 сироты (детей-сирот) и ребенка (детей), оставшегося без попечения родителей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7 794,0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6 443,3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244 677,6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123 656,0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123 656,0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123 656,0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93 022,2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93 022,2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44 707,5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16 343,6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инвалидов, воспитывающихся и обучающихся на дому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8 145,0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3 344,0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20 277,1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27 999,4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27 999,4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21 757,4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3 979,0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1 836,0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21 016,8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21 016,8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21 016,8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9 016,8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058 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172 058,5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100 362,0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100 362,0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100 362,0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17 199,0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физической культуры и спорта района (города областного значения)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17 199,0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11 867,0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28 518,2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24 345,2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15 892,0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8 453,2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4 173,0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4 173,0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25 979,3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7 851,5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7 001,5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18 127,8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10 722,7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7 405,1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121 572,9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107 005,9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23 891,5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23 891,5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462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13 350,7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13 350,7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69 763,7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10 738,7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007 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41 192,0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15 400,0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14 567,0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14 567,0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9 217,0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 водоснабжении и водоотведения в населенных пунктах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7 025,5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7 025,5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466 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7 025,5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7 025,5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7 974,0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7 974,0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7 974,0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023 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7 974,0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6 548,0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006 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6 301,0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6 301,0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резерв местного исполнительного органа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5 201,0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117 799,0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117 799,0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117 799,0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006 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024 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потерь, вышестоящего бюджета в связи с изменением законодательства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81 513,0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26 116,0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051 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9 842,0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37 769,0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64 388,0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64 388,0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64 388,0 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64 388,0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64 388,0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26 619,0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26 619,0 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26 619,0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100,0 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-42 561,7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42 561,7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64 388,0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64 388,0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64 388,0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64 388,0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26 619,0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26 619,0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26 619,0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26 619,0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4 792,7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4 792,7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4 792,7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4 792,7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Коргалжынского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Коргалжынского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1/36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2019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8"/>
        <w:gridCol w:w="4482"/>
      </w:tblGrid>
      <w:tr>
        <w:trPr>
          <w:trHeight w:val="30" w:hRule="atLeast"/>
        </w:trPr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561 387,5</w:t>
            </w:r>
          </w:p>
        </w:tc>
      </w:tr>
      <w:tr>
        <w:trPr>
          <w:trHeight w:val="30" w:hRule="atLeast"/>
        </w:trPr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496 999,5</w:t>
            </w:r>
          </w:p>
        </w:tc>
      </w:tr>
      <w:tr>
        <w:trPr>
          <w:trHeight w:val="30" w:hRule="atLeast"/>
        </w:trPr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143 580,5</w:t>
            </w:r>
          </w:p>
        </w:tc>
      </w:tr>
      <w:tr>
        <w:trPr>
          <w:trHeight w:val="30" w:hRule="atLeast"/>
        </w:trPr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20 481,5</w:t>
            </w:r>
          </w:p>
        </w:tc>
      </w:tr>
      <w:tr>
        <w:trPr>
          <w:trHeight w:val="30" w:hRule="atLeast"/>
        </w:trPr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8 585,0</w:t>
            </w:r>
          </w:p>
        </w:tc>
      </w:tr>
      <w:tr>
        <w:trPr>
          <w:trHeight w:val="30" w:hRule="atLeast"/>
        </w:trPr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гражданам в регионы, определенные Правительством Республики Казахстан и работодателям оказывающим содействие в переселении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533,5</w:t>
            </w:r>
          </w:p>
        </w:tc>
      </w:tr>
      <w:tr>
        <w:trPr>
          <w:trHeight w:val="30" w:hRule="atLeast"/>
        </w:trPr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представление государственных грантов на реализацию новых бизнес-идей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11 363,0</w:t>
            </w:r>
          </w:p>
        </w:tc>
      </w:tr>
      <w:tr>
        <w:trPr>
          <w:trHeight w:val="30" w:hRule="atLeast"/>
        </w:trPr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6 105,0</w:t>
            </w:r>
          </w:p>
        </w:tc>
      </w:tr>
      <w:tr>
        <w:trPr>
          <w:trHeight w:val="30" w:hRule="atLeast"/>
        </w:trPr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государственный адресной социальной помощи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113 592,0</w:t>
            </w:r>
          </w:p>
        </w:tc>
      </w:tr>
      <w:tr>
        <w:trPr>
          <w:trHeight w:val="30" w:hRule="atLeast"/>
        </w:trPr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размещение государственного социального заказа в неправительственных организациях 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1 523,0</w:t>
            </w:r>
          </w:p>
        </w:tc>
      </w:tr>
      <w:tr>
        <w:trPr>
          <w:trHeight w:val="30" w:hRule="atLeast"/>
        </w:trPr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увелечение норм обеспечения инвалидов обязательными гигиеническими средствами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753,0</w:t>
            </w:r>
          </w:p>
        </w:tc>
      </w:tr>
      <w:tr>
        <w:trPr>
          <w:trHeight w:val="30" w:hRule="atLeast"/>
        </w:trPr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1 126,0</w:t>
            </w:r>
          </w:p>
        </w:tc>
      </w:tr>
      <w:tr>
        <w:trPr>
          <w:trHeight w:val="30" w:hRule="atLeast"/>
        </w:trPr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353 419,0</w:t>
            </w:r>
          </w:p>
        </w:tc>
      </w:tr>
      <w:tr>
        <w:trPr>
          <w:trHeight w:val="30" w:hRule="atLeast"/>
        </w:trPr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35 977,0</w:t>
            </w:r>
          </w:p>
        </w:tc>
      </w:tr>
      <w:tr>
        <w:trPr>
          <w:trHeight w:val="30" w:hRule="atLeast"/>
        </w:trPr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89 077,0</w:t>
            </w:r>
          </w:p>
        </w:tc>
      </w:tr>
      <w:tr>
        <w:trPr>
          <w:trHeight w:val="30" w:hRule="atLeast"/>
        </w:trPr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90 867,0</w:t>
            </w:r>
          </w:p>
        </w:tc>
      </w:tr>
      <w:tr>
        <w:trPr>
          <w:trHeight w:val="30" w:hRule="atLeast"/>
        </w:trPr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размеров должностных окладов педагогов- психологов школ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9 546,0</w:t>
            </w:r>
          </w:p>
        </w:tc>
      </w:tr>
      <w:tr>
        <w:trPr>
          <w:trHeight w:val="30" w:hRule="atLeast"/>
        </w:trPr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квалификацию педагогического мастерства педагогам-психологам школ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12 787,0</w:t>
            </w:r>
          </w:p>
        </w:tc>
      </w:tr>
      <w:tr>
        <w:trPr>
          <w:trHeight w:val="30" w:hRule="atLeast"/>
        </w:trPr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115 165,0</w:t>
            </w:r>
          </w:p>
        </w:tc>
      </w:tr>
      <w:tr>
        <w:trPr>
          <w:trHeight w:val="30" w:hRule="atLeast"/>
        </w:trPr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64 388,0</w:t>
            </w:r>
          </w:p>
        </w:tc>
      </w:tr>
      <w:tr>
        <w:trPr>
          <w:trHeight w:val="30" w:hRule="atLeast"/>
        </w:trPr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64 388,0</w:t>
            </w:r>
          </w:p>
        </w:tc>
      </w:tr>
      <w:tr>
        <w:trPr>
          <w:trHeight w:val="30" w:hRule="atLeast"/>
        </w:trPr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64 388,0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Коргалжынского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Коргалжынского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1/36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районным бюджетам на 2019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5"/>
        <w:gridCol w:w="5375"/>
      </w:tblGrid>
      <w:tr>
        <w:trPr>
          <w:trHeight w:val="30" w:hRule="atLeast"/>
        </w:trPr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204 210,4</w:t>
            </w:r>
          </w:p>
        </w:tc>
      </w:tr>
      <w:tr>
        <w:trPr>
          <w:trHeight w:val="30" w:hRule="atLeast"/>
        </w:trPr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183 193,6</w:t>
            </w:r>
          </w:p>
        </w:tc>
      </w:tr>
      <w:tr>
        <w:trPr>
          <w:trHeight w:val="30" w:hRule="atLeast"/>
        </w:trPr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11 498,0</w:t>
            </w:r>
          </w:p>
        </w:tc>
      </w:tr>
      <w:tr>
        <w:trPr>
          <w:trHeight w:val="30" w:hRule="atLeast"/>
        </w:trPr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открытие ІТ –классов в школах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2 945,0</w:t>
            </w:r>
          </w:p>
        </w:tc>
      </w:tr>
      <w:tr>
        <w:trPr>
          <w:trHeight w:val="30" w:hRule="atLeast"/>
        </w:trPr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 для школ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8 003,0</w:t>
            </w:r>
          </w:p>
        </w:tc>
      </w:tr>
      <w:tr>
        <w:trPr>
          <w:trHeight w:val="30" w:hRule="atLeast"/>
        </w:trPr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550, 0</w:t>
            </w:r>
          </w:p>
        </w:tc>
      </w:tr>
      <w:tr>
        <w:trPr>
          <w:trHeight w:val="30" w:hRule="atLeast"/>
        </w:trPr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65 000,0</w:t>
            </w:r>
          </w:p>
        </w:tc>
      </w:tr>
      <w:tr>
        <w:trPr>
          <w:trHeight w:val="30" w:hRule="atLeast"/>
        </w:trPr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ремонт улично-дорожной сети села Коргалжын Коргалжынского района 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65 000,0</w:t>
            </w:r>
          </w:p>
        </w:tc>
      </w:tr>
      <w:tr>
        <w:trPr>
          <w:trHeight w:val="30" w:hRule="atLeast"/>
        </w:trPr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56 592,0</w:t>
            </w:r>
          </w:p>
        </w:tc>
      </w:tr>
      <w:tr>
        <w:trPr>
          <w:trHeight w:val="30" w:hRule="atLeast"/>
        </w:trPr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41 192,0</w:t>
            </w:r>
          </w:p>
        </w:tc>
      </w:tr>
      <w:tr>
        <w:trPr>
          <w:trHeight w:val="30" w:hRule="atLeast"/>
        </w:trPr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стоимости сельскохозяйственных животных (крупного и мелкого рогатого скота) больных бруцеллезом направленных на санитарный убой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15 400,0</w:t>
            </w:r>
          </w:p>
        </w:tc>
      </w:tr>
      <w:tr>
        <w:trPr>
          <w:trHeight w:val="30" w:hRule="atLeast"/>
        </w:trPr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25 685,0</w:t>
            </w:r>
          </w:p>
        </w:tc>
      </w:tr>
      <w:tr>
        <w:trPr>
          <w:trHeight w:val="30" w:hRule="atLeast"/>
        </w:trPr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культуры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25 685,0</w:t>
            </w:r>
          </w:p>
        </w:tc>
      </w:tr>
      <w:tr>
        <w:trPr>
          <w:trHeight w:val="30" w:hRule="atLeast"/>
        </w:trPr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22 518,6</w:t>
            </w:r>
          </w:p>
        </w:tc>
      </w:tr>
      <w:tr>
        <w:trPr>
          <w:trHeight w:val="30" w:hRule="atLeast"/>
        </w:trPr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на развитие служб "Инватакси"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</w:tr>
      <w:tr>
        <w:trPr>
          <w:trHeight w:val="30" w:hRule="atLeast"/>
        </w:trPr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6 312,0</w:t>
            </w:r>
          </w:p>
        </w:tc>
      </w:tr>
      <w:tr>
        <w:trPr>
          <w:trHeight w:val="30" w:hRule="atLeast"/>
        </w:trPr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оралманов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1 000,0 </w:t>
            </w:r>
          </w:p>
        </w:tc>
      </w:tr>
      <w:tr>
        <w:trPr>
          <w:trHeight w:val="30" w:hRule="atLeast"/>
        </w:trPr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материальной помощи к 30 – летию вывода Советских войск из Афганистана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303,0</w:t>
            </w:r>
          </w:p>
        </w:tc>
      </w:tr>
      <w:tr>
        <w:trPr>
          <w:trHeight w:val="30" w:hRule="atLeast"/>
        </w:trPr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горячим питанием учащихся школ из малообеспеченных семей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1 454,0</w:t>
            </w:r>
          </w:p>
        </w:tc>
      </w:tr>
      <w:tr>
        <w:trPr>
          <w:trHeight w:val="30" w:hRule="atLeast"/>
        </w:trPr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школьной формой и канцелярскими товарами учащихся школ из малообеспеченных семей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6 597,0</w:t>
            </w:r>
          </w:p>
        </w:tc>
      </w:tr>
      <w:tr>
        <w:trPr>
          <w:trHeight w:val="30" w:hRule="atLeast"/>
        </w:trPr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социальной помощи многодетным семьям по заявлению при наступлении трудной жизненной стиуации, доход которых не превышает величину прожиточного минимума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4 052,6</w:t>
            </w:r>
          </w:p>
        </w:tc>
      </w:tr>
      <w:tr>
        <w:trPr>
          <w:trHeight w:val="30" w:hRule="atLeast"/>
        </w:trPr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21 016,8</w:t>
            </w:r>
          </w:p>
        </w:tc>
      </w:tr>
      <w:tr>
        <w:trPr>
          <w:trHeight w:val="30" w:hRule="atLeast"/>
        </w:trPr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9 016,8</w:t>
            </w:r>
          </w:p>
        </w:tc>
      </w:tr>
      <w:tr>
        <w:trPr>
          <w:trHeight w:val="30" w:hRule="atLeast"/>
        </w:trPr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проектирование и (или) строительство, реконструкцию жилья коммунального жилищного фонда 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9 016, 8</w:t>
            </w:r>
          </w:p>
        </w:tc>
      </w:tr>
      <w:tr>
        <w:trPr>
          <w:trHeight w:val="30" w:hRule="atLeast"/>
        </w:trPr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Коргалжынского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Коргалжынского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1/36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села, сельского округа на 2019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1730"/>
        <w:gridCol w:w="1730"/>
        <w:gridCol w:w="4471"/>
        <w:gridCol w:w="35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75 109,8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75 109,8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75 109,8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75 109,8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3"/>
        <w:gridCol w:w="1590"/>
        <w:gridCol w:w="1823"/>
        <w:gridCol w:w="1591"/>
        <w:gridCol w:w="1824"/>
        <w:gridCol w:w="1824"/>
        <w:gridCol w:w="1825"/>
      </w:tblGrid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Амангельдинского сельского округа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Арыктинского сельского округа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Карашалгинского сельского округа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Кенбидаикского сельского округа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Коммунарского сельского округа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Кызылсайского сельского округа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Сабындинского сельского округа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10 961,7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9 245,5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12 767,0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8 187,7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10 986,5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11 739,6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11 221,8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10 961,7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9 245,5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12 767,0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8 187,7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10 986,5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11 739,6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11 221,8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10 961,7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9 245,5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12 767,0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8 187,7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10 986,5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11 739,6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11 221,8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10 961,7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9 245,5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12 767,0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8 187,7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10 986,5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11 739,6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