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a12c" w14:textId="73ba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21 декабря 2018 года № 32-229 "О бюджете Зерендинского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16 августа 2019 года № 41-279. Зарегистрировано Департаментом юстиции Акмолинской области 20 августа 2019 года № 7325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бюджете Зерендинского района на 2019-2021 годы" от 21 декабря 2018 года № 32-229 (зарегистрировано в Реестре государственной регистрации нормативных правовых актов № 7029, опубликовано 15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Зерендинского района на 2019-2021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8 564 400,2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2 201 455,0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29 672,0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252 600,0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6 080 673,2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8 638 797,3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37 452,0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87 106,0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49 654,0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- 111 849,1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111 849,1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И.Поздняков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41-279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32-229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8564400,2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2201455,0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138961,0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6080673,2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6080673,2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6080673,2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229"/>
        <w:gridCol w:w="1229"/>
        <w:gridCol w:w="5932"/>
        <w:gridCol w:w="3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8638797,3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497235,8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131524,1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180106,2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180106,2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103430,6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73321,6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50494,4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12097,3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12097,3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4708545,0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4696212,0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3841387,8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236930,0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28110,7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239602,5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591830,7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566624,4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31869,1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88456,8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262370,0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54463,1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55764,1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38417,2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21951,3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411678,4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138697,9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226376,5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354252,3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251196,0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29724,8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167361,2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17230,8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108941,6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18530,6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20452,5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11048,5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11048,5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215071,0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1356153,0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882004,0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337621,0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235586,2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235586,2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45527,1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-111849,1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111849,1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74397,1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74397,1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41-279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32-229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8"/>
        <w:gridCol w:w="1812"/>
      </w:tblGrid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3129941,8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3129941,8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753183,3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повышение заработной платы отдельных категорий административных государственных служащих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36211,0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486804,0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348363,0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ремонты объектов образования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138441,0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Еленовской средней школы села Еленовка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138441,0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328311,5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развитие рынка труда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53029,5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выплату государственной адресной социальной помощи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242370,0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18253,0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размещение государственного социального заказа в неправительственных организациях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оказание услуг специалиста жестового языка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расширение Перечня технических вспомогательных (компенсаторных) средств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1307307,0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установку дорожных знаков и указателей в местах расположения организаций, ориентированных на обслуживание инвалидов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 "Подъезд к горно-лыжной базе Електы" в границах Садового сельского округа Зерендинского района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215071,0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– Ел бесігі" - реконструкция автомобильной дороги по улице Лесная до границы Государственного национального природного парка "Кокшетау" село Зеренда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303054,0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реализацию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789154,0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58320,0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реализацию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58320,0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159805,0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трансфертов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151705,0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136828,0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136828,0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бюджетных кредитов из республиканского бюджета для реализации мер социальной поддержки специалистов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87106,0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погашения основного долга по бюджетным кредитам, выделенных в 2010, 2011, 2012, 2013, 2014, 2015, 2016, 2017 и 2018 годах для реализации мер социальной поддержки специалистов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49654,0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вознаграждения и штрафов по бюджетным кредитам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текущих трансфертов на компенсацию потерь вышестоящего бюджета в связи с изменением законодательства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41-279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32-229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8"/>
        <w:gridCol w:w="3452"/>
      </w:tblGrid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466352,4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466352,4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областного бюджета районным (городов областного значения) бюджетам на внедрение единой информационной площадки учета исполнения бюджета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47412,0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открытие IT-классов в школах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10913,0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приобретение и доставку учебников для школ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18804,0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обеспечение горячим питанием учащихся школ из малообеспеченных семей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12750,0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2045,0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201645,5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областного бюджета районным (городов областного значения) бюджетам на разработку проектно-сметной документации и ремонт автомобильных дорог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села Зеренда Зерендинского района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развитие жилищно-коммунального хозяйства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24228,5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92850,0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– Ел бесігі" - реконструкция автомобильной дороги по улице Лесная до границы Государственного национального природного парка "Кокшетау" село Зеренда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34567,0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6478,0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6478,0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83871,0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81971,0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101609,0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инженерно- коммуникационный инфраструктуры (строительство линий электроснабжения) к объектам индивидуального жилищного строительства в селе Акколь Зерендинского района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20600,0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электроснабжения в селе Садовое Садового сельского округа Зерендинского района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12700,0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36-ти квартирного жилого дома по улице Ильясова 61 в селе Зеренда Зерендинского района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28900,0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строительство инженерных сетей к 36-ти квартирному государственному коммунальному жилому дому по улице Ильясова 61 в селе Зеренда Зерендинского района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39409,0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21636,9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обеспечение льготного проезда многодетных матерей и детей из многодетных семей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804,1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реализацию краткосрочного профессионального обучения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15860,8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субсидии по возмещению расходов по найму (аренде) жилья для переселенцев и оралманов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2407,0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на развитие рынка труда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41-279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32-229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села, сельских округов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207509,7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Викторовского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Исаковского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Канай би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Кызылегисского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Кызылсаянского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Ортакского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Байтерекского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Приреченского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Малика Габдуллина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16813,5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Садового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Сарыозекского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Сакена Сейфуллина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Симферопольского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Троицкого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Айдабол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16530,9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41-279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32-229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5"/>
        <w:gridCol w:w="3369"/>
        <w:gridCol w:w="6456"/>
      </w:tblGrid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45527,1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Викторовского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Исаковского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Канай би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Кызылегисского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Кызылсаянского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Ортакского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Байтерекского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Приреченского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Малика Габдуллина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Садового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Сарыозекского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Сакена Сейфуллина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1651,1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Симферопольского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Троицкого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Айдабол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