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e54c" w14:textId="2c3e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25 декабря 2018 года № 6С-35-2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14 ноября 2019 года № 6ВС-46-1. Зарегистрировано Департаментом юстиции Акмолинской области 18 ноября 2019 года № 7485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районном бюджете на 2019-2021 годы" от 25 декабря 2018 года № 6С-35-2 (зарегистрировано в Реестре государственной регистрации нормативных правовых актов № 7030, опубликовано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 и 3 к настоящему решению,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4711487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678454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15582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4004352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4711618,3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(- 5145,6)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16508,6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4682,4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4682,4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331,9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(- 331,9)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Е.Абдикаимов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6ВС-46-1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6С-35-2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4711487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678454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267898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267898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232154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4004352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4004352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932"/>
        <w:gridCol w:w="3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4711618,3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315150,9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28744,1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2478170,8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2478170,8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2056847,8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315582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62088,7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27686,5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детей–инвалидов, воспитывающихся и обучающихся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777839,5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713288,7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215377,3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471177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38566,7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473265,4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198805,3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82146,9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82146,9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82146,9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-5145,6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6ВС-46-1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6С-35-2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6"/>
        <w:gridCol w:w="5544"/>
      </w:tblGrid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1281782,8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842077,8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352227,3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25791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177369,5 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11789,5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представление государственных грантов на реализацию новых бизнес идей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23230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129087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286690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педагогов–психологов организаций начального, основного и общего среднего образования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286690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428342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27 квартирного жилого дома в селе Жаксы Жаксынского района Акмолинской области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182272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водопроводных сетей в селе Ишимское Жаксынского района Акмолинской области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246070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6ВС-46-1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6С-35-2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9"/>
        <w:gridCol w:w="5201"/>
      </w:tblGrid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658586,2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227900,7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53384,4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школ из малообеспеченных семей 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11228,2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27211,2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Программы "Формирование здоровья и жизненных навыков и превенции суицида среди несовершеннолетних" 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12226,7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6783,2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труда: на трудоустройство через частные агентства занятости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3181,5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83308,1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27478,1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36535,5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36535,5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430685,5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430685,5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27 квартирного жилого дома в селе Жаксы Жаксынского района Акмолинской области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31050,5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инженерные сети к 27-ти квартирному жилому дому в селе Жаксы Жаксынского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стадиона в селе Жаксы Жаксынского района 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водопроводных сетей в селе Ишимское Жаксынского района Акмолинской области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скважинного водозабора и системы водоснабжения в селе Новокиенка Жаксынского района Акмолинской области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6ВС-46-1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6С-35-2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сел, сельских округов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583"/>
        <w:gridCol w:w="1584"/>
        <w:gridCol w:w="4923"/>
        <w:gridCol w:w="3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131054,6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Белагаш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Беловодского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Киевское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Калининского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Новокиенка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Подгорное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Ишимского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Тарасовского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Терсакан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11929,4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11929,4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Чапаевское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6ВС-46-1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6С-35-2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между селами, сельскими округами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5"/>
        <w:gridCol w:w="7425"/>
      </w:tblGrid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Белагаш Жаксынского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Беловодского сельского округа Жаксынского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Ишимского сельского округа Жаксынского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Калининского сельского округа Жаксынского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Киевское Жаксынского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 Жаксынского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Новокиенка Жаксынского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Подгорное Жаксынского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Тарасовского сельского округа Жаксынского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Терсакан Жаксынского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Чапаевское Жаксынского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