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a03" w14:textId="e53e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2018 года № 6С-35-2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августа 2019 года № 6ВС-44-2. Зарегистрировано Департаментом юстиции Акмолинской области 26 августа 2019 года № 7335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2019-2021 годы" от 25 декабря 2018 года № 6С-35-2 (зарегистрировано в Реестре государственной регистрации нормативных правовых актов № 7030,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4567275,4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3860140,4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4567406,7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(-100)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(- 4713,7)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4567275,4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4567406,7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5544"/>
      </w:tblGrid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1251842,8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812137,8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147429,5 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педагогов–психологов организаций начального, основного и общего среднего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544314,6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235548,9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школ из малообеспеченных семей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"Формирование здоровья и жизненных навыков и превенции суицида среди несовершеннолетних"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308765,7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308765,7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27-ти квартирному жилому дому в селе Жаксы 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28108,2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стадиона в селе Жаксы Жаксынского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в селе Новокиенка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