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93de" w14:textId="8a49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26 марта 2018 года № 6С-20/4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17 октября 2019 года № 6С-43/2. Зарегистрировано Департаментом юстиции Акмолинской области 18 октября 2019 года № 7425. Утратило силу решением Жаркаинского районного маслихата Акмолинской области от 16 апреля 2020 года № 6С-52/3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6С-52/3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Типовыми правилами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Правил оказании социальной помощи, установления размеров и определения перечня отдельных категорий нуждающихся граждан в Жаркаинском районе" от 26 марта 2018 года № 6С-20/4 (зарегистрировано в Реестре государственной регистрации нормативных правовых актов № 6559, опубликовано 25 апреля 2018 года в Эталонном контрольном банке нормативных правовых актов Республике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Жаркаинском районе,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и слова "2. Перечень категорий и предельные размеры социальной помощи" заменить цифрой и словами "2. Порядок определения перечня категорий получателей социальной помощи и установления размеров социальной помощи";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Государственная корпорация "Правительство для граждан"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предоставляется единовременно и (или) периодически (ежемесячно, ежеквартально, 1 раз в полугодие).";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памятных дат и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ограниченного контингента советских войск из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-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29 августа - День закрытия Семипалатинского испытательного ядерного полигона;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 октября -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второе воскресенье октября - День инвалидов.";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Определить следующий перечень отдельных категорий нуждающихся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ниже, получателям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групп, детям-инвалидам до 18 лет, в том числе одному из родителей (законных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социально-значимыми заболеваниями (туберкулезом, онкологическими заболеваниями, вирусом иммунодефицита человека);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 (семьям);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из числа детей-сирот, детей оставшихся без попечения родителей, из семей, имеющих инвалидов, малообеспеченных, многодетных и неполных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имеющих четырех и более совместно проживающих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пострадавших вследствие ядерных испытаний на Семипалатинском испытательном ядерном полигоне.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социально-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устанавливается: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 к памятным датами праздничным дням в едином размере по согласованию с местным исполнительным органом Акмолинской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боевых действий на территории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закрытия Семипалатинского испытательного ядерного полигона: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ниже, получателям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инвалидов: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групп, детям-инвалидам до 18 лет, в том числе одному из родителей (законных представителей).";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Социальная помощь к памятным датам и праздничным дням оказывается по списку, утверждаемым местным исполнительным органом по представлению уполномоченной организации либо иных организаций без истребования заявлений от получателей.";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города, села, сельского округа представляет заявление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 приложению 1 к Типовым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поступлении заявления на оказание социальной помощи в случае наступления трудной жизненной ситуации уполномоченный орган или аким города,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к Типовым правилам и направляет их в уполномоченный орган или акиму города,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Уполномоченный орган в течение одного рабочего дня со дня поступления документов от участковой комиссии или акима города,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19 и 20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города, села, сельского округа.".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