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2efb" w14:textId="bc72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Есиль, поселка Красногорский, сел и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25 декабря 2019 года № 63/2. Зарегистрировано Департаментом юстиции Акмолинской области 20 января 2020 года № 7656.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Есиль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58834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66906,5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(-8072,5)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8072,5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села Аксай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13193,2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277,2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13193,2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Бузулукского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15448,3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15448,3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17.11.2020 </w:t>
      </w:r>
      <w:r>
        <w:rPr>
          <w:rFonts w:ascii="Times New Roman"/>
          <w:b w:val="false"/>
          <w:i w:val="false"/>
          <w:color w:val="00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Двуреченского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21422,9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18.09.2020 </w:t>
      </w:r>
      <w:r>
        <w:rPr>
          <w:rFonts w:ascii="Times New Roman"/>
          <w:b w:val="false"/>
          <w:i w:val="false"/>
          <w:color w:val="000000"/>
          <w:sz w:val="28"/>
        </w:rPr>
        <w:t>№ 76/2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Жаныспайского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18580,8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6451,8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11671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18580,8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Зареченского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16456,4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1940,4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12993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16456,4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Знаменка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11829,8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11829,8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01.01.2020);от 17.11.2020 </w:t>
      </w:r>
      <w:r>
        <w:rPr>
          <w:rFonts w:ascii="Times New Roman"/>
          <w:b w:val="false"/>
          <w:i w:val="false"/>
          <w:color w:val="00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Интернационального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17536,1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2346,1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17536,1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18.09.2020 </w:t>
      </w:r>
      <w:r>
        <w:rPr>
          <w:rFonts w:ascii="Times New Roman"/>
          <w:b w:val="false"/>
          <w:i w:val="false"/>
          <w:color w:val="000000"/>
          <w:sz w:val="28"/>
        </w:rPr>
        <w:t>№ 76/2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Каракольского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28862,4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370,4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29459,4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(-597)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597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Красивинского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28512,4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29109,4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18.09.2020 </w:t>
      </w:r>
      <w:r>
        <w:rPr>
          <w:rFonts w:ascii="Times New Roman"/>
          <w:b w:val="false"/>
          <w:i w:val="false"/>
          <w:color w:val="000000"/>
          <w:sz w:val="28"/>
        </w:rPr>
        <w:t>№ 76/2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поселка Красногорский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13595,6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11414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13595,6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Московское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27664,8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3848,8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27664,8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села Орловка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14038,2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1184,2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11673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14038,2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села Свободное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27314,8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решениями Есильского районного маслихата Акмолинской области от 18.09.2020 </w:t>
      </w:r>
      <w:r>
        <w:rPr>
          <w:rFonts w:ascii="Times New Roman"/>
          <w:b w:val="false"/>
          <w:i w:val="false"/>
          <w:color w:val="000000"/>
          <w:sz w:val="28"/>
        </w:rPr>
        <w:t>№ 76/2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17.11.2020 </w:t>
      </w:r>
      <w:r>
        <w:rPr>
          <w:rFonts w:ascii="Times New Roman"/>
          <w:b w:val="false"/>
          <w:i w:val="false"/>
          <w:color w:val="00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Юбилейного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12854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11673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12854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бюджетах поселка Красногорский, сел и сельских округов на 2020 год предусмотрены объемы субвенций, передаваемых из районного бюджета в сумме 200334 тысячи тенге,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Аксай 11880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Бузулукскому сельскому округу 13377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Двуреченскому сельскому округу 17244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Жаныспайскому сельскому округу 11321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Зареченскому сельскому округу 12643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Знаменка 9739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Интернациональному сельскому округу 10251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Каракольскому сельскому округу 12869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Красивинскому сельскому округу 26831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Красногорский 18493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Московское 11064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Орловка 10454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Свободненскому сельскому округу 22845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Юбилейному сельскому округу 11323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Учесть, что в составе доходов бюджетов поселка Красногорский, сел и сельских округов на 2020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2020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2943"/>
        <w:gridCol w:w="4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29"/>
        <w:gridCol w:w="1429"/>
        <w:gridCol w:w="3416"/>
        <w:gridCol w:w="4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29"/>
        <w:gridCol w:w="1429"/>
        <w:gridCol w:w="3416"/>
        <w:gridCol w:w="4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на 2020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Бузулукского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Бузулукского сельского округа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Бузулукского сельского округа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2020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2020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Знаменка на 2020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Знаменка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445"/>
        <w:gridCol w:w="1445"/>
        <w:gridCol w:w="4120"/>
        <w:gridCol w:w="38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4179"/>
        <w:gridCol w:w="2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Знаменка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445"/>
        <w:gridCol w:w="1445"/>
        <w:gridCol w:w="4120"/>
        <w:gridCol w:w="38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4179"/>
        <w:gridCol w:w="2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2020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2020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7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2020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8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8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2020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8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2021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8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9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Курское на 2020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исключено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9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Курское на 2021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исключено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9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Курское на 2022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исключено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2020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9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2021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0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2022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0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2020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0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0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2022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0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2020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исключено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1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2021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445"/>
        <w:gridCol w:w="1445"/>
        <w:gridCol w:w="4120"/>
        <w:gridCol w:w="38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4179"/>
        <w:gridCol w:w="2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1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2022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исключено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1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Свободненского сельского округа на 2020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1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Свободное на 2021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1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Свободное на 2022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2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2020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49 - в редакции решения Есильского районного маслихата Акмолинской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79/3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2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2021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2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2022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2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Ярославка на 2020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исключено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2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Ярославка на 2021 год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53 исключено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3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Ярославка на 2022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54 исключено решением Есильского районного маслихата Акмолинской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67/3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63/2</w:t>
            </w:r>
          </w:p>
        </w:tc>
      </w:tr>
    </w:tbl>
    <w:bookmarkStart w:name="z13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2020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55 - в редакции решения Есильского районного маслихата Акмолинской области от 18.09.2020 </w:t>
      </w:r>
      <w:r>
        <w:rPr>
          <w:rFonts w:ascii="Times New Roman"/>
          <w:b w:val="false"/>
          <w:i w:val="false"/>
          <w:color w:val="ff0000"/>
          <w:sz w:val="28"/>
        </w:rPr>
        <w:t>№ 76/2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1"/>
        <w:gridCol w:w="6479"/>
      </w:tblGrid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Свободненского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