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f359" w14:textId="7f7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Биржан сал от 24 декабря 2018 года № С-33/3 "О районном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26 апреля 2019 года № С-38/2. Зарегистрировано Департаментом юстиции Акмолинской области 4 мая 2019 года № 7165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районном бюджете на 2019 – 2021 годы" от 24 декабря 2018 года № С-33/3 (зарегистрировано в Реестре государственной регистрации нормативных правовых актов № 7022, опубликовано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 – 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3 429 747,3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1 147 743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2 277 802,3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3 496 774,4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- 73 550,1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73 550,1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на 2019 год в сумме 20 375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Учесть, что в районном бюджете на 2019 год, используются свободные остатки бюджетных средств, образовавшиеся на 1 января 2019 года, в сумме 67 027,1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Учесть, что в составе расходов районного бюджета на 2019 год, предусмотрены целевые трансферты бюджету города, сельского округа согласно приложению 9.";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3429747,3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2277802,3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05"/>
        <w:gridCol w:w="1066"/>
        <w:gridCol w:w="1066"/>
        <w:gridCol w:w="6271"/>
        <w:gridCol w:w="2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3496774,4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360063,5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276409,7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161656,7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82067,8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43091,8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1951991,4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1728060,4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1697572,7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1669677,7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30487,7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180222,9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106317,4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228604,5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95435,4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73348,6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73348,6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47196,5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22266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29674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61049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176293,1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73550,1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228577,0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161966,7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161966,7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161966,7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161656,7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965"/>
        <w:gridCol w:w="1965"/>
        <w:gridCol w:w="1965"/>
        <w:gridCol w:w="2473"/>
        <w:gridCol w:w="19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селам и сельским округам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44418,8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14591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22086,8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8"/>
        <w:gridCol w:w="2058"/>
        <w:gridCol w:w="1636"/>
        <w:gridCol w:w="1637"/>
        <w:gridCol w:w="1637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10766,7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13999,5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С-33/3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города,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Сейфулина, Жакана Сыздыкова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территории могилы акына-импровизатора Биржан сал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