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de23" w14:textId="20cd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Ерейментауском районе на 2020 год</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27 ноября 2019 года № а-11/418. Зарегистрировано Департаментом юстиции Акмолинской области 4 декабря 2019 года № 7546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Ерейментауском районе на 2020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Алдыбекова Н.К.</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"27" ноября 2019 года</w:t>
            </w:r>
            <w:r>
              <w:br/>
            </w:r>
            <w:r>
              <w:rPr>
                <w:rFonts w:ascii="Times New Roman"/>
                <w:b w:val="false"/>
                <w:i w:val="false"/>
                <w:color w:val="000000"/>
                <w:sz w:val="20"/>
              </w:rPr>
              <w:t>№ а-11/418</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Ерейментауском районе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5901"/>
        <w:gridCol w:w="2337"/>
        <w:gridCol w:w="2954"/>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"811 авторемонтный завод КИ"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"АФ Новомарковка-2010"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"Құлагер"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"Куаныш"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