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2789" w14:textId="3502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Ерейментауского районного маслихата от 25 декабря 2018 года № 6С-34/4-18 "О бюджетах города Ерейментау, Еркиншиликского, Тайбайского и Тургайского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14 октября 2019 года № 6С-43/3-19. Зарегистрировано Департаментом юстиции Акмолинской области 21 октября 2019 года № 7428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Еркиншиликского, Тайбайского и Тургайского сельских округов на 2019-2021 годы" от 25 декабря 2018 года № 6С-34/4-18 (зарегистрировано в Реестре государственной регистрации нормативных правовых актов № 6993, опубликовано 10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90 624,0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30 624,0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91 817,6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-1 193,6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1 193,6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2019-2021 годы согласно приложениям 4, 5 и 6 соответственно, в том числе на 2019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26 156,0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2019-2021 годы согласно приложениям 7, 8 и 9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27 783,0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23 583,0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27 949,9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-166,9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166,9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2019-2021 годы согласно приложениям 10, 11 и 12 соответственно, в том числе на 2019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26 989,3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22 489,3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27 337,1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8 521,6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31 656,0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2 290,0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27 337,1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2 461,1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 бюджетам города и сельских округов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5"/>
        <w:gridCol w:w="5015"/>
      </w:tblGrid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2 837,3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1 769,2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1 068,1</w:t>
            </w:r>
          </w:p>
        </w:tc>
      </w:tr>
      <w:tr>
        <w:trPr>
          <w:trHeight w:val="30" w:hRule="atLeast"/>
        </w:trPr>
        <w:tc>
          <w:tcPr>
            <w:tcW w:w="7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 бюджету города Ерейментау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5"/>
        <w:gridCol w:w="9185"/>
      </w:tblGrid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</w:t>
            </w:r>
          </w:p>
        </w:tc>
        <w:tc>
          <w:tcPr>
            <w:tcW w:w="9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