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488e" w14:textId="a3e4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2018 года № 6С30-2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декабря 2019 года № 6С40-2. Зарегистрировано Департаментом юстиции Акмолинской области 13 декабря 2019 года № 7576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2019-2021 годы" от 24 декабря 2018 года № 6С30-2 (зарегистрировано в Реестре государственной регистрации нормативных правовых актов № 7036,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1 544 670,9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1 232 884,0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1 561 639,9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3 748,0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-5 147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1 544 670,9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1 561 639,9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267 007,1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75 093,9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58 823,9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1 711,9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16 690,5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05"/>
        <w:gridCol w:w="1505"/>
        <w:gridCol w:w="1505"/>
        <w:gridCol w:w="1245"/>
        <w:gridCol w:w="1245"/>
        <w:gridCol w:w="1506"/>
        <w:gridCol w:w="1896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