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84cdcd" w14:textId="884cdc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Астраханского районного маслихата от 24 декабря 2018 года № 6С-48-2 "О бюджетах сельских округов на 2019-2021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Астраханского районного маслихата Акмолинской области от 19 декабря 2019 года № 6С-58-2. Зарегистрировано Департаментом юстиции Акмолинской области 23 декабря 2019 года № 7583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109-1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"О местном государственном управлении и самоуправлении в Республике Казахстан" от 23 января 2001 года, Астраханский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Астраханского районного маслихата "О бюджетах сельских округов на 2019-2021 годы" от 24 декабря 2018 года № 6С-48-2 (зарегистрировано в Реестре государственной регистрации нормативных правовых актов № 7043, опубликовано 17 января 2019 года в Эталонном контрольном банке нормативных правовых актов Республики Казахстан в электронном виде)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бюджет Астраханского сельского округа на 2019 – 2021 годы, согласно приложениям 1, 1-1 и 1-2 соответственно, в том числе на 2019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59520,3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47077,0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24,0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12419,3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66889,1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сальдо по операциям с финансовыми активами – 0,0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дефицит (профицит) бюджета – -7368,8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финансирование дефицита (использование профицита) бюджета – 7368,8 тысяч тенге.";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"2. Учесть, что в объеме бюджета Астраханского сельского округа на 2019 год предусмотрены бюджетные субвенции, передаваемые из районного бюджета в бюджет сельского округа в сумме 8718,0 тысяч тенге, целевые трансферты выделенные из республиканского бюджета на повышение заработной платы отдельных категорий гражданских служащих, работников организаций, содержащихся за счет средств государственного бюджета, работников казенных предприятий в сумме 2146,4 тысяч тенге, на повышение заработной платы отдельных категорий административных государственных служащих в сумме 1254,9 тысяч тенге, целевые трансферты выделенные из областного бюджета на внедрение единой информационной площадки учета исполнения бюджета в сумме 300,0 тысяч тенге.";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Утвердить бюджет Жалтырского сельского округа на 2019 – 2021 годы, согласно приложениям 2, 2-1 и 2-2 соответственно, в том числе на 2019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36625,9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22464,0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315,0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13846,9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40044,9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сальдо по операциям с финансовыми активами – 0,0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дефицит (профицит) бюджета – -3419,0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финансирование дефицита (использование профицита) бюджета – 3419,0 тысяч тенге.";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"4. Учесть, что в объеме бюджета Жалтырского сельского округа на 2019 год предусмотрены бюджетные субвенции, передаваемые из районного бюджета в бюджет сельского округа в сумме 9472,0 тысяч тенге, целевые трансферты выделенные из республиканского бюджета на повышение заработной платы отдельных категорий гражданских служащих, работников организаций, содержащихся за счет средств государственного бюджета, работников казенных предприятий в сумме 2650,6 тысяч тенге, на повышение заработной платы отдельных категорий административных государственных служащих в сумме 1424,3 тысяч тенге, целевые трансферты выделенные из областного бюджета на внедрение единой информационной площадки учета исполнения бюджета в сумме 300,0 тысяч тенге.";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"5. Утвердить бюджет Первомайского сельского округа на 2019 – 2021 годы, согласно приложениям 3, 3-1 и 3-2 соответственно, в том числе на 2019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20250,5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9749,0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150,0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10351,5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23527,6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сальдо по операциям с финансовыми активами – 0,0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дефицит (профицит) бюджета – -3277,1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финансирование дефицита (использование профицита) бюджета – 3277,1 тысяч тенге.";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"6. Учесть, что в объеме бюджета Первомайского сельского округа на 2019 год предусмотрены бюджетные субвенции, передаваемые из районного бюджета в бюджет сельского округа в сумме 7544,0 тысяч тенге, целевые трансферты выделенные из республиканского бюджета на повышение заработной платы отдельных категорий гражданских служащих, работников организаций, содержащихся за счет средств государственного бюджета, работников казенных предприятий в сумме 1804,3 тысяч тенге, на повышение заработной платы отдельных категорий административных государственных служащих в сумме 703,2 тысяч тенге, целевые трансферты выделенные из областного бюджета на внедрение единой информационной площадки учета исполнения бюджета в сумме 300,0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вступает в силу со дня государственной регистрации в Департаменте юстиции Акмолинской области и вводится в действие с 1 января 2019 года.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сессии,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Астраханского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М.Қожахмет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сессии,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Астраханского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М.Қожахмет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Акимат Астраханского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Астраханского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19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года № 6С-58-2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Астраханского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24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года № 6С-48-2</w:t>
            </w:r>
          </w:p>
        </w:tc>
      </w:tr>
    </w:tbl>
    <w:bookmarkStart w:name="z7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Астраханского сельского округа на 2019 год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7"/>
        <w:gridCol w:w="1826"/>
        <w:gridCol w:w="1177"/>
        <w:gridCol w:w="3356"/>
        <w:gridCol w:w="476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7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11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59520,3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47077,0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29731,8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29731,8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17163,6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607,0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859,0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15697,6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181,6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181,6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12419,3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12419,3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12419,3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11"/>
        <w:gridCol w:w="1374"/>
        <w:gridCol w:w="1374"/>
        <w:gridCol w:w="5903"/>
        <w:gridCol w:w="263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Функциональная группа</w:t>
            </w:r>
          </w:p>
        </w:tc>
        <w:tc>
          <w:tcPr>
            <w:tcW w:w="26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66889,1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24035,2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24035,2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24035,2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4028,1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4028,1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4028,1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28685,2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28685,2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11565,0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пунктах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5640,0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11480,2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Транспорт и коммуникации 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3651,0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3651,0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3651,0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6489,6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6489,6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развития регионов до 2020 года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6489,6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Сальдо по операциям с финансовыми активами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Дефицит (профицит) бюджета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-7368,8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Финансирование дефицита (использование профицита) бюджета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7368,8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Астраханского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19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года № 6С-58-2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Астраханского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24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года № 6С-48-2</w:t>
            </w:r>
          </w:p>
        </w:tc>
      </w:tr>
    </w:tbl>
    <w:bookmarkStart w:name="z9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Жалтырского сельского округа на 2019 год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01"/>
        <w:gridCol w:w="933"/>
        <w:gridCol w:w="601"/>
        <w:gridCol w:w="7732"/>
        <w:gridCol w:w="243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6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36625,9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22464,0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12651,0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12651,0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9813,0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220,0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827,0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8766,0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315,0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250,0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250,0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40,0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и в Фонд компенсации потерпевшим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40,0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25,0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25,0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13846,9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13846,9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13846,9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11"/>
        <w:gridCol w:w="1374"/>
        <w:gridCol w:w="1374"/>
        <w:gridCol w:w="5903"/>
        <w:gridCol w:w="263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6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40044,9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20682,4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20682,4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20682,4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6557,5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6557,5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6557,5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8420,0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8420,0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1460,0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1436,0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5524,0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Транспорт и коммуникации 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210,0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210,0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210,0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4175,0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4175,0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развития регионов до 2020 года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4175,0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Сальдо по операциям с финансовыми активами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Дефицит (профицит) бюджета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-3419,0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Финансирование дефицита (использование профицита) бюджета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3419,0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Астраханского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19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года № 6С-58-2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Астраханского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24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года № 6С-48-2</w:t>
            </w:r>
          </w:p>
        </w:tc>
      </w:tr>
    </w:tbl>
    <w:bookmarkStart w:name="z11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Первомайского сельского округа на 2019 год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7"/>
        <w:gridCol w:w="1826"/>
        <w:gridCol w:w="1177"/>
        <w:gridCol w:w="3356"/>
        <w:gridCol w:w="476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7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11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20250,5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9749,0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4153,6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4153,6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5595,4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5066,4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10351,5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10351,5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10351,5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11"/>
        <w:gridCol w:w="1374"/>
        <w:gridCol w:w="1374"/>
        <w:gridCol w:w="5903"/>
        <w:gridCol w:w="263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6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23527,6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16379,9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16379,9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16379,9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1375,6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1375,6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1375,6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Транспорт и коммуникации 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5372,1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5372,1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развития регионов до 2020 года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5372,1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Сальдо по операциям с финансовыми активами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Дефицит (профицит) бюджета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-3277,1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Финансирование дефицита (использование профицита) бюджета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3277,1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