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bee4" w14:textId="80db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Астраханского районного маслихата от 26 августа 2016 года № 6С-8-7 "Об утверждении Правил оказания социальной помощи, установления размеров и определения перечня отдельных категорий нуждающихся граждан Астраханского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24 января 2019 года № 6С-50-2. Зарегистрировано Департаментом юстиции Акмолинской области 30 января 2019 года № 7058. Утратило силу решением Астраханского районного маслихата Акмолинской области от 13 июля 2020 года № 6С-69-3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Астраханского районного маслихата Акмолинской области от 13.07.2020 </w:t>
      </w:r>
      <w:r>
        <w:rPr>
          <w:rFonts w:ascii="Times New Roman"/>
          <w:b w:val="false"/>
          <w:i w:val="false"/>
          <w:color w:val="ff0000"/>
          <w:sz w:val="28"/>
        </w:rPr>
        <w:t>№ 6С-69-3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Астраханского района" от 26 августа 2016 года № 6С-8-7 (зарегистрировано в Реестре государственной регистрации нормативных правовых актов № 5546, опубликовано 6 октября 2016 года в информационно-правовой системе "Әділет")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Астраханского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памятных дат и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Советских войск из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-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октября - День пожилых;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- День инвалидов.";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участники и инвалиды Великой Отечественной войны – без подачи заявления ежегодно ко Дню Победы в размере по согласованию с местным исполнительным органом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на расходы за коммунальные услуги, твердое топливо, услуги связи в размере 100 процентов, согласно реестров, предоставленных поставщиками услуг, путем перечисления на лицевые счета получателей;";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лица, приравненные к участникам и инвалидам Великой Отечественной войны - без подачи заявления ежегодно ко Дню Победы в размере по согласованию с местным исполнительным органом области;";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другие категории лиц, приравненые к участникам Великой Отечественной войны и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самотверженный труд и безупречную воинскую службу в тылу в годы Великой Отечественной войны - ко Дню Победы без подачи заявления в размере по согласованию с местным исполнительным органом области;";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пенсионеры, получающие пенсионные выплаты в совокупности ниже прожиточного минимума - ко Дню пожилых без подачи заявления в размере по согласованию с местным исполнительным органом области;";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инвалиды 1, 2, 3 групп и лица, воспитывающие ребенка-инвалида до 18 лет – ко Дню инвалидов без подачи заявления в размере по согласованию с местным исполнительным органом области;";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лица, приравненные по льготам и гарантиям к участникам и инвалидам Великой Отечественной войны, из числа участников боевых действий в Афганистане без подачи заявления ежегодно ко Дню вывода Советских войск из Афганистана в размере по согласованию с местным исполнительным органом области;";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лица, освобожденные из мест лишения свободы в размере одиннадцати месячных расчетных показателей на основании подтверждающего документа о нахождении в местах лишения свободы в срок не позднее трех месяцев после освобождения.".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января 2019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