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47a3" w14:textId="f7647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25 декабря 2018 года № 6С 27/2 "О бюджетах города Атбасар и Мариновского сельского округа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4 декабря 2019 года № 6С 35/3. Зарегистрировано Департаментом юстиции Акмолинской области 11 декабря 2019 года № 7566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 бюджетах города Атбасар и Мариновского сельского округа на 2019-2021 годы" от 25 декабря 2018 года № 6С 27/2 (зарегистрировано в Реестре государственной регистрации нормативных правовых актов № 7027, опубликовано 18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Атбасар на 2019-2021 годы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589 713,1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268 386,8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1 783,2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4 667,2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314 875,9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600 761,4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-11 048,3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11 048,3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11 048,3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Мариновского сельского округа на 2019-2021 годы согласно приложениям 4, 5 и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16 716,4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9 343,0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7 373,4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16 716,4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Аксеитова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БорумбаевБ.А.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27/2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Атбасар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"/>
        <w:gridCol w:w="1691"/>
        <w:gridCol w:w="1090"/>
        <w:gridCol w:w="3108"/>
        <w:gridCol w:w="532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5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589 713,1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268 386,8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136 567,3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136 567,3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130 919,5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4 068,0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102 851,5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1 783,2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1 587,0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4 667,2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314 875,9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314 875,9</w:t>
            </w:r>
          </w:p>
        </w:tc>
      </w:tr>
      <w:tr>
        <w:trPr>
          <w:trHeight w:val="30" w:hRule="atLeast"/>
        </w:trPr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314 875,9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3872"/>
        <w:gridCol w:w="38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600 761,4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7 161,0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52 437,6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20 925,9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69 950,0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-11 048,3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12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27/2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Мариновского сельского округа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779"/>
        <w:gridCol w:w="1146"/>
        <w:gridCol w:w="3269"/>
        <w:gridCol w:w="49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9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9 343,0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2 859,1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6 483,9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5 568,9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основного капитала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7 373,4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7 373,4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7"/>
        <w:gridCol w:w="1354"/>
        <w:gridCol w:w="1354"/>
        <w:gridCol w:w="5817"/>
        <w:gridCol w:w="27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16 716,4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13 899,4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 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Финансирование дефицита (использование профицита) бюджета 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6С 35/3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6С 27/2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вышестоящих бюджетов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областного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в городе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272 823,0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республиканского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3 548,3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805,2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Мариновского округа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2 743,1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1 427,9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Мариновского округа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1 315,2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областного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дорог города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 (Парус)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Мариновского округа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районного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и обеспечение санитарии города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города Атбасар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