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c9bf" w14:textId="7a1c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Атбасарского района,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9 октября 2019 года № 6С 34/3. Зарегистрировано Департаментом юстиции Акмолинской области 14 октября 2019 года № 7420. Утратило силу решением Атбасарского районного маслихата Акмолинской области от 28 октября 2020 года № 6С 44/3.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Атбасарского районного маслихата Акмолинской области от 28.10.2020 </w:t>
      </w:r>
      <w:r>
        <w:rPr>
          <w:rFonts w:ascii="Times New Roman"/>
          <w:b w:val="false"/>
          <w:i w:val="false"/>
          <w:color w:val="ff0000"/>
          <w:sz w:val="28"/>
        </w:rPr>
        <w:t>№ 6С 44/3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Атбасарского района на 2020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Аксеитова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