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b3670" w14:textId="71b36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Атбасарского районного маслихата от 25 декабря 2018 года № 6С 27/2 "О бюджетах города Атбасар и Мариновского сельского округа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24 апреля 2019 года № 6С 30/3. Зарегистрировано Департаментом юстиции Акмолинской области 29 апреля 2019 года № 7152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"О бюджетах города Атбасар и Мариновского сельского округа на 2019-2021 годы" от 25 декабря 2018 года № 6С 27/2 (зарегистрировано в Реестре государственной регистрации нормативных правовых актов № 7027, опубликовано 18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Атбасар на 2019-2021 годы согласно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548 110,2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268 933,0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1 237,0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4 667,2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273 273,0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559 158,5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- 11 048,3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11 048,3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11 048,3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Мариновского сельского округа на 2019-2021 годы согласно приложениям 4, 5 и 6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15 086,0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9 343,0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5 743,0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15 086,0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Исмагулов Б.К.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Атбасарского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Борумбаев Б.А.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Атбасарского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 30/3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 27/2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Атбасар на 2019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1"/>
        <w:gridCol w:w="1090"/>
        <w:gridCol w:w="3108"/>
        <w:gridCol w:w="53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548 110,2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268 933,0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129 004,0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129 004,0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139 029,0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3 968,0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108 061,0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4 667,2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4 667,2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4 667,2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273 273,0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273 273,0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273 273,0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1668"/>
        <w:gridCol w:w="1668"/>
        <w:gridCol w:w="3872"/>
        <w:gridCol w:w="38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559 158,5</w:t>
            </w:r>
          </w:p>
        </w:tc>
      </w:tr>
      <w:tr>
        <w:trPr>
          <w:trHeight w:val="30" w:hRule="atLeast"/>
        </w:trPr>
        <w:tc>
          <w:tcPr>
            <w:tcW w:w="1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7 161,0</w:t>
            </w:r>
          </w:p>
        </w:tc>
      </w:tr>
      <w:tr>
        <w:trPr>
          <w:trHeight w:val="30" w:hRule="atLeast"/>
        </w:trPr>
        <w:tc>
          <w:tcPr>
            <w:tcW w:w="1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43 932,5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43 932,5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21 358,5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312 823,0</w:t>
            </w:r>
          </w:p>
        </w:tc>
      </w:tr>
      <w:tr>
        <w:trPr>
          <w:trHeight w:val="30" w:hRule="atLeast"/>
        </w:trPr>
        <w:tc>
          <w:tcPr>
            <w:tcW w:w="1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312 823,0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272 823,0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174 579,0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174 579,0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-11 048,3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11 048,3</w:t>
            </w:r>
          </w:p>
        </w:tc>
      </w:tr>
      <w:tr>
        <w:trPr>
          <w:trHeight w:val="30" w:hRule="atLeast"/>
        </w:trPr>
        <w:tc>
          <w:tcPr>
            <w:tcW w:w="1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11 048,3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11 048,3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 30/3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 27/2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Мариновского сельского округа на 2019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817"/>
        <w:gridCol w:w="27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15 086,0</w:t>
            </w:r>
          </w:p>
        </w:tc>
      </w:tr>
      <w:tr>
        <w:trPr>
          <w:trHeight w:val="30" w:hRule="atLeast"/>
        </w:trPr>
        <w:tc>
          <w:tcPr>
            <w:tcW w:w="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12 269,0</w:t>
            </w:r>
          </w:p>
        </w:tc>
      </w:tr>
      <w:tr>
        <w:trPr>
          <w:trHeight w:val="30" w:hRule="atLeast"/>
        </w:trPr>
        <w:tc>
          <w:tcPr>
            <w:tcW w:w="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 30/3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 27/2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вышестоящих бюджетов на 2019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6"/>
        <w:gridCol w:w="4484"/>
      </w:tblGrid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областного бюджета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272 823,0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в городе Атбасар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272 823,0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Атбасар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272 823,0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Атбасар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Мариновского сельского округа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