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d18c" w14:textId="7efd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24 декабря 2018 года № 33/2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27 марта 2019 года № 38/7. Зарегистрировано Департаментом юстиции Акмолинской области 3 апреля 2019 года № 7120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2019-2021 годы" от 24 декабря 2018 года № 33/2 (зарегистрировано в Реестре государственной регистрации нормативных правовых актов № 7041, опубликовано 21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5 751 615,0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941 109,0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143 500,0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4 659 858,0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5 771 012,6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45 736,0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87 113,0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41 377,0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- 65 133,6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65 133,6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5751615,0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435017,0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4659858,0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4659858,0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11"/>
        <w:gridCol w:w="1111"/>
        <w:gridCol w:w="6541"/>
        <w:gridCol w:w="27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5771012,6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321151,7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91837,4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91337,4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116673,8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116673,8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60528,3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2554423,4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2520769,4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1908409,3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178830,5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691117,8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682833,0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386522,0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280756,7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438448,0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91489,1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949187,0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940707,0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940707,0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-65133,6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65133,6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526"/>
        <w:gridCol w:w="1510"/>
        <w:gridCol w:w="1426"/>
        <w:gridCol w:w="2188"/>
        <w:gridCol w:w="1256"/>
        <w:gridCol w:w="2865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года"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11128,6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акруг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11629,2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11568,0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116673,8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18501,5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7253,0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