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b54" w14:textId="b78c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20 декабря 2018 года № С 33-1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июня 2019 года № С 41-1. Зарегистрировано Департаментом юстиции Акмолинской области 14 июня 2019 года № 7235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2019-2021 годы" от 20 декабря 2018 года № С 33-1 (зарегистрировано в Реестре государственной регистрации нормативных правовых актов № 6986, опубликовано в Эталонном контрольном банке нормативно-правовых актов Республики Казахстан в электронном виде 4 января 2019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4 680 413,3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3 954 171,3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4 682 668,7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1 842,4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расходов районного бюджета на 2019 год, предусмотрены целевые трансферты из районного бюджета бюджетам города районного значения, сельского округа согласно приложению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Учесть, что в составе расходов районного бюджета на 2019 год, предусмотрены целевые трансферты из областного бюджета бюджетам города районного значения, сельского округа согласно приложению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Учесть, что в составе расходов районного бюджета на 2019 год, предусмотрены целевые трансферты из республиканского бюджета бюджетам города районного значения, сельского округа согласно приложению 11.";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– 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4 680 413,3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3 954 171,3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3 894 448,3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4 682 668,7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2 555 595,5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2 517 825,6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2 050 512,1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381 538,2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861 932,7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796 366,7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133 893,8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536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1 679 913,0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973 296,0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394 740,0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"Нұрлыжер"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302 410,0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277 182,3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211 511,3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33 -1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значения, села, поселка,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5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6"/>
        <w:gridCol w:w="6724"/>
      </w:tblGrid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районного значения,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