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6cd07" w14:textId="366cd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Аккольского района от 29 ноября 2018 года № 5 "Об образовании избирательных участков"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Аккольского района Акмолинской области от 11 марта 2019 года № 2. Зарегистрировано Департаментом юстиции Акмолинской области 20 марта 2019 года № 7106. Утратило силу решением акима Аккольского района Акмолинской области от 7 июля 2021 года №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Аккольского района Акмолинской области от 07.07.2021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аким Аккольского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Аккольского района "Об образовании избирательных участков" от 29 ноября 2018 года № 5 (зарегистрировано в Реестре государственной регистрации нормативных правовых актов № 6896, опубликовано 14 декабря 2018 года в районных газетах "Ақкөл өмірі" и "Знамя Родины KZ")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Т.Едигенов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Аккольской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районной избирательной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А.Долгов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"11" 03 2019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"11" марта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"29" ноября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Аккольского района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Акколь, улица Маншук Маметовой 15, здание государственного учреждения "Аккольская средняя школа № 2" отдела образования Аккольского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Чокана Валиханова - 1, 1/1, 2, 3, 4, 5, 6, 8, 9, 10, 11, 12, 13, 14, 15, 17, 18, 19, 19а, 20, 21, 22, 23, 24, 25, 26, 27, 29, 30, 31, 33, 34, 35, 36, 37, 40, 41, 47, 48, 49, 50, 51, 52, 53, 54, 55, 55/1, 56, 57, 58, 59, 60, 61, 62, 63, 63/2, 67, 68, 69, 69а, 70, 71, 72, 73, 76, 77, 79, 82, 84, 86, 87, 88, 89, 89/1, 89/2, 90, 91, 92, 93, 94, 95, 96, 97, 98, 99, 100, 101, 102, 108, 110; улица Островского - 1, 2, 2а/2, 3, 4, 5, 6/2, 7/1, 7/2, 8, 8/1, 8/2, 8/3, 9, 10, 11/1, 11/2, 13/1, 13/2, 14/1, 14/2, 15/1, 15/2, 16/1, 16/2, 17/1, 17/2, 18, 19, 20, 22, 24, 26, 28, 30, 32, 34, 38, 40, 42, 44, 46, 47/1, 47/2, 51, 55; улица Джамбула - 1/1, 1/2, 2/1, 2/2, 2а, 3/1, 3/2, 4/1, 4/2, 5/1, 5/2, 6/1, 6/2, 7/1, 7/2, 8/1, 8/2, 9/1, 9/2, 11/1, 11/2, 14, 15/1, 15/2; улица Абая - 24, 26, 29, 31, 32, 33, 35; улица Гоголя - 22, 23, 24, 27; улица Достык - 1, 3, 5, 7, 9, 10, 11, 12, 13, 14, 15, 16, 17, 18, 19, 20, 21, 22, 23, 24, 25; улица Луганского - 1, 3, 4, 5, 6, 7, 8, 10, 11, 12, 13, 15, 19, 21, 23, 25, 27; улица Строительная - 1, 2, 3, 4, 5, 6, 7, 8, 9, 10, 11, 12, 13, 15; улица Маншук Маметовой - 1, 2, 3, 3/1, 3/2, 4, 5, 6, 8, 9, 10, 12, 14, 16, 17, 17а, 18, 19, 20, 21, 22, 23, 24, 25, 26, 27, 28, 28/1, 30, 32, 36, 38, 40, 42, 44, 46, 48, 48/1, 50, 52, 54, 56, 58, 60; улица Улы кош; улица Бигельдинова - 22, 24, 26, 28, 30, 32, 36, 37, 38, 39, 40, 42, 43, 44, 45, 46, 47, 48, 52, 53, 54, 55, 56, 57, 60, 61, 63, 64, 66, 67, 69, 70, 71, 72, 73, 76, 77, 78, 80, 82, 84, 86, 88, 90, 91, 92, 93, 94, 96, 97, 99, 111, 103, 115, 121, 123, 125, 127, 127/2, 129, 133, 135, 136, 137, 139, 149 корпус 1, 2, 3; общежитие Агротехнического колледжа – 10 - 1, 2, 14/1, 14/3, 14/4, 14/5; улица Абылайхана - 1/1, 1/2, 1/3, 2, 4, 6а, 8, 10, 11, 13, 15, 17, 18, 20, 21, 22, 23, 25, 26, 27, 28, 30, 31, 32, 33, 34, 35, 38, 42, 43, 45, 47, 51, 52, 55, 56, 58, 59, 60, 62, 63, 64, 65, 65/1, 66, 67, 68, 72, 75, 77, 79, 80, 82, 83, 84, 89, 91, 92, 93, 94, 95, 97, 99, 100, 101, 102, 103,105, 110, 112, 114, 116, 118, 120/1, 120/2, 122, 124; улица Иманова - 1, 1/1, 1/3, 1/5, 3, 5, 7, 9, 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Акколь, улица Сагадата Нурмагамбетова 71, здание государственного коммунального казҰнного предприятия "Районный дом культуры" при отделе культуры и развития языков Аккольского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Сагадата Нурмагамбетова - 1, 1а, 1/1, 1/2, 2, 3, 3/3, 3/5, 5, 6, 7, 9, 10, 12, 13, 14, 16, 18, 20, 22, 24, 28, 30, 34, 36, 40, 42, 44, 45, 46, 47, 49, 51, 52, 53, 54, 55, 56, 58, 60, 62, 63, 64, 65, 66, 70, 72, 74, 76, 93, 97, 101, 103, 105, 108/1, 108/2, 109, 110, 111, 122, 124, 134, 136, 138; улица Чехова - 2, 4, 6, 7, 8, 9, 10, 11, 13, 14, 15, 15/1, 16, 17, 18, 19, 20, 21, 21/1, 21/2, 21/3, 24, 26, 27, 29, 31, 33, 34, 34/2, 34/3, 36, 36/1, 36/2, 37, 38, 42, 44/2, 44/1, 46, 48/1, 48/2, 50; улица Береговая - 1, 2, 3, 4, 5, 6, 7, 8, 9, 10, 11, 12, 13, 14, 15, 17, 18, 19, 23, 24, 25, 26, 29, 30, 31, 32, 33, 34, 35, 36, 37, 38, 39, 40, 41, 43, 44, 45, 46, 47, 49, 50, 51, 53, 55, 57, 63, 65, 67, 69, 71, 73, 75, 79, 85; улица Коктал - 1, 2, 3, 4, 5, 6, 7, 8, 9, 10, 12, 15; улица Бигельдинова – 1, 2, 4, 12, 17, 19, 23, 27, 29; улица Абая - 3, 4, 6,8, 15, 23; улица Сакена Сейфуллина – 2, 2/1, 2/3, 4, 10, 12, 18, 20, 21, 22, 24, 28, 29, 30, 31/1, 31/2, 33, 35, 37; улица Армандастар - 1, 3, 5, 7, 8, 9, 11, 12, 13, 14, 15, 16, 17, 18, 22; улица Интернациональная - 1, 2, 3, 4, 5, 6, 7, 8, 9, 10, 11, 12, 13, 14, 15, 16, 18, 19, 20, 21, 22, 23, 24, 25, 26, 27, 27/1, 29, 30, 31, 32, 33, 34, 35, 36, 40, 42; улица Горького - 1/1, 2, 3, 4, 5, 7, 9, 11, 12, 13, 16, 18, 19, 21, 22, 23, 24, 26, 29, 30, 31, 32, 33, 34, 35, 36, 37, 38, 39, 42, 43, 44, 45, 46, 47, 49, 50, 51, 52, 53, 54, 56, 58, 59, 60, 62, 63, 64, 65, 66, 67: улица Кайыма Мухамедханова - 1, 2, 3, 4, 5, 6, 7, 8, 9, 10, 11, 12, 13, 13/2, 14, 15; улица Богенбая – 1, 2, 3, 4, 5, 6, 7, 8, 9, 10, 11, 12, 13, 14, 14/1, 15, 15/1, 16, 16/1, 17, 18, 18/1, 20, 21, 22, 23, 24, 25, 26, 27, 28, 29, 30, 31, 32, 33, 34, 35, 36, 37, 39, 40, 41, 43, 44, 46, 47, 48, 49, 50, 51, 52/1, 53, 54, 55, 56, 57, 58, 59, 60, 61, 62, 63, 64, 65, 66, 70, 87, 92; улица Желтоксан - 1, 2, 3, 4, 5, 8, 9, 10, 11, 12, 13, 14, 15, 17, 18, 19, 20, 21, 22, 23, 25, 26, 27, 28, 29, 30, 31, 32, 33, 34, 34/1, 36, 37, 38, 38/1, 39, 41/1, 41, 44, 45, 46/1, 47, 47/1, 49; улица Байсеитовой - 1, 2, 2/1, 2/2, 3, 4, 5, 6, 7, 8, 8/2, 8/6, 8/9, 9, 10/1, 10/2, 11, 12, 14/1, 14/2, 16, 16/3, 16/4, 17, 17/6, 18, 18/1, 19, 20, 20/2, 21, 22, 23, 25, 27, 29, 33, 34, 35, 39, 41, 45, 47; улица Шегебая Узакбаева - 1, 3, 4, 5, 6, 7, 8, 9, 11, 12, 13, 14, 15, 16, 17, 20, 21, 22, 23, 26, 30, 34, 36, 38, 40, 42, 48, 50, 52, 54, 58, 60, 62, 66, 68, 70, 78; улица Хамита Ергалиева - 1, 2, 3, 4, 5, 6, 7, 8, 9, 10, 11, 12, 13, 14, 16, 18, 20, 22, 24, 28, 30, 32, 33, 34, 34/1, 36, 38, 39, 40, 41,43, 46, 47, 48, 49, 50, 52, 53, 54, 55, 56, 58, 60, 61, 63, 67, 69, 70, 71, 72, 74, 75; улица 1 Шегебая Узакбаева - 1; улица 2 Шегебая Узакбаева - 1, 2, 3, 4, 6, 10, 11; улица 3 Шегебая Узакбаева - 1, 2, 3, 4, 5, 7; улица 4 Шегебая Узакбаева - 1, 2; улица Акжол - 1, 3, 7, 15, 17, 19, 21; улица Жайыка Бектурова - 1/1, 1/2, 1а/1, 1а/2, 3, 4, 5а/1, 5а/2, 6/1, 6/2, 8, 9, 11, 13, 14, 15, 16, 17, 18, 19, 20, 21, 22, 23/2, 24/1, 24/2, 25, 26, 27, 27/1, 28, 28/1, 28/2, 30, 32, 54, 56, 65, 69, 76; улица Жана ел 7; улица Жеруйык; улица Қурылыс; улица Булавского - 1, 2, 3, 4, 5, 6/1, 6/2, 7, 7/1, 7/2, 8/1, 8/2,10; улица Толе Би - 1/1, 1/2, 2, 2а/1, 2а/2, 2/1, 2/2, 3/1, 3/2, 4, 5/1, 5/2, 6, 7/1, 7/2, 8, 9, 9/1, 9/2, 10, 11/1, 11/2, 12, 14, 15, 16, 20, 21, 22, 23, 24, 25, 26, 27, 28, 29, 30, 31, 32; улица Первомайская - 2, 3, 4, 5, 6, 7, 8, 9, 10, 11, 12, 12а, 13, 14, 15, 16, 17, 18, 18/1, 19, 20, 21, 22, 23, 25, 27, 29.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Акколь, улица Мира 10, здание государственного учреждения "Аккольская средняя школа № 1 имени Исакова Петра Михайловича Героя Советского Союза" отдела образования Аккольского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Абылайхана - 107/1, 113, 115, 117, 118, 119, 121, 123, 125, 127, 128, 128/2, 129, 130, 131, 132, 133, 134, 134/1, 134/2, 135, 137, 138, 139, 140, 141, 143, 143/2, 144, 145, 146, 146/1, 146/2, 147, 148, 149, 150, 151, 151/1, 152, 153, 154, 156, 160, 160/1, 160/2, 161, 161/1, 162, 163, 164, 164/2, 165, 166, 167, 168, 169, 169/1, 169/2, 170, 171, 172, 172/1, 172/2, 173, 174, 175, 176, 177, 178, 179, 180, 181, 182, 183, 183/1, 184, 185, 187, 188, 189, 191, 192, 193, 194, 195, 196, 197, 199, 200, 201, 202, 203, 204, 205, 209, 211, 212, 213, 214, 216, 218, 220, 222, 224, 226, 228, 230, 232, 234, 236, 238, 240; улица Балуан Шолака - 1, 2, 3, 4, 4/1, 4/2, 5, 6, 6/1,8, 9, 10,10/1, 10/2, 11, 11/1, 11/2, 12,12/2, 13, 13/1, 15,15/3, 17, 17/1, 19, 19/1, 19/2; улица Богенбая - 67, 69, 71, 73, 75, 77, 78, 80, 81, 82, 85, 86, 87, 88, 89, 90, 91, 92, 93, 94, 95, 96, 97, 97/2, 98, 99, 99/1, 99/2, 100, 101, 101/1,101/2, 102, 103, 103/2, 104, 105, 107, 112, 114, 120, 125, 128, 130, 132, 134, 136, 138, 140, 142, 144, 146, 148, 148/1, 148/3, 150, 152; улица Чокана Валиханова – 103, 105, 109, 112, 113, 114, 115, 116, 117, 118, 120, 124, 125, 126, 128, 129, 130, 131, 132, 134, 135, 137, 139, 140, 141, 143, 145, 146, 147, 148, 149, 150, 151, 152, 153, 154, 156, 157, 159, 160, 161, 162, 164, 165, 165/1, 165/2, 167, 167/1, 167/2, 168, 170, 172, 174, 176, 178, 182, 183, 183/1, 184, 185/1, 185/2, 186, 187, 191/1, 193, 193/1, 195, 196, 198, 199, 200, 200/1, 202, 204, 208, 210, 212, 214, 216, 218, 220, 222, 224, 226, 228; улица Каукена Кенжетаева - 1, 2, 3, 5,7, 8/1, 8/2, 11, 13/1, 13/2, 14/1, 14/2, 14а, 15/1, 15/2, 16, 17, 18, 21, 24, 25, 26, 27, 28, 29, 31, 32, 33, 34, 35, 36, 37, 38, 39, 40, 42, 44, 47, 48, 49, 50, 51, 54, 54А, 54/2, 55/2, 56, 57, 57а, 58, 61, 61/1, 63, 63А, 64, 65, 66, 67, 68, 69, 71, 72, 73, 74, 75,77, 76, 78, 82, 84, 86, 90, 92, 94, 96, 98, 100, 102, 104; улица Моншактинская – 1, 2, 2а-2, 2/1, 3, 4, 5, 7, 9, 10/1, 11, 13, 14, 15, 16, 17, 18, 20, 21, 21/1, 22, 24, 26, 28, 30, 32, 34, 36, 37, 38, 39, 40, 41, 42, 43, 44, 44/2, 45, 45/1, 45/2, 45/4, 45/5, 45/6, 50, 50/2, 54, 54/1, 54/2, 54/3, 54/4, 56, 58, 60, 63, 65, 65/1, 65/2, 67, 67/1, 77/2, 79, 104; улица Онтустик; улица Баубека Булкышева - 2, 3, 4, 5, 6, 7, 8, 9, 10, 11, 12, 13, 14, 15, 16, 17, 18, 19, 20, 21, 22, 24-1, 29, 30, 31, 33, 32, 34, 36, 38; улица Спутник – 1, 2, 3, 4, 5, 6, 7, 8, 9, 10, 11, 12, 13, 14, 14/1, 15, 17, 17/1, 18, 19, 19/1, 19/2, 20, 21, 22, 23, 25, 26, 26/1, 27, 28, 30, 103, 105, 106; улица Мира - 2а/1, 2а/2, 2/1, 2/2, 6/1, 6/2 10/1; улица Интернациональная – 35, 37, 39, 41, 43, 44, 45, 47, 48, 49, 50, 51, 52, 53, 54, 55, 56, 57, 58, 59, 60, 61, 62, 63, 64/1, 65, 66, 67, 68, 69, 70, 71, 73, 74, 75, 77, 78, 80, 81, 82, 83, 84, 85, 86, 87, 88, 89, 90, 91, 92, 93, 95, 96, 98, 99, 99/1, 99/2, 100, 101, 101/1, 102, 103, 104, 105, 106, 107, 108, 110; улица Сагадата Нурмагамбетова – 148, 150, 152, 153, 155, 157, 159, 161, 163, 165, 167, 169, 171, 173, 175, 177, 179, 181, 185, 191, 193, 197, 197/1, 197/2, 199; улица Жастар - 1, 3, 4, 5, 9, 15, 16, 16/1, 17, 18, 19, 20, 21, 23, 23/1; казарма-390 километр - 2, 2/1, 3, 4; улица Кирдищева – 1, 4, 5, 6, 7, 8, 9, 11/1, 12, 13, 14, 15, 16, 17, 18, 20, 22, 23, 24, 25, 26, 27/1, 27/2, 28, 29, 31, 32, 33, 35, 36, 37, 38, 39, 40, 41, 41/1, 42, 43, 44, 45, 45/1, 46, 48, 49, 50, 53, 54, 55, 57, 60, 61, 63, 65, 65/2, 67, 68, 69, 72, 74, 75, 75/1, 75/2.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Акколь, улица Сагадата Нурмагамбетова 174, здание коммунального государственного учреждения "Аккольская детско-юношеская спортивная школа" отдела физической культуры и спорта Аккольского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Сагадата Нурмагамбетова – 203, 209, 211; улица Шанырак-14,17; улица Пушкина - 1, 1а/1, 1а/2, 1/3, 1/5, 2, 2/3, 1/4, 2/5, 2/6, 4, 6, 7, 8, 9, 10, 11, 13, 14, 17, 18, 19, 20, 21, 22, 23, 24, 25, 27, 28, 29, 31, 33, 34, 35, 37, 38, 39, 40, 40/1, 41, 43, 44, 45, 46, 47, 48, 49, 51, 52, 53, 57, 58, 60, 62, 63, 65, 66, 68, 69, 70, 71, 72, 74, 75, 76, 77, 78, 80, 85, 87, 88, 90, 91, 93, 95, 97, 98, 99, 100, 101, 102, 103, 104, 105, 106, 107, 108, 109, 110, 112, 114, 116, 117, 118, 119, 120, 121, 123, 124, 125, 126, 127, 128, 129, 130, 131, 132, 134, 135, 136, 137, 138/1, 138/2, 140, 141, 142, 143/1, 143/2, 144, 145/1, 145/2, 146, 147, 148, 149, 150, 151, 152, 153, 154, 154а, 155, 156а, 156/1, 157, 156, 158, 159, 160, 161, 162, 163, 164, 165/1, 165/2, 166, 166/1, 167, 167/3, 168, 168а, 169, 169а, 170, 171, 174б, 175, 176, 178, 179, 185, 187, 189, 191, 195, 197, 199, 201; Школа-интернат - 1, 2, 3; улица Майкутова - 1, 1а, 1б, 1/1, 1/2, 2, 2а, 2/2,2/3, 2/4, 2/9, 3, 4, 4/2, 5, 6, 6/1, 6/2, 7,9, 11, 11а, 11б, 12, 13, 17, 19, 21, 23, 25, 31, 33, 35, 39, 41, 43, 47, 51, 53, 55, 57, 59, 61, 63, 67, 69, 71, 73, 77, 81, 83, 85, 89, 91, 91/1, 91/2, 93, 93/1, 95, 95/1, 97, 97/1, 99, 99/1, 101/1, 103, 103/1, 105; улица Лесная - 1, 3, 5, 6, 7, 8, 12, 14, 18, 24, 26, 28, 30, 32, 34, 36; улица Муратбаева - 2, 3, 5, 7,10,12; улица Астана - 4, 5, 6, 7, 8, 8/2, 9, 10, 13, 22А; дома детского оздоровительного лагеря "Энергетик", дома детского оздоровительного лагеря "Рассвет"; переулок Госнитиевский - 1/1, 3, 5, 8,11, 12, 14, 16, 17, 18, 22, 24, 26, 28, 30, 32, 34; переулок Заводской - 1, 2, 3, 4, 5, 6, 7, 8, 9, 10, 11, 13, 15, 17, 19, 21, 23, 25, 27, 29, 31; переулок Опытнозаводской - 2, 3, 4, 5, 6, 7, 8, 9, 10, 11, 13, 15, 17, 19, 21, 23, 25, 27, 29, 31; переулок Ыбырая Алтынсарина - 2, 3, 4, 5, 7, 8, 10, 11, 12, 13, 17, 21, 27, 29, 31, 33, 35, 41, 43, 45, 47, 49, 51, 53, 59, 61, 63; микрорайон Астана; улица Жибек жолы – 1, 2, 3, 4, 5, 6, 8, 9, 10а, 10б, 10в, 12б.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Акколь, улица Сагадата Нурмагамбетова 144, здание государственного коммунального казҰнного предприятия "Межшкольный учебный производственный комбинат" при отделе образования Аккольского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Сагадата Нурмагамбетова - 121, 123, 125, 127, 129, 131, 133, 135, 137, 139, 140, 141, 142, 143, 145, 147, 149, 151; улица Горького – 70, 72, 73, 74, 75, 77, 78, 79, 80, 81, 82, 83, 84, 86, 88, 89, 90, 91, 92, 93, 96, 97, 98, 99, 100, 101, 102, 103, 104, 106, 107, 108, 110, 111, 112, 113, 114, 116, 117, 118, 119, 121, 122, 123, 125, 126, 127, 128, 130, 131, 134, 137, 138, 140, 142, 144, 131, 133, 135, 137, 138, 139, 141, 143, 145, 146, 147, 148, 149, 150, 151, 152, 153, 154, 155, 156, 156/1, 156/2, 157, 158, 159, 162, 163, 164, 165, 166, 167, 168, 170, 171, 172/1, 172/2, 173, 174/1, 174/2, 175, 176; улица Исакова - 1, 2, 3, 4, 5, 6, 6/1, 6/2, 7, 7/1, 7/2, 8, 9, 9/1, 9/2, 10, 15/1, 15/2, 16, 17, 20, 22, 23, 23/1, 23/2, 24, 25, 25/1, 25/2, 26, 27, 29, 29/1, 29/2, 30, 31/1, 31/2, 32, 34, 35/1, 35/2, 36, 40, 42, 42/1, 42/2, 44, 45/1, 45/2, 46, 48, 52, 56, 58; улица Парковая - 1, 2, 3, 5, 6/1, 6/2, 7/1, 7/2, 8, 8/1, 8/2, 9/1, 9/2, 10, 12, 13, 14, 15/1, 15/2, 16, 17, 19, 21, 22, 23, 24, 26, 27, 28, 30, 31, 31/1, 32, 32/1, 33, 33/1, 34, 35, 35А/1, 35А/2, 35/1, 36, 37, 38, 39, 40, 41, 42/1,42/2, 43, 45, 47, 49, 51, 53, 55, 57, 59, 61, 63, 65; улица Кирдищева - 81, 83, 83/2, 86/3, 87; улица Мира - 7, 7/1, 7/2, 10, 11, 12, 13, 15, 16, 17, 19, 21, 22, 23, 24, 26, 27, 31, 33, 34, 35, 36, 37, 38, 39, 40, 41, 42, 44, 45, 46, 48, 49, 50, 51, 53, 54, 55, 56, 56а, 57, 58, 59, 60, 62, 64, 65, 65/1, 65/2, 66, 67, 69, 70, 71, 73, 74; улица Первомайская – 24, 26, 28, 30, 32, 34, 35, 36, 37, 38, 39, 40, 41, 42, 42/1, 42/2, 43, 44, 45, 46, 47, 48, 49, 50, 50/1, 50/2, 51, 52, 53,54, 56; улица Гагарина - 1, 2, 4, 5, 6, 7, 7/1, 8, 9, 10, 11, 12, 13/1, 13/2, 13/3, 14, 15, 16, 17, 18, 19, 20, 21, 22, 23, 25, 27, 27/3, 28, 29, 29/1, 30, 31, 31/1, 31/2, 31/3, 31/4, 31/5, 32, 34, 36, 38, 40, 42; улица Сатпаева - 1/1, 1/2, 2, 3/1, 3/2; улица Алии Молдагуловой - 1, 2, 2/2, 3, 5, 8/1, 8/2, 9, 9/1, 9/2, 10, 12, 14, 16, 18, 24; улица Ремзаводская - 1, 2, 3, 4, 5, 6/1, 6/2, 7, 8, 9, 9/1, 9/2, 10, 11, 12, 13, 14, 15, 16, 17, 18, 19, 20, 22, 24, 26, 28, 30; улица Кулагер - 4, 5, 6, 7, 10, 11, 12, 14, 15, 16, 17, 18, 20, 21, 22, 22/1, 22/2, 24, 25, 27, 29, 35, 38, 40, 42, 44, 46, 48, 49, 50, 52, 54, 55, 56, 57, 58, 59, 61, 63, 65, 69, 71, 73, 75, 77, 79; улица Акниет - 2, 3, 4/1, 4/2, 5, 6/1, 6/2, 7, 8/1, 8/2, 9, 10, 11, 14, 15, 16, 17, 18, 20/1, 22, 23, 24, 25, 26, 27, 28, 29, 30, 32, 33, 34, 35, 37, 39, 43, 45; улица Исатая - 1, 2, 5, 6, 7, 14, 16, 20, 24, 26, 28, 30, 32, 34, 36, 38, 40, 44, 46, 48, 50, 52, 54, 56, 58, 62, 64, 66, 68, 70, 72; улица Панфилова - 1, 2, 3, 4, 5/1, 5/2, 6, 7/1, 7/2, 8, 9/1, 9/2, 10, 11/1, 11/2, 13, 14, 15/1, 15/2, 16, 17, 17а, 18, 19/1, 19/2, 19а, 21/1, 21/2, 23/1, 23/2, 25, 27, 29, 30, 31, 32, 33, 35, 37; улица Энгельса - 4, 6, 8, 9, 10, 11, 14, 16, 17, 18, 19, 20, 21, 22, 23, 24, 25/1, 26, 27, 28, 29, 30, 31, 31/1, 32, 32/1, 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Акколь, улица Привокзальная 6, здание государственного учреждения "Аккольская средняя школа № 4" отдела образования Аккольского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Горная – 1,2, 3, 4, 5, 6, 7, 10, 12, 14, 18, 19, 19/1, 20а, 20/1, 20/2, 21, 23,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24, 25, 26, 27, 28, 31, 32, 34, 37, 38, 39, 40, 41, 42, 43, 44, 45, 46, 47, 47/1, 48, 48/1, 49, 51, 52, 53, 54, 55, 56, 57, 58, 59, 60, 61, 62, 63, 64, 65, 65/1, 66, 67/1, 67/2, 68, 69/1, 69/2, 70, 71, 71/2, 72, 73, 73а, 74, 75, 77; улица Тихая - 1, 4, 5, 6, 7, 8, 9, 10, 11, 12, 14, 15, 16, 17, 18, 20, 22; улица Беимбета Майлина - 1, 2, 3, 5, 6, 7, 8, 10, 11, 12, 13, 14, 15, 16, 17, 18, 19, 20; улица Северная - 1, 2, 3, 5, 6, 7, 7/1, 8, 9, 10, 11, 12, 15, 16, 17, 18, 19, 20, 21, 22, 23, 24, 25, 26, 27, 28, 29, 30, 31, 32, 33, 34, 35, 36, 37, 38, 40, 41, 42, 43, 47, 49, 51, 52, 53, 54, 55, 57, 58, 59, 60, 61, 62, 63, 65, 65а, 66, 67, 67/1, 68, 69, 70, 71, 72, 73, 74, 75, 80, 82, 84, 86, 88, 90, 91, 92, 93, 94, 95, 96, 97, 98, 99, 100, 101, 102, 103, 104, 105, 106, 107, 108, 109, 110; улица Мухтара Ауезова - 2, 3, 4, 5, 5/1, 6, 7, 8, 9, 11, 12, 13, 14, 15, 16, 18, 19, 20, 21, 22, 23, 24, 25, 26, 27, 28, 29, 30, 31, 32, 35, 36, 38, 40, 41, 42, 43, 44, 45, 46, 48, 49, 50, 53, 55, 57, 59, 61, 63, 65, 67; улица Тауелсиздик - 1, 2, 3, 5, 6, 7, 8, 9, 10, 12, 13, 14, 15, 17, 18, 21, 22, 23, 25, 26, 27, 28, 29, 31, 32, 33, 34, 35, 36, 38, 39, 40, 41, 42, 45, 46, 47, 48, 49, 50, 51, 52, 53, 54, 55, 56, 57, 58, 59, 61/1, 63, 65, 67, 69, 70, 73, 75, 79, 81; улица Школьная - 1, 2, 3, 4, 5, 6, 7, 8, 9, 10, 11, 12, 13, 15, 16, 17, 20, 23, 37, 39, 40, 41, 42, 43, 45, 46, 47, 48, 49, 50, 51, 52, 53, 54, 55, 56, 57, 58, 59, 60, 61, 62, 63, 65, 66, 67, 68, 69, 70, 71, 72, 73, 74, 75, 76, 77, 78, 79, 80, 81, 82, 83, 84, 85, 86, 87, 88, 89, 91, 92, 93, 94, 96, 98, 99,100, 101, 102, 103, 106, 107, 109, 111, 112, 113, 114, 115, 116, 117, 118, 119, 120, 121, 122; переулок Школьный - 1, 2, 3, 4, 6, 7, 8, 9, 11, 12, 13, 14, 15, 16, 18, 19, 20, 21, 22, 23, 24, 25, 26, 28, 29, 30; переулок Горный - 1, 2, 4/1, 4/2; улица Станционная - 1, 2, 3, 4, 5, 7, 11, 13, 15, 17, 21, 23, 25, 27, 41, 51, 53, 55, 57, 59, 61, 63, 65, 73, 75, 77, 79, 81, 83, 85, 91, 93, 95, 97, 99, 105; улица Привокзальная - 1, 3, 5, 7, 10, 12, 14, 15, 16а, 19, 22, 24, 25, 26, 27, 28, 30, 31, 32, 33, 34, 34/1, 34/2, 35, 36, 38, 39, 40, 41, 41/1, 42, 43, 44, 46, 47, 48, 50, 52, 54, 56, 58, 59/1, 60, 62, 68, 98; улица Орлеу - 1, 2, 3, 4, 5, 6, 7, 8, 9, 10, 11, 12, 13, 14, 15, 16, 17, 17/1, 18, 19, 20, 21, 22, 23,24, 25, 62а, 70, 96/6; улица Кирдищева - 84, 86, 88, 89, 90, 91, 93, 95, 111, 113, 117, 119, 121, 123, 125, 126, 127, 129/1, 129/2, 135, 137, 139, 141; улица Шегебая Узакбаева – 33, 35, 37, 39, 45, 47, 49, 51, 53, 57, 59, 61б, 61а, 63, 65, 71, 73, 80/1, 80/2, 81, 82, 84, 85, 88, 89, 91, 94, 96, 97, 98, 99, 100, 101, 103, 105, 106, 107, 108, 112, 113, 114, 119, 120, 121, 125, 126, 127, 128, 129, 130, 132, 136, 138, 142, 158, 160, 162, 166, 168, 170, 172, 174, 180, 182/1, 182/2, 184, 186, 192, 194, 196, 198, 199, 200, 204, 206, 208, 214, 220, 222, 224, 228, 238, 240, 244, 246, 248, 252, 254, 256, 258, 262, 264, 266, 268, 270, 272, 276, 278, 290, 296, 298; улица Илияса Жансугурова - 3, 6, 8, 9, 11, 15, 17, 19, 20, 27, 30, 33, 34, 35, 36, 38, 40, 41, 42, 43, 44, 45, 49, 51, 56; улица Домбай - 1б, 2, 3, 4, 6, 8, 9, 10, 11, 12, 13, 15, 17; улица Темир жол - 1/1, 1/2, 2/1, 2/3, 2/4, 2/5, 7; улица Береке- 1, 2, 4, 6, 7, 8, 9, 10, 12, 13, 14, 15, 16, 17, 18, 19, 19/1, 20, 22, 24, 26, 30, 34, 36, 38, 40, 42, 44, 50; улица Домбыралы – 1, 1/1, 2, 3, 4, 5, 6, 7, 8, 8/1, 9, 9/1, 10, 11, 12, 13, 14, 15, 16, 17, 18, 19, 20, 21, 21/1, 22, 23, 23/1, 24, 27, 28, 29, 30, 31, 31/1, 31/2, 31/3, 32, 33, 34, 35, 36, 37, 38, 39, 40, 41, 42, 44, 46, 48, 50, 52, 54, 56, 56/2, 58, 60, 100, 104, 105, 130, 133; улица Береговая 52, 54, 58, 60, 64, 66, 68, 72, 74, 76, 78, 80, 82, 84, 91, 92, 93, 94, 95, 96, 97, 98, 99, 101, 101/1, 101/2, 103, 105, 107, 109, 113, 115, 119, 123, 127/1, 127/2, 129, 131, 133, 135, 137, 141, 147, 151, 153, 155, 159, 161, 163, 167, 173, 175, 179, 181, 185, 187, 191, 197, 199; улица Хамита Ергалиева - 76, 77, 78, 79, 80, 81, 82/1, 82/2, 84/1, 84/2, 84/3, 84/4, 83, 85, 87, 90, 91, 92, 93, 100, 102, 109, 110, 111, 113, 115, 119, 122, 123, 126, 127, 129, 131, 132, 133, 134, 136, 137, 139, 141, 142, 144, 145, 147, 151.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Аккольский район, Аккол орман шаруашылыгы, улица Мектеп 22, здание государственного учреждения "Основная школа имени Мичурина" отдела образования Аккольского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Аккол орман шаруашылыгы, разъезд № 29, разъезд 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Аккольский район, село Ерназар, улица Бирлик 2, здание Ерназарской сельской библиотеки государственного учреждения "Централизованная библиотечная система" отдела культуры и развития языков Аккольского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Ерназар.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Аккольский район, село Радовка, улица Орталык 19, здание государственного учреждения "Радовская начальная школа" отдела образования Аккольского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Радовка.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Аккольский район, село Жалгызкарагай, улица Орталык 19, здание государственного учреждения "Средняя школа-сад имени Кирдищева" отдела образования Аккольского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Жалгызкарагай, село Кайнар.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Аккольский район, село Тастыадыр, улица Алии Молдагуловой 4, здание Лидиевского медицинского пункта государственного коммунального предприятия на праве хозяйственного ведения "Аккольская центральная районная больница" при управлении здравоохранения Акмолинской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Тастыадыр.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Аккольский район, село Азат, улица Алаш 4а, здание государственного учреждения "Азатская средняя школа" отдела образования Аккольского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Азат.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Аккольский район, село Кына, улица Болашак 11, здание государственного учреждения "Искровская средняя школа" отдела образования Аккольского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Кына.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Аккольский район, село Карасай, улица Магжана Жумабаева 6/1, здание государственного учреждения "Одесская средняя школа" отдела образования Аккольского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Карасай.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Аккольский район, село Сазды булак, улица Ибрая Алтынсарина 1а, здание государственного учреждения "Минская средняя школа" отдела образования Аккольского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Сазды булак, село Селета.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Аккольский район, село Новорыбинка, улица Стрельцова 12, здание Новорыбинского сельского дома культуры государственного коммунального казҰнного предприятия "Районный дом культуры" при отделе культуры и развития языков Аккольского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Новорыбинка.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Аккольский район, село Курылыс, улица Болашак 3, здание государственного учреждения "Курлысская основная школа" отдела образования Аккольского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Курылыс.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Аккольский район, село Караозек, улица Ардагерлер 6, здание государственного учреждения "Средняя школа имени Айтпая Кусаинова" отдела образования Аккольского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Караозек.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Аккольский район, село Енбек, улица Бейбитшилик 37, здание культурно-спортивного комплекса государственного коммунального казҰнного предприятия "Районный дом культуры" при отделе культуры и развития языков Аккольского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Енбек.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Аккольский район, село Табигат, улица Лесная 25, здание Подлесненского медицинского пункта государственного коммунального предприятия на праве хозяйственного ведения "Аккольская центральная районная больница" при управлении здравоохранения Акмолинской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Табигат.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Аккольский район, село Рамадан, улица Бейбитшилик 18, здание государственного учреждения "Кировская основная школа" отдела образования Аккольского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Рамадан.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Аккольский район, село Урюпинка, улица Кенесары 61, здание государственного учреждения "Урюпинская средняя школа" отдела образования Аккольского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Урюпинка.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Аккольский район, село Ерофеевка, улица Мухтара Ауэзова 19, здание государственного учреждения "Ерофеевская начальная школа" отдела образования Аккольского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Ерофеевка.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Аккольский район, село Малоалександровка, улица Абая 21, здание государственного учреждения "Мало-Александровская основная школа" отдела образования Аккольского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Малоалександровка.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Аккольский район, село Амангельды, улица Ибрая Алтынсарина 2, здание государственного учреждения "Амангельдинская основная школа" отдела образования Аккольского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Амангельды.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Аккольский район, село Талкара, улица Шамши Калдаякова 8/1, здание Красноборского сельского клуба государственного коммунального казҰнного предприятия "Районный дом культуры" при отделе культуры и развития языков Аккольского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Талкара, коммунальное государственное учреждение "Центр социального обслуживания "Камкор" акимата города Астаны".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Аккольский район, село Наумовка, улица Ибрая Алтынсарина 19, здание Наумовского сельского дома культуры государственного коммунального казҰнного предприятия "Районный дом культуры" при отделе культуры и развития языков Аккольского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Наумовка.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Аккольский район, село Кемеркол, улица Мектеп 1, здание государственного учреждения "Виноградовская основная школа" отдела образования Аккольского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Кемеркол.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Аккольский район, село Орнек, улица Даулетбая Ахметжанова 34, здание государственного учреждения "Орнекская средняя школа" отдела образования Аккольского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Орнек.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Аккольский район, село Домбыралы, улица Азат 21, здание государственного учреждения "Средняя школа-сад имени Горького" отдела образования Аккольского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Домбыралы.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Аккольский район, село Кенес, улица Женис 28, здание государственного учреждения "Кенесская средняя школа" отдела образования Аккольского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Кенес.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Аккольский район, село Малый Барап, улица Сакена Сейфуллина 11, здание государственного учреждения "Барапская основная школа" отдела образования Аккольского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Малый Барап, село Красный Горняк.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