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a3ed1d" w14:textId="2a3ed1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акимата Аккольского района от 30 мая 2018 года № А-5/150 "Об утверждении коэффициентов зонирования, учитывающих месторасположение объекта налогообложения в населенных пунктах Аккольского района"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Аккольского района Акмолинской области от 27 февраля 2019 года № А-2/62. Зарегистрировано Департаментом юстиции Акмолинской области 11 марта 2019 года № 7097. Утратило силу постановлением акимата Аккольского района Акмолинской области от 23 июля 2019 года № А-7/202.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Аккольского района Акмолинской области от 23.07.2019 </w:t>
      </w:r>
      <w:r>
        <w:rPr>
          <w:rFonts w:ascii="Times New Roman"/>
          <w:b w:val="false"/>
          <w:i w:val="false"/>
          <w:color w:val="ff0000"/>
          <w:sz w:val="28"/>
        </w:rPr>
        <w:t>№ А-7/202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6 апреля 2016 года "О правовых актах", акимат Аккольского района 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Аккольского района "Об утверждении коэффициентов зонирования, учитывающих месторасположение объекта налогообложения в населенных пунктах Аккольского района" от 30 мая 2018 года № А-5/150 (зарегистрировано в Реестре государственной регистрации нормативных правовых актов № 6664, опубликовано 22 июня 2018 года в Эталонном контрольном банке нормативных правовых актов Республики Казахстан в электронном виде)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заместителя акима района Елисеева В.В.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И.о. акима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В.Елисеев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Аккольского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"27" февраля 2019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А-2/62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Аккольского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"30" мая 2018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А-5/150</w:t>
            </w:r>
          </w:p>
        </w:tc>
      </w:tr>
    </w:tbl>
    <w:bookmarkStart w:name="z7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Коэффициент зонирования, учитывающий месторасположение объекта налогообложения в сельских населенных пунктах Аккольского района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56"/>
        <w:gridCol w:w="5632"/>
        <w:gridCol w:w="4312"/>
      </w:tblGrid>
      <w:tr>
        <w:trPr>
          <w:trHeight w:val="30" w:hRule="atLeast"/>
        </w:trPr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Месторасположение объекта налогообложения в сельских населенных пунктах</w:t>
            </w:r>
          </w:p>
        </w:tc>
        <w:tc>
          <w:tcPr>
            <w:tcW w:w="4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Коэффициент зонирования</w:t>
            </w:r>
          </w:p>
        </w:tc>
      </w:tr>
      <w:tr>
        <w:trPr>
          <w:trHeight w:val="30" w:hRule="atLeast"/>
        </w:trPr>
        <w:tc>
          <w:tcPr>
            <w:tcW w:w="23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Енбек, Енбекский сельский округ</w:t>
            </w:r>
          </w:p>
        </w:tc>
        <w:tc>
          <w:tcPr>
            <w:tcW w:w="43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Домбыралы, Кенесский сельский округ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Новорыбинка, Новорыбинский сельский округ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3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Азат</w:t>
            </w:r>
          </w:p>
        </w:tc>
        <w:tc>
          <w:tcPr>
            <w:tcW w:w="43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Красный Горняк, Кенесский сельский округ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Малый Барап, Кенесский сельский округ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Урюпинка, Урюпинский сельский округ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Кенес, Кенесский сельский округ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Талкара, Урюпинский сельский округ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Аккол орман шаруашылыгы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Наумовка, Наумовский сельский округ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Рамадан, Енбекский сельский округ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Ерназар, в административном подчинении города Акколь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Кына, Карасайский сельский округ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Жалгызкарагай, Жалгызкарагайский сельский округ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3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Радовка, в административном подчинении города Акколь</w:t>
            </w:r>
          </w:p>
        </w:tc>
        <w:tc>
          <w:tcPr>
            <w:tcW w:w="43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Кемеркол, Наумовский сельский округ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Курылыс, Новорыбинский сельский округ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Табигат, Енбекский сельский округ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Амангельды, Урюпинский сельский округ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Караозек, Новорыбинский сельский округ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Орнек, Наумовский сельский округ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Кайнар, Жалгызкарагайский сельский округ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Ерофеевка, Урюпинский сельский округ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Малоалександровка, Урюпинский сельский округ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Сазды булак, Карасайский сельский округ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Тастыадыр, Жалгызкарагайский сельский округ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Карасай, Карасайский сельский округ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