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495f" w14:textId="cca4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13 декабря 2018 года № 6С-27-2 "Об областном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22 ноября 2019 года № 6С-39-2. Зарегистрировано Департаментом юстиции Акмолинской области 27 ноября 2019 года № 7510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областном бюджете на 2019-2021 годы" от 13 декабря 2018 года № 6С-27-2 (зарегистрировано в Реестре государственной регистрации нормативных правовых актов № 6983, опубликовано 03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2019-2021 годы,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230 856 190,2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22 108 740,2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1 667 521,8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207 067 728,2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230 920 974,8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9 358 015,4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11 487 802,0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2 129 786,6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535 900,0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540 000,0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4 100,0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-9 958 700,0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9 958 700,0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Учесть, что в областном бюджете на 2019 год предусмотрено погашение бюджетных кредитов в республиканский бюджет в сумме 2 116 743,1 тысяча тенге, в том числе: погашение долга местного исполнительного органа – 410 198,0 тысяч тенге, погашение долга местного исполнительного органа перед вышестоящим бюджетом – 1 626 753,0 тысячи тенге, возврат неиспользованных бюджетных кредитов, выданных из республиканского бюджета – 67 798,5 тысяч тенге, возврат, использованных не по целевому назначению бюджетных кредитов, выданных из республиканского бюджета – 11 993,6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Г.Бекмагамбетов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экономики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6С-27-2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821"/>
        <w:gridCol w:w="529"/>
        <w:gridCol w:w="6808"/>
        <w:gridCol w:w="3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230 856 190,2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22 108 740,2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18 754 079,0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18 754 079,0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3 354 661,2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3 346 535,8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8 125,4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1 667 521,8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117 313,3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17 513,8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1 047,1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81 758,9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14 293,5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14 113,5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14 113,5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1 069 161,5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1 069 161,5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466 889,9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466 889,9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207 067 728,2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10 409 778,2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10 409 778,2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196 657 950,0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196 657 950,0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907"/>
        <w:gridCol w:w="907"/>
        <w:gridCol w:w="6879"/>
        <w:gridCol w:w="29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230 920 974,8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3 299 484,8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65 467,4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64 867,4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1 847 654,6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1 280 784,9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45 270,4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330 426,2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96 168,4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90 750,7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134 340,2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94 140,2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187 320,2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150 249,3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77 648,2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77 648,2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120 832,6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120 232,6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267 299,0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267 299,0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287 915,2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256 112,0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31 803,2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311 007,4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104 629,4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199 316,0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567 464,7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337 692,9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47 276,0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290 416,9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202 249,4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151 299,4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6 937 867,2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6 935 693,3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6 022 230,2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5 225,5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823 330,2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84 907,4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31 029 620,3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21 674,3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21 674,3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493 672,5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12 709,0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119 794,8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291 613,0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69 555,7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22 146 224,2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135 937,7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1 174 207,2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155 023,2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96 766,0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837 979,2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280 839,4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367 497,7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8 462 595,8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93 459,5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квалификации, подготовка и переподготовка кадров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1 514 920,7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198 492,2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530 326,4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районным (городов областного значения) бюджетам на капитальный ремонт объектов школьного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692 656,4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5 609 167,0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1 907 019,8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6 582 942,4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6 100 129,1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482 813,3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1 785 106,9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1 424 753,0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360 353,9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6 053 608,0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4 819 064,0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158 573,0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128 854,0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104 609,0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129 940,0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1 179 131,9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96 534,9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2 624 568,2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32 808,7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302 393,9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1 234 544,0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1 234 544,0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12 003 334,5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10 323 846,8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127 501,8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762 589,8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466 637,6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1 348 982,5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239 781,8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2 030 731,7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249 526,0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6 606,0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4 339 632,0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242 695,0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210 541,0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52 674,2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227 988,6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954 862,5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898 545,3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56 317,2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96 103,2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93 708,7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29 862 005,9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88 500,6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городов и сельских населенных пунктов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88 500,6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9 627 025,4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3 476 622,4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благоустройства городов и населенных пунктов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5 901 491,0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220 412,0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20 146 479,9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80 694,3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4 564 691,3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5 881 759,4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1 352 026,8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6 076 751,4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455 675,8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по ликвидации последствий чрезвычайной ситуации в городе Арысь Туркестанской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234 280,9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9 679 210,0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1 095 336,7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299 044,1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218 462,5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522 094,1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52 436,0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3 071 333,6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81 803,5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322 639,0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1 145 667,9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679 824,3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131 618,3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366 731,1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151 417,4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190 532,1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159 161,6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57 016,9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101 244,7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5 352 760,6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63 268,2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112 385,0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4 576 231,3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599 226,1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3 620 221,7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248 667,0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248 667,0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3 371 554,7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338 693,3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2 673 309,0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168 146,9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191 405,5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39 226 374,9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54 849,0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54 249,0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1 643 395,0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84 178,1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1 083 175,3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44 644,5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248 165,1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182 132,0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36 100 267,2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169 500,7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469 236,0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135 229,5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8 593 207,7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108 090,8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1 700 904,2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8 395 785,0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4 594 433,0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4 243 054,0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6 735 153,0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787 351,0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317 544,4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317 544,4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1 051 625,8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68 793,0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912 931,8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58 693,5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58 093,5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1 783 983,0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1 605 411,0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374 503,0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1 160 205,0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127 314,2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38 049,1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88 665,1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51 257,8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50 210,8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15 923 011,7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15 923 011,7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62 138,4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1 097 797,1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3 434 536,3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984 729,4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3 525 148,6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5 784 669,4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926 092,5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24 895 967,5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814 937,1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814 937,1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10 338 972,6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166 004,0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9 704 051,9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468 916,7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17 081,3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17 081,3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370 791,8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257 463,0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113 328,8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1 321 881,0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1 001 986,0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молодым предпринимателям для реализации новых бизнес-идей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бизнеса-2020"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5 282 929,3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1 154 514,1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319 369,2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районным (городов областного значения) бюджетам на развитие социальной и инженерной инфраструктуры окраин городов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3 257 897,0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малых и моногородах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494 787,0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2 514 746,3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198 205,3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малых и моногородах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43 538,0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районным (городов областного значения) бюджетам на развитие социальной и инженерной инфраструктуры окраин городов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1 168 003,0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88 885,2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88 885,2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4 080 420,9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767 542,0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118 452,0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525 871,9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районным (городов областного значения) бюджетам на развитие социальной и инженерной инфраструктуры окраин городов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2 470 903,0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малых и моногородах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197 652,0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14 864,0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6 809,8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46 024 504,8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46 024 504,8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42 043 372,0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48 919,6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3 930 685,0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9 358 015,4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11 487 802,0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5 869 122,0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1 513 290,0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1 513 290,0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4 355 832,0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4 355 832,0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4 643 867,0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3 768 955,0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бюджетных кредитов для содействия развитию предпринимательства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3 768 955,0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874 912,0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874 912,0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974 813,0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974 813,0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974 813,0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2 129 786,6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2 129 786,6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2 129 786,6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2 049 994,5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79 792,1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535 900,0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-9 958 700,0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9 958 700,0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6С-27-2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821"/>
        <w:gridCol w:w="529"/>
        <w:gridCol w:w="6808"/>
        <w:gridCol w:w="3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149 387 080,0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20 802 097,0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17 668 914,0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17 668 914,0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3 133 183,0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3 121 161,0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1 143 443,0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87 540,0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74 998,0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684 929,0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684 929,0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370 808,0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370 808,0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127 441 540,0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7 324 837,0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7 324 837,0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120 116 703,0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120 116 703,0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058"/>
        <w:gridCol w:w="1059"/>
        <w:gridCol w:w="5976"/>
        <w:gridCol w:w="3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148 973 523,0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1 741 140,0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1 008 754,0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919 797,0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81 934,0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86 975,0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86 975,0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127 285,0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127 285,0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216 681,0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216 681,0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110 921,0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101 826,0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388 730,0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327 221,0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279 251,0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4 991 995,0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4 976 896,0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4 971 575,0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15 828 663,0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314 275,0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259 919,0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11 594 155,0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970 067,0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132 319,0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708 169,0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246 215,0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321 377,0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7 817 723,0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107 962,0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квалификации, подготовка и переподготовка кадров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948 305,0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141 877,0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2 445 647,0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2 445 647,0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1 474 586,0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1 158 641,0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315 945,0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4 312 454,0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2 646 438,0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150 542,0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110 075,0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83 874,0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1 993 008,0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123 414,0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1 666 016,0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1 666 016,0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3 561 891,0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2 601 399,0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669 241,0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324 395,0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1 191 669,0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220 496,0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69 439,0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873 862,0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823 034,0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15 259 212,0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7 351 746,0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2 125 267,0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благоустройства городов и населенных пунктов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5 161 479,0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7 907 466,0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3 077 357,0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2 823 607,0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1 130 385,0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6 525 847,0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1 051 033,0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243 134,0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222 023,0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464 453,0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1 500 755,0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75 187,0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208 672,0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248 439,0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535 204,0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101 980,0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331 273,0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107 598,0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3 366 461,0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3 153 595,0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19 402 529,0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253 653,0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1 282 141,0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77 346,0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783 991,0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386 941,0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16 922 930,0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129 024,0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623 782,0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9 152 779,0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116 975,0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1 688 416,0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4 641 296,0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операционных затрат микрофинансовых организаций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предпринимательству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891 322,0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823 712,0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671 261,0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593 317,0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531 385,0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4 030 123,0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4 030 123,0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943 027,0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1 689 803,0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1 340 581,0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29 800 364,0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931 617,0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931 617,0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438 911,0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438 911,0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26 280 305,0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25 680 305,0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1 282 881,0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1 001 986,0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388 665,0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- 2020"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388 665,0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42 180 614,0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42 180 614,0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42 180 614,0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6С-27-2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3"/>
        <w:gridCol w:w="4977"/>
      </w:tblGrid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101 744 888,0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57 330 721,0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12 106 144,0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654 292,0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низкооплачиваемых работников для повышения размера их заработной платы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1 444 436,0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874 576,0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надбавки за классную квалификацию сотрудников органов внутренних дел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42 198,0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должностных окладов сотрудников органов внутренних дел 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790 392,0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компенсации за наем (аренду) жилья сотрудникам строевых подразделений дорожно-патрульной полиции, участковым инспекторам полиции и участковым инспекторам полиции по делам несовершеннолетних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41 986,0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6 287 552,0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3 941 552,0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2 970 708,0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970 844,0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210 541,0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166 868,0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146 173,0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19 801,0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66 029,0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катетерами одноразового использования детей инвалидов с диагнозом Spina bifida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замене и настройке речевых процессоров к кохлеарным имплантам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12 915,0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1 717 340,0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бюджет: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755 898,0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341 241,0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РК и работодателям, оказывающим содействие в переселении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27 173,0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385 819,0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информационную работу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Казахстан: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961 442,0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 для молодежи, членам малообеспеченных и многодетных семей, трудоспособным инвалидам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дополнительного охвата краткосрочным профессиональным обучением 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809 942,0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79 791,6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79 791,6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6 195 269,1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5 687 965,0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стипендии обучающимся в организациях технического и профессионального образования по рабочим квалификациям за счет целевого трансферта из Национального фонда Республики Казахстан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129 250,0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 за счет целевого трансферта из Национального фонда Республики Казахстан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34 268,0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340 600,1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1 419 296,0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медицинской организацией мероприятий, снижающих половое влечение, осуществляемых на основании решения суда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организаций здравоохранения на местном уровне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92 500,0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закуп вакцин и других иммунобиологических препаратов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1 098 657,0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пропаганду здорового образа жизни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97 782,0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профилактике и борьбе со СПИД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129 940,0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сопровождения сурдопереводом при транслировании новостных телепередач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7 864 579,3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пешеходных переходов звуковыми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финансирование приоритетных проектов транспортной инфраструктуры 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6 824 980,0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1 039 191,3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267 854,0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должностных окладов гражданским служащим лесного хозяйства и особо охраняемых природных территорий, работающих в сельской местности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85 722,0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182 132,0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335 089,0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227 809,0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107 280,0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19 519 132,0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8 395 785,0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50 140,0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 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4 243 054,0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6 735 153,0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220 412,0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жилья коммунального жилищного фонда для малообеспеченных многодетных семей 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220 412,0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предоставление государственных грантов молодым предпринимателям для реализации новых бизнес-идей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бизнеса-2020"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14 864,0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14 864,0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34 853 212,0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15 703 438,0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образования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5 156 237,0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строительство, реконструкцию объектов здравоохранения 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 и (или) обустройство инженерно-коммуникационной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жилищного строительства "Нұрлы жер"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2 614 356,0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1 945 497,0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2 679 064,0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социально уязвимых слоев населения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1 517 943,0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малообеспеченных многодетных семей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1 161 121,0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188 546,0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малых и моногородах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43 538,0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405 000,0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1 771 200,0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13 311 414,0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4 050 966,0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сельских населенных пунктах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5 079 174,0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251 218,0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767 042,0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малых и моногородах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197 652,0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494 459,0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2 470 903,0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5 838 360,0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2 221 047,0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303 054,0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малых и моногородах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56 362,0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3 257 897,0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9 560 955,0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874 912,0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874 912,0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4 355 832,0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4 355 832,0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561 256,0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содействие развитию предпринимательства в областных центрах, городах Нур-Султане, Алматы, Шымкенте, Семее и моногородах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561 256,0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3 768 955,0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продуктивной занятости и массового предпринимательства, в том числе: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3 768 955,0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3 063 955,0</w:t>
            </w:r>
          </w:p>
        </w:tc>
      </w:tr>
      <w:tr>
        <w:trPr>
          <w:trHeight w:val="30" w:hRule="atLeast"/>
        </w:trPr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6С-27-2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районным (городов областного значения) бюджетам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2"/>
        <w:gridCol w:w="4728"/>
      </w:tblGrid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20 664 039,6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13 014 667,5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стратегии развития города Кокшетау до 2050 года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199 316,0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199 316,0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90 750,7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коммунального государственного учреждения "Smart Aqkol"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61 415,5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Аккольского района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системы "Электронная очередь"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13 335,2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2 013 917,6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Ерейментауского района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92 560,1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200 862,2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296 713,9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школьного автобуса городу Степногорск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 (в том числе на приобретение хрестоматий по краеведению для 5-7 классов)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272 115,9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материально-технической базы Есильской средней школы Астраханского района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7 310,4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ремонты объектов образования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225 539,3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присуждение гранта "Лучшая организация среднего образования" школа гимназия № 9 города Щучинск Бурабайского района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24 313,6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детской площадки детского сада государственное коммунальное казенное предприятие "Айналайын" села Заречное Есильского района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21 847,8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котлов для школ Коргалжынского района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парт для школ Целиноградского района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заработной платы работникам образования города Кокшетау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249 494,4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государственного образовательного заказа в дошкольных организациях города Кокшетау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418 264,0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интерактивного оборудования средней школе № 3 им.М.Габдуллина города Кокшетау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введенной IT-школы города Щучинск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28 666,0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6 087 923,4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5 835 931,9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или выкуп жилья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89 683,0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151 136,5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11 172,0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374 503,0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или выкуп инженерных сетей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374 503,0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912 931,8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839 106,4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73 825,4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746 712,3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на развитие служб "Инватакси"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в рамках государственного социального заказа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75 827,0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246 234,8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52 810,2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68 821,9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26 906,9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41 915,0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12 840,4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30-летию вывода Советских войск из Афганистана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79 588,0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108 080,0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отдельной категории граждан пристоличной зоны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10 474,6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44 542,7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многодетным семьям по заявлению при наступлении трудной жизненной ситуации, доход которых не превышает величину прожиточного минимума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27 732,7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2 229 881,9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и ремонт автомобильных дорог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926 092,5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1 188 466,6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115 322,8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88 665,1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генеральных планов с проектом детальной планировки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15 257,2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схем развития и застройки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73 407,9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199 625,7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объектов культуры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190 532,1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9 093,6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7 649 372,1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4 368 596,5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943 892,1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дошкольного воспитания и обучения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482 649,7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873 109,5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 (или) обустройство инженерно-коммуникационной инфраструктуры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1 359 434,4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благоустройства городов и населенных пунктов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517 751,6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96 803,0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города Кокшетау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66 456,2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2 050 971,1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513 725,3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802 585,4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87 475,3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168 146,9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теплоснабжения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322 849,3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обустройства города Кокшетау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11 298,4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обустройства города Атбасар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уставного капитала 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100 528,1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23 362,4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1 229 804,5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1 213 489,3</w:t>
            </w:r>
          </w:p>
        </w:tc>
      </w:tr>
      <w:tr>
        <w:trPr>
          <w:trHeight w:val="30" w:hRule="atLeast"/>
        </w:trPr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