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b0b" w14:textId="e78d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октября 2019 года № 6С-38-4. Зарегистрировано Департаментом юстиции Акмолинской области 29 октября 2019 года № 7441. Утратило силу решением Акмолинского областного маслихата от 25 сентября 2024 года № 8С-13-10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25.09.2024 года </w:t>
      </w:r>
      <w:r>
        <w:rPr>
          <w:rFonts w:ascii="Times New Roman"/>
          <w:b w:val="false"/>
          <w:i w:val="false"/>
          <w:color w:val="ff0000"/>
          <w:sz w:val="28"/>
        </w:rPr>
        <w:t>№ 8С-13-10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13.12.2021 </w:t>
      </w:r>
      <w:r>
        <w:rPr>
          <w:rFonts w:ascii="Times New Roman"/>
          <w:b w:val="false"/>
          <w:i w:val="false"/>
          <w:color w:val="000000"/>
          <w:sz w:val="28"/>
        </w:rPr>
        <w:t>№ 7С-12-6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Акмолинского областного маслихата от 13.12.2021 </w:t>
      </w:r>
      <w:r>
        <w:rPr>
          <w:rFonts w:ascii="Times New Roman"/>
          <w:b w:val="false"/>
          <w:i w:val="false"/>
          <w:color w:val="ff0000"/>
          <w:sz w:val="28"/>
        </w:rPr>
        <w:t>№ 7С-12-6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Акмолинского областного маслихата от 11.04.2023 </w:t>
      </w:r>
      <w:r>
        <w:rPr>
          <w:rFonts w:ascii="Times New Roman"/>
          <w:b w:val="false"/>
          <w:i w:val="false"/>
          <w:color w:val="ff0000"/>
          <w:sz w:val="28"/>
        </w:rPr>
        <w:t>№ 8С2-3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 по Акмолинской области.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11.04.2023 </w:t>
      </w:r>
      <w:r>
        <w:rPr>
          <w:rFonts w:ascii="Times New Roman"/>
          <w:b w:val="false"/>
          <w:i w:val="false"/>
          <w:color w:val="000000"/>
          <w:sz w:val="28"/>
        </w:rPr>
        <w:t>№ 8С-2-3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Акмолинского областного маслихата от 11.04.2023 </w:t>
      </w:r>
      <w:r>
        <w:rPr>
          <w:rFonts w:ascii="Times New Roman"/>
          <w:b w:val="false"/>
          <w:i w:val="false"/>
          <w:color w:val="000000"/>
          <w:sz w:val="28"/>
        </w:rPr>
        <w:t>№ 8С-2-3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отведения места для захоронения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Акмолинского областного маслихата от 11.04.2023 </w:t>
      </w:r>
      <w:r>
        <w:rPr>
          <w:rFonts w:ascii="Times New Roman"/>
          <w:b w:val="false"/>
          <w:i w:val="false"/>
          <w:color w:val="000000"/>
          <w:sz w:val="28"/>
        </w:rPr>
        <w:t>№ 8С-2-3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6 - в редакции решения Акмолинского областного маслихата от 11.04.2023 № 8С-2-3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района (города областного значения)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