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8b06" w14:textId="be28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2018 года № 6С-27-2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6 сентября 2019 года № 6С-37-2. Зарегистрировано Департаментом юстиции Акмолинской области 12 сентября 2019 года № 7381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2019 - 2021 годы" от 13 декабря 2018 года № 6С-27-2 (зарегистрировано в Реестре государственной регистрации нормативных правовых актов № 6983, опубликовано 03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2019 - 2021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232 312 614,2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22 271 372,8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1 696 637,1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208 344 604,3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232 395 299,3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9 597 394,3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11 729 471,0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2 132 076,7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-10 180 079,4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10 180 079,4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2019 год предусмотрено погашение бюджетных кредитов в республиканский бюджет в сумме 2 119 032,7 тысяч тенге, в том числе: погашение долга местного исполнительного органа – 410 198,0 тысяч тенге, погашение долга местного исполнительного органа перед вышестоящим бюджетом – 1 629 042,6 тысяч тенге, возврат неиспользованных бюджетных кредитов, выданных из республиканского бюджета – 67 798,5 тысяч тенге, возврат, использованных не по целевому назначению бюджетных кредитов, выданных из республиканского бюджета – 11 993,6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2019 год в сумме 166 004,0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232 312 614,2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22 271 372,8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18 864 079,0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18 864 079,0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3 407 293,8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3 395 676,8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1 696 637,1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118 227,2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431 258,9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431 258,9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208 344 604,3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10 396 042,3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10 396 042,3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197 948 562,0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197 948 562,0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07"/>
        <w:gridCol w:w="907"/>
        <w:gridCol w:w="6879"/>
        <w:gridCol w:w="2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232 395 299,3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3 593 815,3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2 096 644,1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1 271 835,2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556 888,8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105 028,3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294 548,2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344 078,4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337 692,9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303 677,0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246 678,0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7 093 040,9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7 075 768,0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6 161 169,8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31 625 742,3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495 377,4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288 551,0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23 726 959,1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1 181 110,3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838 083,2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283 784,1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368 125,6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8 913 438,2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1 514 920,7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530 326,4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693 425,0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6 709 357,0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1 916 295,6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5 589 640,1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5 063 815,0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525 825,1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1 792 091,7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1 431 088,8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361 002,9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6 623 041,8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5 351 319,6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1 196 519,9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3 180 690,1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1 271 722,2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1 271 722,2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11 570 150,7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10 026 809,0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768 265,2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1 388 884,3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1 966 575,4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286 883,0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3 975 853,0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250 475,0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294 765,4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1 013 853,4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957 508,2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100 967,3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97 653,1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29 971 060,2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9 721 440,9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3 534 569,8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5 937 959,1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20 156 877,6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4 937 873,0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6 022 696,9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1 347 277,0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7 072 571,1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428 798,3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265 945,0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9 665 689,8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1 119 557,5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227 229,6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523 237,9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3 083 035,6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324 035,4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1 156 019,9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369 665,1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153 033,8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191 899,6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162 161,6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103 844,7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5 265 935,1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4 474 231,3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612 723,6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2 825 739,8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254 673,8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254 673,8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2 571 066,0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426 779,3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1 476 400,0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473 726,0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39 171 193,3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1 740 611,1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1 083 175,3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350 938,6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36 142 890,3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164 506,1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9 058 976,0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108 090,8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1 671 368,0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8 395 785,0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4 243 054,0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1 056 085,0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1 695 423,9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1 513 567,6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130 249,5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16 000 616,4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16 000 616,4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1 102 141,0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3 332 403,3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3 523 177,8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5 347 945,0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1 122 507,9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25 842 019,9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10 728 012,9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9 853 864,9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708 144,0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400 521,0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1 321 881,0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5 061 589,0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1 164 181,0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337 621,0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окраин городов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494 787,0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3 003 392,3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618 889,3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1 168 003,0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96 845,6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96 845,6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4 334 383,0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782 042,0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575 287,0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2 663 800,0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46 024 504,8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46 024 504,8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3 930 685,0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9 597 394,3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11 729 471,0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4 643 867,0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2 132 076,7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2 132 076,7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2 132 076,7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2 052 284,6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-10 180 079,4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10 180 079,4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149 387 080,0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20 802 097,0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3 133 183,0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1 143 443,0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127 441 540,0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120 116 703,0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120 116 703,0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5976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148 973 523,0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1 741 140,0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4 976 896,0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4 976 896,0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15 828 663,0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11 594 155,0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7 817 723,0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2 445 647,0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2 445 647,0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4 310 454,0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2 646 438,0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1 664 016,0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1 664 016,0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3 560 891,0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15 131 225,0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7 351 746,0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2 125 267,0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5 161 479,0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7 779 479,0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3 010 922,0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6 525 847,0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1 500 755,0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3 366 461,0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19 402 529,0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16 922 930,0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4 641 296,0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4 027 623,0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4 027 623,0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1 340 581,0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29 958 950,0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26 438 891,0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25 838 891,0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134 203 199,0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21 212 130,0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17 969 286,0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17 969 286,0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3 230 403,0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687 901,0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687 901,0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111 841 935,0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111 841 935,0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111 841 935,0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5976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133 789 642,0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1 700 127,0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4 990 707,0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4 990 707,0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4 985 333,0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11 558 487,0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972 843,0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7 807 925,0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1 479 664,0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3 579 415,0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2 616 199,0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5 953 634,0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1 447 153,0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6 069 192,0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1 058 773,0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1 504 967,0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19 265 525,0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17 092 092,0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9 246 095,0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4 740 753,0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27 670 736,0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24 692 382,0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24 092 382,0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3"/>
        <w:gridCol w:w="4977"/>
      </w:tblGrid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103 259 169,0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58 735 877,0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12 679 068,0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902 741,0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1 444 436,0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1 014 348,0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должностных окладов сотрудников органов внутренних дел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790 392,0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5 885 508,0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3 577 773,0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2 606 929,0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970 844,0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176 020,0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1 677 213,0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715 771,0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312 089,0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дополнительного охвата краткосрочным профессиональным обучением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7 328 960,0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6 788 155,0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372 830,0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1 409 990,0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1 098 657,0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7 620 450,0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6 576 927,0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1 043 115,0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гражданским служащим лесного хозяйства и особо охраняемых природных территорий, работающих в сельской местности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307 792,0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19 519 132,0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8 395 785,0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4 243 054,0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6 735 153,0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малообеспеченных многодетных семей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бизнеса-2020"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34 738 668,0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15 316 938,0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4 328 023,0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строительство, реконструкцию объектов здравоохранения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2 765 101,0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1 764 384,0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1 179 588,0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609 230,0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1 771 200,0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13 584 442,0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4 050 966,0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5 130 405,0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494 459,0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2 663 800,0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5 837 288,0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2 469 234,0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9 784 624,0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4 579 501,0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центрах, городах Астане, Алматы, Шымкенте, Семее и моногородах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предпринимательства, 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22 892 827,6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14 607 664,2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стратегии развития города Кокшетау до 2050 года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105 028,3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Аккольского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2 029 036,6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Ерейментауского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211 788,0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городу Степногорск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272 115,9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материально-технической базы Есильской средней школы Астраханского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236 759,8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школа гимназия № 9 города Щучинск Бурабайского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 детского сада государственное коммунальное казенное предприятие "Айналайын" села Заречное Есильского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котлов для школ Коргалжынского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парт для школ Целиноградского района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заработной платы работникам образования г.Кокшетау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249 494,4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г.Кокшетау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418 264,0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7 081 243,1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6 831 434,6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или выкуп жилья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151 136,5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или выкуп инженерных сетей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911 358,0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1 082 246,8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257 513,8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398 080,0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пристоличной зоны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87 264,7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2 434 426,7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1 122 507,9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1 190 852,8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91 144,4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73 407,9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200 993,2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191 899,6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8 285 163,4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4 209 312,1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735 792,0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482 749,7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907 817,3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1 429 478,1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421 215,8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2 930 062,0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886 907,0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892 291,9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175 561,3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473 726,0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теплоснабжения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324 046,0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Кокшетау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Атбасар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72 777,5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1 145 789,3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1 111 222,3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