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323e" w14:textId="f17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июля 2015 года № А-7/321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2019 года № А-9/408. Зарегистрировано Департаментом юстиции Акмолинской области 9 сентября 2019 года № 7368.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3 июля 2015 года № А-7/321 (зарегистрировано в Реестре государственной регистрации нормативных правовых актов № 4936, опубликовано 28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</w:t>
      </w:r>
      <w:r>
        <w:br/>
      </w:r>
      <w:r>
        <w:rPr>
          <w:rFonts w:ascii="Times New Roman"/>
          <w:b/>
          <w:i w:val="false"/>
          <w:color w:val="000000"/>
        </w:rPr>
        <w:t>на закладку и выращивание (в том числе восстановление) многолетних</w:t>
      </w:r>
      <w:r>
        <w:br/>
      </w:r>
      <w:r>
        <w:rPr>
          <w:rFonts w:ascii="Times New Roman"/>
          <w:b/>
          <w:i w:val="false"/>
          <w:color w:val="000000"/>
        </w:rPr>
        <w:t>насаждений плодово-ягодных культур и винограда"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государственным учреждением "Управление сельского хозяйства Акмолинской области" и отделами сельского хозяйства районов, городов Степногорск и Кокшетау Акмолинской области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№ 4-1/379 (зарегистрирован в Реестре государственной регистрации нормативных правовых актов № 11278) (далее –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подписи (далее -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в срок до 1 сентября соответствующего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