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7aac" w14:textId="1f97a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4 сентября 2015 года № А-9/416 "Об утверждении регламента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13 августа 2019 года № А-8/380. Зарегистрировано Департаментом юстиции Акмолинской области 21 августа 2019 года № 7329. Утратило силу постановлением акимата Акмолинской области от 1 ноября 2019 года № А-11/527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01.11.2019 </w:t>
      </w:r>
      <w:r>
        <w:rPr>
          <w:rFonts w:ascii="Times New Roman"/>
          <w:b w:val="false"/>
          <w:i w:val="false"/>
          <w:color w:val="ff0000"/>
          <w:sz w:val="28"/>
        </w:rPr>
        <w:t>№ А-11/527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"Аттестация производителей оригинальных, элитных семян, семян первой, второй и третьей репродукций и реализаторов семян" от 4 сентября 2015 года № А-9/416 (зарегистрировано в Реестре государственной регистрации нормативных правовых актов № 5003, опубликовано 20 октября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производителей оригинальных, элитных семян, семян первой, второй и третьей репродукций и реализаторов семян",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А-9/416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производителей оригинальных, элитных семян, семян первой, второй и третьей репродукций и реализаторов семян" (далее – государственная услуга) оказывается государственным учреждением "Управление сельского хозяйства Акмолинской области" (далее – услугодатель).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правительств": www.egov.kz (далее – портал).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– свидетельство об аттестации или мотивированный отказ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"Аттестация производителей оригинальных, элитных семян, семян первой, второй и третьей репродукций и реализаторов семян" (далее – Стандарт), утвержденного приказом Министра сельского хозяйства Республики Казахстан от 6 мая 2015 года № 4-2/416 (зарегистрирован в Реестре государственной регистрации нормативных правовых актов 11777).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предоставленные услугополучателем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документов, проводит регистрацию в информационной системе "Государственная база данных "Е-лицензирование" (далее – ИС ГБД "Е-лицензирование") – 20 минут;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поступившие документы и определяет ответственного исполнителя – 1 час;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предоставленные документы в аттестационную комиссию – 2 рабочих дня;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аттестационная комиссия: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представленных документов - 2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выездом на место проводит обследование услугополучателя на предмет соответствия требованиям действующего законодательства – 6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обследования услугополучателя составляет акт обследования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документов, а также акта обследования принимает решение о выдаче свидетельства либо об отказе в выдаче свидетельства об аттестации, которое оформляется протоколом – 1 рабочий день;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подготавливает проект постановления о присвоении услугополучателю статуса производителя оригинальных семян, элитно-семеноводческого хозяйства, семеноводческого хозяйства, реализатора семян либо мотивированного отказа в выдаче свидетельства – 1 рабочий день;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акимат области принимает постановление о присвоении услугополучателю статуса производителя оригинальных семян, элитно-семеноводческого хозяйства, семеноводческого хозяйства, реализатора семян – 3 рабочих дня;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через ИС ГБД "Е-лицензирование" подписывает свидетельство об аттестации либо мотивированный отказ в выдаче свидетельства – 1 час;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 канцелярии услугодателя выдает свидетельство об аттестации либо мотивированный отказ в выдаче свидетельства – 20 минут.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документов в аттестационную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аттестационная комиссия проверяет полноту представленных документов, с выездом на место проводит обследование услугополучателя на предмет соответствия, составляет акт обследования, оформляет протокол;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постановления акимата области либо мотивированного отказа;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постановление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свидетельства об аттестации либо мотивированного отказа;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об аттестации либо мотивированного отказа.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аттестационная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 области.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документов, проводит регистрацию в ИС ГБД "Е-лицензирование" – 20 минут;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поступившие документы и определяет ответственного исполнителя – 1 час;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предоставленные документы в аттестационную комиссию – 2 рабочих дня;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аттестационная комиссия: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представленных документов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выездом на место проводит обследование услугополучателя на предмет соответствия требованиям действующего законодательства – 6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обследования услугополучателя составляет акт обследования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документов, а также акта обследования принимает решение о выдаче свидетельства либо об отказе в выдаче свидетельства об аттестации, которое оформляется протоколом – 1 рабочий день;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подготавливает проект постановления о присвоении услугополучателю статуса производителя оригинальных семян, элитно-семеноводческого хозяйства, семеноводческого хозяйства, реализатора семян либо мотивированного отказа в выдаче свидетельства – 1 рабочий день;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акимат области принимает постановление о присвоении услугополучателю статуса производителя оригинальных семян, элитно-семеноводческого хозяйства, семеноводческого хозяйства, реализатора семян – 3 рабочих дня;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через ИС ГБД "Е-лицензирование" подписывает свидетельство об аттестации либо мотивированный отказ в выдаче свидетельства – 1 час;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 канцелярии услугодателя выдает свидетельство об аттестации либо мотивированный отказ в выдаче свидетельства – 20 минут.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услугополучателем услугодателю – не более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не более 20 минут.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или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услуполучателем, сформированного ИС ГБД "Е-лицензирование". Электронный документ формируется с использованием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оригинальных,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 семян, 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 репродукций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реализаторов семян"</w:t>
            </w:r>
          </w:p>
        </w:tc>
      </w:tr>
    </w:tbl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3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оригинальных,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 семян, 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 репродукций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реализаторов семян"</w:t>
            </w:r>
          </w:p>
        </w:tc>
      </w:tr>
    </w:tbl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bookmarkEnd w:id="3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