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cb12" w14:textId="0eac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12 июля 2019 года № А-7/316. Зарегистрировано Департаментом юстиции Акмолинской области 22 июля 2019 года № 7286. Утратило силу постановлением акимата Акмолинской области от 21 февраля 2020 года № А-2/81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 А-2/81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органа опеки и попечительства об учете мнения ребенка, достигшего десятилетнего возраста".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Мусралимову А. 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А-7/316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органа опеки и попечительства об учете мнения ребенка, достигшего десятилетнего возраста"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органа опеки и попечительства об учете мнения ребенка, достигшего десятилетнего возраста" (далее – государственная услуга), оказывается местными исполнительными органами районов, городов Кокшетау и Степногорск (далее – услугодатель).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органа опеки и попечительства об учете мнения ребенка, достигшего десятилетнего возраста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органа опеки и попечительства об учете мнения ребенка, достигшего десятилетнего возраста",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(зарегистрирован в Реестре государственной регистрации нормативных правовых актов № 11184) (далее-Стандарт) либо мотивированный ответ об отказе в оказании государственной услуги, по основаниям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 и регистрацию заявления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документы, определяет ответственного исполнителя – 2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и подготавливает решение либо мотивированный ответ об отказе в оказании государственной услуги – 8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решение либо мотивированный ответ об отказе в оказании государственной услуги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выдает услугополучателю решение либо мотивированный ответ об отказе в оказании государственной услуги – 1 рабочий день.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решения или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решения или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решения или мотивированного ответа об отказе.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 и регистрацию заявления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документы, определяет ответственного исполнителя – 2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и подготавливает решение либо мотивированный ответ об отказе в оказании государственной услуги – 8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решение либо мотивированный ответ об отказе в оказании государственной услуги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выдает услугополучателю решение либо мотивированный ответ об отказе в оказании государственной услуги – 1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органа опеки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попечительства об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мнения ребенка, достигшего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десятилетнего возраста"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органа опеки и попечительства об учете мнения ребенка,</w:t>
      </w:r>
      <w:r>
        <w:br/>
      </w:r>
      <w:r>
        <w:rPr>
          <w:rFonts w:ascii="Times New Roman"/>
          <w:b/>
          <w:i w:val="false"/>
          <w:color w:val="000000"/>
        </w:rPr>
        <w:t>достигшего десятилетнего возраста"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