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3ae" w14:textId="c382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водохранилища Сочинское, пруда Сепе, озер Бирсуат, Батпакколь, Жарколь, Карамырза, Текеколь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июня 2019 года № А-7/295. Зарегистрировано Департаментом юстиции Акмолинской области 3 июля 2019 года № 7272.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водохранилища Сочинское, пруда Сепе, озер Бирсуат, Батпакколь, Жарколь, Карамырза, Текеколь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водохранилища Сочинское, пруда Сепе, озер Бирсуат, Батпакколь, Жарколь, Карамырза, Текеколь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водохранилища Сочинское, пруда Сепе,</w:t>
      </w:r>
      <w:r>
        <w:br/>
      </w:r>
      <w:r>
        <w:rPr>
          <w:rFonts w:ascii="Times New Roman"/>
          <w:b/>
          <w:i w:val="false"/>
          <w:color w:val="000000"/>
        </w:rPr>
        <w:t>озер Бирсуат, Батпакколь, Жарколь, Карамырза, Текеколь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Атбасарский район, Сочинский сельский округ,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  <w:r>
        <w:br/>
      </w:r>
      <w:r>
        <w:rPr>
          <w:rFonts w:ascii="Times New Roman"/>
          <w:b/>
          <w:i w:val="false"/>
          <w:color w:val="000000"/>
        </w:rPr>
        <w:t>водохранилища Сочинское, пруда Сепе, озер Бирсуат,</w:t>
      </w:r>
      <w:r>
        <w:br/>
      </w:r>
      <w:r>
        <w:rPr>
          <w:rFonts w:ascii="Times New Roman"/>
          <w:b/>
          <w:i w:val="false"/>
          <w:color w:val="000000"/>
        </w:rPr>
        <w:t>Батпакколь, Жарколь, Карамырза, Текеколь.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