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7e16" w14:textId="8d37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30 марта 2015 года № А-4/123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апреля 2019 года № А-4/159. Зарегистрировано Департаментом юстиции Акмолинской области 12 апреля 2019 года № 7129. Утратило силу постановлением акимата Акмолинской области от 16 апреля 2021 года № А-4/176.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А-4/176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30 марта 2015 года № А-4/123 (зарегистрировано в Реестре государственной регистрации нормативных правовых актов № 4784, опубликовано 16 мая 2015 года в газетах "Акмолинская правда", "Арқа ажары")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области, курирующего данный вопрос.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4065"/>
        <w:gridCol w:w="5055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субсидий, тенге/килограмм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