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918e" w14:textId="fb79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статистике от 9 июля 2010 года № 174 "Об утверждении Правил утверждения статистических форм для проведения общегосударственных и ведомственных статистических наблюдений,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27 декабря 2019 года № 17. Зарегистрирован в Министерстве юстиции Республики Казахстан 6 января 2020 года № 19838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174 "Об утверждении Правил утверждения статистических форм для проведения общегосударственных и ведомственных статистических наблюдений, инструкций по их заполнению" (зарегистрирован в Реестре государственной регистрации нормативных правовых актов за № 6460, опубликован 21 октября 2010 года в газете "Казахстанская правда" № 278 (26339)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статистических форм для проведения общегосударственных и ведомственных статистических наблюдений, инструкций по их заполнению,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спорта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2010 года № 174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утверждения статистических форм для проведения общегосударственных и ведомственных статистических наблюдений, инструкций по их заполнению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статистических форм для проведения общегосударственных и ведомственных статистических наблюдений, инструкций по их заполнению (далее – Правила) разработаны в соответствии 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(далее – Закон о статистике) и определяют порядок утверждения статистических форм для проведения общегосударственных и ведомственных статистических наблюдений, инструкций по их заполнению, предназначенных для получения или регистрации первичных статистических данных.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органы государственной статистики, проводящие общегосударственные и ведомственные статистические наблюдения.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понятия в значениях, определенные в Законе о статистике, а также следующее определение: ведомство уполномоченного органа в области государственной статистики (далее – ведомство) – государственный орган, осуществляющий возложенные на него функции и реализующий государственную политику в области государственной статистики.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утверждения статистических форм для проведения общегосударственных и ведомственных статистических наблюдений, инструкций по их заполнению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разработки (пересмотра) и утверждения органами государственной статистики статистических форм общегосударственных и ведомственных статистических наблюдений являются: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соответствующие документы Системы государственного планирования, поручения Правительства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статистической методологии, соответствующей международным статистическим стандартам;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законодательства Республики Казахстан, являющегося основанием для разработки (пересмотра) статистической методологии.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Статистические формы ведомственных статистических наблюдений и инструкций по их заполнению (далее – ведомственная форма) разрабатываются государственными органами и Национальным Банком Республики Казахстан (далее – ГО и НБ).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Разработанные ГО и НБ проекты ведомственных форм направляются в ведомство в срок до 1 апреля, предшествующего планируемому году, для предварительного согласования и дальнейшего их утверждения вместе с обоснованием для разработки новой ведомственной формы, внесения изменений и (или) дополнений в действующую ведомственную форму согласно приложению 1 к настоящим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Статистические формы общегосударственных статистических наблюдений и инструкций по их заполнению разрабатываются и утверждаются ведомством.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разработке новых или пересмотре действующих статистических форм общегосударственных статистических наблюдений и инструкций по их заполнению (далее – общегосударственная форма) ведомством в срок  до 5 мая года, предшествующего планируемому году, в целях рассмотрения проектов общегосударственных форм проводится заседание рабочей группы  с участием представителей заинтересованных государственных органов  и Национальной палаты предпринимателей Республики Казахстан "Атамекен", а также респондентов, изъявивших желание на добровольной основе принять участие (далее – рабочая группа).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в установленном законодательством порядке согласовывает и утверждает новые или пересмотренные общегосударственные формы с учетом предложений территориальных органов ведомства и заседания рабочей группы в срок до 1 июля, года предшествующему планируемому году.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Статистические формы общегосударственных и ведомственных статистических наблюдений и инструкций по их заполнению, разработанные (пересмотренные) ГО и НБ, утверждаются ведомством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согласования, государственной регистрации нормативных правовых актов  и их отмены, утвержденными постановлением Правительства Республики Казахстан от 6 октября 2016 года № 568.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Оформление статистических форм для проведения общегосударственных и ведомственных статистических наблюдений, инструкций по их заполнению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Статистические формы общегосударственных и ведомственных статистических наблюдений и инструкций по их заполнению (далее - статистическая форма) имеют следующую структуру: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часть;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приложение (при необходимости);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инструкция по заполнению.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Титульный лист статистических форм оформляется согласно приложениям 2 и 4 к настоящим Правилам, с учетом следующих реквизитов: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для даты и номера приказа, утверждающего статистическую форму;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статистического наблюдения;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органа государственной статистики, в который представляется статистическая форма;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 статистической формы;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и отчетный период статистической формы;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периодичность проведения статистического наблюдения (единовременная, ежедневная, еженедельная, декадная, месячная, квартальная, полугодовая, годовая, один раз в год, один раз в два года, один раз в три года, один раз в пять лет, два раза в год, три раза в год, по запросу территориального органа Национального Банка Республики Казахстан);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круг отчитывающихся респондентов;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представления первичных статистических данных по статистической форме;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идентификационный код учетной единицы: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для юридических лиц, филиалов и представительств и индивидуальных предпринимателей, осуществляющих деятельность в виде совместного предпринимательства;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для физических лиц, в том числе индивидуальных предпринимателей, осуществляющих деятельность в виде личного предпринимательства;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статистической формы, представленные на титульном листе, применяются органами государственной статистики и изменяются ведомством самостоятельно и (или) по предложению ГО и НБ путем пересмотра статистических форм.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Основная часть статистической формы разрабатывается согласно приложениям 3 и 5 к настоящим Правилам, содержит перечень показателей и (или) вопросов для сбора первичных статистических данных, время, затраченное на заполнение статистической формы (по общегосударственным статистическим наблюдениям – обязательно, по ведомственным статистическим наблюдениям – на усмотрение ГО и НБ) и типовую адресную часть.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Инструкция по заполнению статистической формы разрабатывается согласно приложению 6 к настоящим Правилам.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общегосударственных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 по их заполнению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для разработки новой, внесения изменений и (или) дополнений в действующую ведомственную статистическую форму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9468"/>
        <w:gridCol w:w="572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"Наименование ведомственной статистической формы" (индекс, периодичность ведомственной статистической формы)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наблюдения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респондентов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формирования официальной статистической информации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представления ведомственной статистической формы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(справочник, бюллетень, таблица, отчет и другие)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общегосударственных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 статистических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 по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1"/>
        <w:gridCol w:w="561"/>
        <w:gridCol w:w="305"/>
        <w:gridCol w:w="305"/>
        <w:gridCol w:w="2394"/>
        <w:gridCol w:w="4419"/>
        <w:gridCol w:w="4423"/>
      </w:tblGrid>
      <w:tr>
        <w:trPr>
          <w:trHeight w:val="30" w:hRule="atLeast"/>
        </w:trPr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</w:p>
          <w:bookmarkEnd w:id="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105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форма общегосударственного статистического наблюдения 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 төрағасының 20__ жылғы "__" __________ № ___ бұйрығына __-қосымша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__ к приказу Председателя Комитета по статистике Министерства национальной экономики Республики Казахстан от "__" ________ 20__ года № __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нысанның атауы Наименование статистической формы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нысанның 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статистической формы</w:t>
            </w:r>
          </w:p>
          <w:bookmarkEnd w:id="55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57"/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5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респондентов</w:t>
            </w:r>
          </w:p>
          <w:bookmarkEnd w:id="5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  <w:bookmarkEnd w:id="6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коды□□□□□□□□□□□□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6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коды□□□□□□□□□□□□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  <w:bookmarkEnd w:id="6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общегосударственных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 по их заполнению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часть для общегосударственных статистических наблюдений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049"/>
        <w:gridCol w:w="1454"/>
        <w:gridCol w:w="1454"/>
        <w:gridCol w:w="1454"/>
        <w:gridCol w:w="1454"/>
        <w:gridCol w:w="1454"/>
        <w:gridCol w:w="1454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(шифр) строк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граф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Числовые, буквенные и графические данные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кратко и точно отражается основное содержание таблицы. В наименовании граф указываются период, классификации, наименование строк – изучаемые объекты, отдельные единицы, в правой части – показатели, характеризующие изучаемые объекты.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Единицы измерения указываются в наименовании таблицы, если относятся ко всем показателям таблицы изучаемых объектов, в других случаях – в наименованиях граф или строк.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таблицы обозначаются кодами или шифрами. Графы правой части таблицы, предназначенные для данных, нумеруются порядковыми номерами. Графы левой части таблицы, в которой находятся изучаемые объекты, код или шифр строк, обозначаются буквами "А", "Б" и так далее.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нысанды толтыруға жұмсалған уақытты көрсетіңіз, сағатпен (қажеттiсiн қоршаңыз)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 затраченное на заполнение статистической формы, в часах (нужное обвести)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934"/>
        <w:gridCol w:w="1934"/>
        <w:gridCol w:w="1934"/>
        <w:gridCol w:w="2494"/>
        <w:gridCol w:w="2124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Типтік мекенжай бөлігі Типовая адресная часть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Мекенжайы(респонденттің) 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_____________________________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(респондента) _________________________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(респонденттің)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(респондента) _______________________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стационарлық ұялы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(респонденттің)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_______________________________________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 _______________________________________________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тегі, аты және әкесінің аты                          қолы,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(бар болған жағдайда) (орындаушының)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 (исполнителя)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Бас бухгалтер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исполняющее его обязанности 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тегі, аты және әкесінің аты               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 и отчество (при его наличии)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Басшы немесе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исполняющее его обязанности 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тегі, аты және әкесінің аты             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 и отчество (при его наличии)       подпись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общегосударственных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 по их заполнению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3"/>
        <w:gridCol w:w="974"/>
        <w:gridCol w:w="4420"/>
        <w:gridCol w:w="2721"/>
        <w:gridCol w:w="90"/>
        <w:gridCol w:w="92"/>
      </w:tblGrid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</w:p>
          <w:bookmarkEnd w:id="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105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Ақппаратты алушы органдар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получателями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органдарға және Қазақстан Республикасы Ұлттық Банкіне 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государственным органам и Национальному Банку Республики Казахстан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 төрағасының 20__ жылғы "__" __________ № ___ бұйрығына __-қосымша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__ к приказу Председателя Комитета по статистике Министерства национальной экономики Республики Казахстан от "__" ________ 20__ года № 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нысанның атауы Наименование статистической формы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нысанның 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статистической формы</w:t>
            </w:r>
          </w:p>
          <w:bookmarkEnd w:id="88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  <w:bookmarkEnd w:id="89"/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90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□□□□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9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Респонденттер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респондентов</w:t>
            </w:r>
          </w:p>
          <w:bookmarkEnd w:id="9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  <w:bookmarkEnd w:id="93"/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коды□□□□□□□□□□□□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коды□□□□□□□□□□□□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  <w:bookmarkEnd w:id="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общегосударственных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 по их заполнению</w:t>
            </w:r>
          </w:p>
        </w:tc>
      </w:tr>
    </w:tbl>
    <w:bookmarkStart w:name="z1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часть для ведомственных статистических наблюдений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таблицы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049"/>
        <w:gridCol w:w="1454"/>
        <w:gridCol w:w="1454"/>
        <w:gridCol w:w="1454"/>
        <w:gridCol w:w="1454"/>
        <w:gridCol w:w="1454"/>
        <w:gridCol w:w="1454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(шифр) строк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граф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Числовые, буквенные и графические данные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кратко и точно отражается основное содержание таблицы. В наименовании граф указываются период, классификации, наименование строк – изучаемые объекты, отдельные единицы, в правой части – показатели, характеризующие изучаемые объекты.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Единицы измерения указываются в наименовании таблицы, если относятся ко всем показателям таблицы изучаемых объектов, в других случаях – в наименованиях граф или строк. 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таблицы обозначаются кодами или шифрами. Графы правой части таблицы, предназначенные для данных, нумеруются порядковыми номерами. Графы левой части таблицы, в которой находятся изучаемые объекты, код или шифр строк, обозначаются буквами "А", "Б" и так далее.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нысанды толтыруға жұмсалған уақытты көрсетіңіз, сағатпен (қажеттiсiн қоршаңыз)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 затраченное на заполнение статистической формы, в часах (нужное обвести)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934"/>
        <w:gridCol w:w="1934"/>
        <w:gridCol w:w="1934"/>
        <w:gridCol w:w="2494"/>
        <w:gridCol w:w="2124"/>
      </w:tblGrid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bookmarkStart w:name="z12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Типтік мекенжай бөлігі Типовая адресная часть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(респонденттің)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(респондента) ___________________________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(респонденттің) ______________________ __________________________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(респондента) стационарлық ұялы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стационарный мобильный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статистикалық деректерді таратуға келісеміз 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Согласны на распространение первичных статистических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статистикалық деректерді таратуға келіспейміз 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почта мекенжайы (респонденттің) 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______________________________________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 ________________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тегі, аты және әкесінің аты                   қолы, телефоны 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(бар болған жағдайда)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(орындаушының)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фамилия, имя и отчество (при его наличии)       подпись,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телефон  (исполнителя)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или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исполняющее его обязанности 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тегі, аты және әкесінің аты                   қолы 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(бар болған жағдайда)              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 и отчество  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Басшы немесе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исполняющее его обязанности 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тегі, аты және әкесінің аты               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(бар болған жағдайда)             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(при его наличии)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 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утверждения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общегосударственных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наблюдений, инструкций по их заполнению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 года № ___</w:t>
            </w:r>
          </w:p>
        </w:tc>
      </w:tr>
    </w:tbl>
    <w:bookmarkStart w:name="z1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или ведомственного статистического наблюдения "Наименование статистической формы"  (индекс статистической формы, периодичность проведения статистического наблюдения)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используемые в статистической форме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Арифметико-логический контроль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