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5e60b" w14:textId="335e6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31 декабря 2019 года № 716. Зарегистрирован в Министерстве юстиции Республики Казахстан 31 декабря 2019 года № 19808. Утратил силу приказом Министра труда и социальной защиты населения Республики Казахстан от 23 мая 2023 года № 167.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труда и социальной защиты населения РК от 23.05.2023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января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№ 5562, опубликован 23 февраля 2009 года в информационно-правовой системе "Әділет") следующие изменения и дополнения: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Типовое положение об участковых комиссиях,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приложению 2 к настоящему приказу.";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правый верхний угол изложить в следующей редакции:</w:t>
      </w:r>
    </w:p>
    <w:bookmarkEnd w:id="7"/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"Приложение 1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приказу Министра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28 января 2009 года № 29-п";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положениях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участковых комиссиях, утвержденных указанным приказом: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Правилами,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 согласно приложению 2 к настоящему приказу.";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Комиссия: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Центра занятости населения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Центр занятости населения или акиму поселка, села, сельского округа;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Правилами, и направляет их в уполномоченный орган или акиму поселка, села, сельского округа.";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2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политики социальной помощи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Аукенова Е.М.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2020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 защиты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716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2009 года № 29-п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23"/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оралмана, беженца, иностранца и лица без гражданства постоянно проживающего в Республике Казахстан, со среднедушевым доходом, не превышающим черты бедности;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Центром занятости населения или акимом поселка, села, сельского округа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назначения и выплаты государственной адресной социальной помощи, утвержденных приказом Министра здравоохранения и социального развития Республики Казахстан от 5 мая 2015 года № 320 (зарегистрированный в Министерстве юстиции Республики Казахстан 24 июня 2015 года № 11426);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участковой комиссии, подготовленного по результатам обследования материального положения заявителя.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вынесения заключения об отсутствии необходимости предоставления адресной социальной помощи участковой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"О государственной адресной социальной помощи, одному из следующих критериев: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на его (их) праве собственности заявителя,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иных, чем постоянное проживание, целей, для получения прибыли;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автомобиля, за исключением многодетных семей и семей, в составе которых имеются дети-инвалиды, инвалиды первой и второй группы;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троллейбуса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в исправном состоянии.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