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4d8" w14:textId="0c7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декабря 2019 года № 95. Зарегистрирован в Министерстве юстиции Республики Казахстан 26 декабря 2019 года № 19770.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Цель горизонтального и вертикального анализа финансовой отчетности состоит в представлении изменений, произошедших в основных статьях бухгалтерского баланса, отчета о доходах и расходах, отчета о движении денежных средств.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Горизонтальный (временной) анализ заключается в сопоставлении данных организации за два последних отчетных периода в относительном и абсолютном виде и выявлении тенденций изменения отдельных статей отчетности или их групп. Горизонтальный анализ проводится по следующим формам финансовой отчетности,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(зарегистрирован в Реестре государственной регистрации нормативных правовых актов за № 15384) (далее – приказ Министра финансов): "Бухгалтерский баланс", "Отчет о прибылях и убытках", "Отчет о движении денежных средств (прямой метод)", "Отчет о движении денежных средств (косвенный метод)".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Вертикальный (структурный)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периода. Вертикальный анализ проводится по следующим формам финансовой отчетности, утвержденным приказом Министра финансов: "Бухгалтерский баланс", "Отчет о прибылях и убытках".".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государственно-частного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</w:p>
        </w:tc>
      </w:tr>
    </w:tbl>
    <w:bookmarkStart w:name="z4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государственно-частного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