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e46a1" w14:textId="ade46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введения и отмены особого режима регулирования, осуществления деятельности в рамках особого режима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13 декабря 2019 года № 234. Зарегистрировано в Министерстве юстиции Республики Казахстан 26 декабря 2019 года № 19769.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 января 2020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 государственном регулировании, контроле и надзоре финансового рынка и финансовых организаций" Правление Национального Банка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введения и отмены особого режима регулирования, осуществления деятельности в рамках особого режима регулирования.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сентября 2018 года № 224 "Об утверждении Правил введения и отмены особого режима регулирования, осуществления деятельности в рамках особого режима регулирования" (зарегистрировано в Реестре государственной регистрации нормативных правовых актов под № 17612, опубликовано 7 ноября 2018 года в Эталонном контрольном банке нормативных правовых актов Республики Казахстан).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методологии и регулирования финансовых организаций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4 настоящего постановления.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внешних коммуникаций – пресс-службе Национального Банка Республики Казахстан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 1 января 2020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2019 года № 234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введения и отмены особого режима регулирования, осуществления деятельности в рамках особого режима регулирования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введения и отмены особого режима регулирования, осуществления деятельности в рамках особого режима регулирования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 государственном регулировании, контроле и надзоре финансового рынка и финансовых организаций" (далее - Закон) и устанавливают порядок введения и отмены уполномоченным органом по регулированию, контролю и надзору финансового рынка и финансовых организаций (далее – уполномоченный орган) особого режима регулирования, осуществления деятельности в рамках особого режима регулирования финансовыми организациями и (или) иными юридическими лицами, осуществляющими деятельность в финансовой сфере, деятельность, связанную с концентрацией финансовых ресурсов и (или) с платежными услугами (далее - участники).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Особый режим регулирования вводится для достижения целей,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13-3 Закона.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введения и отмены особого режима регулирования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Особый режим регулирования вводится и отменяется решением Правления уполномоченного органа.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особого режима регулирования в отношении деятельности, связанной с платежными услугами, осуществляется решением Правления уполномоченного органа по согласованию с Национальным Банком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Правления уполномоченного органа о введении особого режима регулирования или его отмене вступает в силу с даты его принятия.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введении особого режима регулирования или его отмене размещается на официальном интернет-ресурсе уполномоченного органа.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Деятельность в рамках особого режима регулирования осуществляется на основании договора об осуществлении деятельности в рамках особого режима регулирования (далее - договор), заключаемого между уполномоченным органом и участником.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Срок действия договора определяется по соглашению сторон, но не превышает срока,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13-3 Закона.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Специальные условия осуществления деятельности в рамках особого режима регулирования, виды деятельности в финансовой сфере, деятельности, связанной с концентрацией финансовых ресурсов и (или) с платежными услугами, срок действия договора, количество потребителей, объем обязательств, пределы действия норм законов Республики Казахстан от 31 августа 1995 года </w:t>
      </w:r>
      <w:r>
        <w:rPr>
          <w:rFonts w:ascii="Times New Roman"/>
          <w:b w:val="false"/>
          <w:i w:val="false"/>
          <w:color w:val="000000"/>
          <w:sz w:val="28"/>
        </w:rPr>
        <w:t>"О банках и банковской деятельности в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декабря 1995 года </w:t>
      </w:r>
      <w:r>
        <w:rPr>
          <w:rFonts w:ascii="Times New Roman"/>
          <w:b w:val="false"/>
          <w:i w:val="false"/>
          <w:color w:val="000000"/>
          <w:sz w:val="28"/>
        </w:rPr>
        <w:t>"Об ипотеке недвижимого имущества"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18 декабря 2000 года </w:t>
      </w:r>
      <w:r>
        <w:rPr>
          <w:rFonts w:ascii="Times New Roman"/>
          <w:b w:val="false"/>
          <w:i w:val="false"/>
          <w:color w:val="000000"/>
          <w:sz w:val="28"/>
        </w:rPr>
        <w:t>"О страховой деятельности"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 июля 2003 года </w:t>
      </w:r>
      <w:r>
        <w:rPr>
          <w:rFonts w:ascii="Times New Roman"/>
          <w:b w:val="false"/>
          <w:i w:val="false"/>
          <w:color w:val="000000"/>
          <w:sz w:val="28"/>
        </w:rPr>
        <w:t>"О рынке ценных бумаг"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июля 2004 года </w:t>
      </w:r>
      <w:r>
        <w:rPr>
          <w:rFonts w:ascii="Times New Roman"/>
          <w:b w:val="false"/>
          <w:i w:val="false"/>
          <w:color w:val="000000"/>
          <w:sz w:val="28"/>
        </w:rPr>
        <w:t>"О кредитных бюро и формировании кредитных историй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26 ноября 2012 года </w:t>
      </w:r>
      <w:r>
        <w:rPr>
          <w:rFonts w:ascii="Times New Roman"/>
          <w:b w:val="false"/>
          <w:i w:val="false"/>
          <w:color w:val="000000"/>
          <w:sz w:val="28"/>
        </w:rPr>
        <w:t>"О микрофинансовой деятельности"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21 июня 2013 года </w:t>
      </w:r>
      <w:r>
        <w:rPr>
          <w:rFonts w:ascii="Times New Roman"/>
          <w:b w:val="false"/>
          <w:i w:val="false"/>
          <w:color w:val="000000"/>
          <w:sz w:val="28"/>
        </w:rPr>
        <w:t>"О пенсионном обеспечении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26 июля 2016 года </w:t>
      </w:r>
      <w:r>
        <w:rPr>
          <w:rFonts w:ascii="Times New Roman"/>
          <w:b w:val="false"/>
          <w:i w:val="false"/>
          <w:color w:val="000000"/>
          <w:sz w:val="28"/>
        </w:rPr>
        <w:t>"О платежах и платежных системах"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 июля 2018 года </w:t>
      </w:r>
      <w:r>
        <w:rPr>
          <w:rFonts w:ascii="Times New Roman"/>
          <w:b w:val="false"/>
          <w:i w:val="false"/>
          <w:color w:val="000000"/>
          <w:sz w:val="28"/>
        </w:rPr>
        <w:t>"О валютном регулировании и валютном контроле"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нормативных правовых актов уполномоченного органа, принимаемых в соответствии с указанными законами, на участников особого режима регулирования, определяются уполномоченным органом в отношении каждого участника индивидуально.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Особый режим регулирования отменяется: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прекращении всеми участниками осуществления деятельности в рамках особого режима регулирования;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расторжении уполномоченным органом в одностороннем порядке договоров со всеми участниками особого режима регулирования. Уполномоченный орган расторгает договор в одностороннем порядке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13-4 Закона.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Расторжение уполномоченным органом договора в одностороннем порядке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13-4 Закона, в отношении деятельности, связанной с платежными услугами, осуществляется по согласованию с Национальным Банком Республики Казахстан.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отмене особого режима регулирования, либо прекращении его действия в связи с истечением срока, на который он был введен, действие договора прекращается, и участник незамедлительно прекращает деятельность, осуществляемую в рамках особого режима регулирования.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прекращении действия договора участник в течение 5 (пяти) рабочих дней письменно уведомляет своих потребителей о прекращении деятельности в рамках особого режима регулирования, и исполняет обязательства перед своими потребителями в порядке и сроки, определенные условиями договоров об осуществлении деятельности, заключенных с потребителями в рамках особого режима регулирования (далее - договор с потребителем) и требованиями гражданского законодательства Республики Казахстан.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прекращении действия договора не допускается заключение участником новых договоров с потребителями, а также продление действующих договоров с потребителями или их изменение.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осуществления деятельности в рамках особого режима регулирования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ежемесячно осуществляет мониторинг соблюдения участником, осуществляющим деятельность в рамках особого режима регулирования, обязательств, принятых в соответствии с договором.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осуществлении деятельности в рамках особого режима регулирования участник: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осуществления деятельности информирует потребителей о (об):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деятельности, осуществляемой участником в рамках особого режима регулирования;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рисках, сопутствующих осуществлению деятельности участника в рамках особого режима регулирования;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условиях и порядке осуществления деятельности в рамках особого режима регулирования, стоимости (ставках, тарифах), перечне документов, необходимых для заключения договора с потребителем, определенном внутренними правилами участника;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месте нахождения, почтовом и электронном адресах, интернет-ресурсе и контактных телефонах участника;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информирует потребителей об изменении сроков и условий введенного особого режима регулирования в течение 3 (трех) рабочих дней с даты получения соответствующей информации от уполномоченного органа;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ежемесячно, не позднее 5 (пятого) рабочего дня месяца, представляет в уполномоченный орган информацию о промежуточных результатах осуществляемой деятельности в соответствии с условиями договора.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Срок действия договора не превышает срока,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13-3 Закона.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