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ccad" w14:textId="79ac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декабря 2019 года № 93. Зарегистрирован в Министерстве юстиции Республики Казахстан 13 декабря 2019 года № 19734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 (зарегистрированный в Реестре государственной регистрации нормативных правовых актов за № 16509, опубликованный 16 марта 2018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207,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5109"/>
        <w:gridCol w:w="5383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(полувагоны) железнодорожные, грузовые несамоходные открытые, с несъемными бортами высотой более 60 см*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8606 92 000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освобождения от налога на добавленную стоимость товары определяются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номенклатура товаров определяется как кодом, так и наименованием товаров.".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в установленном законодательном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27 марта 2018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