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3f02" w14:textId="fdf3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финансов Республики Казахстан от 8 февраля 2018 года № 146 "О некоторых вопросах налогового и таможенного администрирования"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6 декабря 2019 года № 1337. Зарегистрирован в Министерстве юстиции Республики Казахстан 13 декабря 2019 года № 19731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146 "О некоторых вопросах налогового и таможенного администрирования" (зарегистрирован в Реестре государственной регистрации нормативных правовых актов под № 16450, опубликован 13 марта 2018 года в Эталонном контрольном банке нормативных правовых актов Республики Казахстан)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форму уведомления о погашении налоговой задолженности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уведомления о погашении задолженности по таможенным платежам, налогам, специальным, антидемпинговым, компенсационным пошлинам, пеней, процентов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распоряжения органа государственных доходов о приостановлении расходных операций по кассе налогоплательщика (налогового агента), 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решения об ограничении в распоряжении имуществом в счет налоговой задолженности налогоплательщика (налогового агента), задолженности по таможенным платежам, налогам, специальных, антидемпинговых, компенсационных пошлин, пеней, процентов 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акта описи ограниченного в распоряжении имущества в счет налоговой задолженности налогоплательщика (налогового агента), задолженности по таможенным платежам, налогам, специальных, антидемпинговых, компенсационных пошлин, пеней, процентов 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постановления об обращении взыскания на ограниченное в распоряжении имущество 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уведомления об обращении взыскания на деньги на банковских счетах дебиторов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решения об отмене решения об ограничении в распоряжении имуществом и акта описи имущества в счет налоговой задолженности налогоплательщика (налогового агента), задолженности по таможенным платежам, налогам, специальных, антидемпинговых, компенсационных пошлин, пеней, процентов 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решения об изменении срока исполнения налогового обязательства по уплате налогов и (или) плат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уведомления о налоговой задолженности физических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налогового приказа о взыскании задолженности физического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акта камеральной таможенной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уведомления об устранении нарушений по результатам камеральной таможенной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протокола об отказе проверяемого лица в обеспечении доступа на объект должностных лиц органов государственных доходов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акта изъятия документов либо их копии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форму уведомления об итогах рассмотрения жалобы на уведомление о результатах проверки или уведомление об устранении нарушений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форму уведомления о результатах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форму предписания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форму дополнительного предписания к предписанию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форму извещения о проведении налоговой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форму уведомления о начисленных суммах налогов, платежей в бюджет и социальных платежей за период с даты представления ликвидационной налоговой отчетности до даты завершения ликвидационной налоговой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форму извещения о нарушениях, выявленных по результатам камерального контроля,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форму уведомления об устранении нарушений, выявленных органами государственных доходов по результатам камерального контроля,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форму решения о снятии с регистрационного учета в качестве налогоплательщика, осуществляющего отдельные виды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форму заключения к акту налоговой проверки по подтверждению достоверности сумм налога на добавленную стоимость, предъявленных к возврату из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форму уведомления о получении органом государственных доходов сведений из заявления о ввозе товаров и уплате косвенных налогов, поступившего от налоговых органов государств-членов Евразийского экономического союза,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форму решения органа государственного дохода на отзыв налоговой отчетности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форму уведомления о продлении срока представления налоговой отчетности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форму уведомления о непредставлении налоговой отчетности в срок, установленный налоговым законодательством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форму уведомления о подтверждении места нахождения (отсутствия) налогоплательщика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форму налогового требования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форму решения о назначении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форму дополнительного решения к решению о назначении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форму требования об устранении нарушений налогового законодательства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34-1) форму уведомления об устранении нарушений налогового законодательства согласно приложению 34-1 к указанному приказу;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форму уведомления об итогах рассмотрения жалобы налогоплательщика (налогового агента) на уведомление о результатах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форму патента на применение специального налогового режима для индивидуальных предпринимателей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форму уведомления о применяемом режиме налогообложения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форму уведомления о сумме налогов, исчисленных органом государственных доходов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форму уведомления о начисленной сумме платы за эмиссии в окружающую среду на основании сведений уполномоченного государственного органа в области охраны окружающей среды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форму заключения по результатам камерального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34-1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1337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об устранении нарушений налогового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Республики Казахстан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1"/>
        <w:gridCol w:w="3889"/>
      </w:tblGrid>
      <w:tr>
        <w:trPr>
          <w:trHeight w:val="30" w:hRule="atLeast"/>
        </w:trPr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 20 ___ года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</w:t>
            </w:r>
          </w:p>
        </w:tc>
      </w:tr>
    </w:tbl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Кодекса Республики Казахстан от 25 декабря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налогах и других обязательных платежах в бюджет" (Налоговый кодекс)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уведомляет Вас, 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(фамилия, имя, отчество (при его наличии), полное наименование налогоплательщика (налогового агента),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индивидуальный идентификационный номер/бизнес-идентификационный номер (ИИН/БИН),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 устранении допущенных нарушений налогового законодательства: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(суть нарушения)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115 Налогового кодекса Вам необходимо устранить допущенные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течение тридцати рабочих дней со дня, следующего за днем вручения настоящего уведомления.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выполнения законных требований органов государственных доходов и их должностных лиц к 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будут применены административные взыскания в соответствии с Кодексом Республики Казахстан 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налогоплательщик или его уполномоченный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имеют право обжаловать действия (бездействие) должностных лиц органов государственных доходов вышестоящему органу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или в суд, в порядке, предусмотренном законами Республики Казахстан.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(фамилия, имя, отчество (при его наличии),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получил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налогоплательщика (налогового агента)/должностного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налогоплательщика (налогового агента),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вручено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налогоплательщику (налоговому агенту)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должностного лица государственного органа,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отправлено налогоплательщику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(налоговому агенту)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отправки и (или) получения)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