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da90" w14:textId="288d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10 декабря 2019 года № 530. Зарегистрирован в Министерстве юстиции Республики Казахстан 11 декабря 2019 года № 19720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1 сентября 2020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сентября 2018 года № 500 "Об утверждении Классификатора cпециальностей и квалификаций технического и профессионального, послесреднего образования" (зарегистрирован в Реестре государственной регистрации нормативных правовых актов под № 17564, опубликован 30 октября 2018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классификатор специальностей и квалификаций технического и профессионального образования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классификатор специальностей и квалификаций послесреднего образования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технического и профессионального образования Министерства образования и науки Республики Казахстан (Оспанова Н.Ж.) в установленном законодательством порядке обеспечить: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рабочих дней после государственной регистрации настоящего приказа представление в Юридический департамент Министерства образования и науки Республики Казахстан сведений об исполнении мероприятиях, предусмотренных подпунктами 1), 2) настоящего пункта.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по контролю в сфере образования и науки Министерства образования и науки Республики Казахстан и его территориальным органам: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основании заявления от лицензиата обеспечить переоформление ранее выданных приложений к лицензиям на занятие образовательной деятельностью по квалификациям технического и профессионального, послесреднего образования в соответствии с настоящим приказом;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переоформлении приложений к лицензии на занятие образовательной деятельностью по квалификациям технического и профессионального, послесреднего образования руководствоваться настоящим приказом и методическими рекомендациями уполномоченного органа в области образования.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сентября 2020 года.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500</w:t>
            </w:r>
          </w:p>
        </w:tc>
      </w:tr>
    </w:tbl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специальностей и квалификации технического и профессионального образования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2"/>
        <w:gridCol w:w="2019"/>
        <w:gridCol w:w="2954"/>
        <w:gridCol w:w="1266"/>
        <w:gridCol w:w="3469"/>
      </w:tblGrid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Международной стандартной классификации образования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Национальном классификаторе занятий Республики Казахстан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 Подготовка воспитателей для дошкольных учреждений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 и обучение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воспитателя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3W0110101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дошкольного воспитания  и обучения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 Подготовка преподавателей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воспитательной работы (по уровням)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специальной (коррекционной) интернатной организации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Воспитатель организации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Мать-воспитательница (патронатный воспитатель)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2635-6-003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 дополнительного образования (по направлениям)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Педагог-организатор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Вожатый организации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0110303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начального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музыки дошкольного, начального и основного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2311-0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труд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художественного труда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самопознания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физической культуры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по адаптивной физической культуре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4S0110802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Тренер-преподаватель по спорту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4S0110803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3422-1-010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казахского языка и литературы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русского языка и литературы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уйгурского языка и литературы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4S0110903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узбекского языка и литературы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4S0110904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иностранного языка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4S0110905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Учитель информатики начального и основного среднего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4S0111001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2350-0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  (всех наименований)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4S0111101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производственного обучения, техник-технолог  (всех наименований)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4S0111102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1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Операторское искусство*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Фотограф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Видеооператор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Видеомонтажер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3431-0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 и мультимедийный дизайн*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компьютерной графики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компьютерной графики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графической анимации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2166-2-004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Верстальщик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3W0210301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7332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Копирайтер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3W0210302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 и упаковочного производства*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Брощюровщик-переплетчик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3W0210401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печатных машин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3W0210402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8184-9-005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переплетных машин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3W0210403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7333-0-009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4S0210404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 (по отраслям)*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художественно- оформительских работ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3W0210501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интерьера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Дизайнер одежды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4S0210503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дизайнер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4S0210504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 Изобразительное искусство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Живопись, скульптура и графика (по видам)*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Художник-иллюстратор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Художник-скульптор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4S0210603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Каллиграфия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Каллиграф арабской вязи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2636-0-010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 Ремесленное производство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профилям)*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 художественного литья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3W0210801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художественных изделий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3W0210802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 инструментов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3W0210803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декоративно-прикладного искусства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4S0210804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Ювелирное дело*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3W0210901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Футлярщик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3W0210902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7536-9-002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ювелирных дел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4S0210903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(по видам инструментов)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Концертмейстер, преподаватель детской музыкальной школы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Артист оркестра (дирижер), преподаватель детской музыкальной школы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народных инструментов (дирижер), преподаватель детской музыкальной школы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1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оркестра эстрадных инструментов (дирижер), преподаватель детской музыкальной школы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4S0211004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(2652-4)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0"/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Теория музыки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Музыковед-лектор, преподаватель детской музыкальной школы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1"/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исскусство*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академического пения, преподаватель детской музыкальной школы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традиционного пения, преподаватель детской музыкальной школы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пения, преподаватель детской музыкальной школы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хора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4S0211204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Хоровое дирижирование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Хормейстер, преподаватель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2373-4</w:t>
            </w:r>
          </w:p>
          <w:bookmarkEnd w:id="25"/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Актерское искусство*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драматического театра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музыкального театра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театра кукол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4S0211403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разговорного жанра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4S0211404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эстрадного жанра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4S0211405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Цирковое искусство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цирка, преподаватель цирковых жанров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2334-0-052</w:t>
            </w:r>
          </w:p>
          <w:bookmarkEnd w:id="26"/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Хореографическое искусство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2653-1-001</w:t>
            </w:r>
          </w:p>
          <w:bookmarkEnd w:id="2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2653-1-009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балета, преподаватель, руководитель хореографического коллектива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4S0211603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2653-1-008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ансамбля танца, преподаватель, руководитель хореографического коллектива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4S0211604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2350-9-001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Артист современного танца, преподаватель, руководитель хореографического коллектива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4S0211605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2653-1-008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Преподаватель-концертмейстер хореографических дисциплин, преподаватель фортепиано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4S0211606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Преподаватель ритмики и хореографии организации образования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4S0211607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Театрально- декорационное искусство (по профилю)*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Бутафор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Гример-постижер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3W0211702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световой аппаратуры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4S0211703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по костюмам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4S0211704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 декоратор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4S0211705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2654-0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Звукооператорское мастерство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Звукооператор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</w:t>
            </w:r>
          </w:p>
          <w:bookmarkEnd w:id="32"/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(по видам)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театрального коллектива, преподаватель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Организатор культурно-массовых мероприятий, преподаватель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4S0211902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3332-0-006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хореографического коллектива, преподаватель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самодеятельного оркестра (ансамбля) народных инструментов, преподаватель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1432-0-038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коллектива декоративно-прикладного мастерства, преподаватель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Музыкальный руководитель детского коллектива, преподаватель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4S0212004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2652-9-001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 Гуманитарные науки (кроме языков)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 Религия и теология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Азаншы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3W0220101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Имам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3W0220102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Имам-хатиб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Устаз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4S0220104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Исламский теолог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Хадисоведение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0220300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Хафиз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4S0220301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Хадисовед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4S0220302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 Языки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 Изучение языка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 (по видам)*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4S0230101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 Социальные науки и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Журналистика и информация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 Библиотечное дело, обработка информации и архивное дело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Библиотекарь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Документационное обеспечение управления и архивоведение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Офис-менеджер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3W0320201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Архивист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4S0320203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 Бухгалтерское дело и налогообложение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 и аудит*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Бухгалтер-кассир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</w:t>
            </w:r>
          </w:p>
          <w:bookmarkEnd w:id="3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Бухгалтер-экономист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2411-3</w:t>
            </w:r>
          </w:p>
          <w:bookmarkEnd w:id="3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государственным закупкам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4311-9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Банковское и страховое дело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страховой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Кредитный агент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банковским операциям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4S0410203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3W0410301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</w:t>
            </w:r>
          </w:p>
          <w:bookmarkEnd w:id="36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Техник-оценщик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4S0410302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 Менеджмент и управление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(по отраслям и областям применения)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4S0410401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логист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3W0410501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Экспедитор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4S0410502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 Маркетинг и реклама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Продавец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3W0410601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Мерчендайзер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3W0410602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Маркетолог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4S0410603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Категорийный менеджер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4S0410604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 Право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Правоведение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4S0420101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Лаборант-эколог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3W0520101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особо охраняемых природных территорий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и рациональное использование природных ресурсов (по отраслям)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химико- бактериологического анализа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3W0520201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охране и использованию недр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4S0520203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 Физические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 Науки о Земле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Геологическая съемка, поиск и разведка месторождений полезных ископаемых  (по видам)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геологических работах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геолого-съемочных и поисковых работах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Техник-геолог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техника разведки месторождений полезных ископаемых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буровых работах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буровой установки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4S0530203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гидрогеологических работах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3W0530301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гидрогеолого-съемочных и поисковых работах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3W0530302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Техник-гидрогеолог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4S0530303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поиска и разведки месторождений полезных ископаемых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на геофизических работах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 0530401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геофизического 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 0530402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Техник-геофизик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4S0530403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3111-3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0530500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Техник-метеоролог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4S0530501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 Статистика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Техник-статистик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4S0540101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2120-3, 3314-3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видам)*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компьютерного аппаратного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сетевого и системного администрирования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администрированию базы данных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программно-аппаратной защиты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  <w:bookmarkEnd w:id="37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информационной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программного комплекса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3W0610301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Web-дизайнер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3W0610302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Разработчик программного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4S0610303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сопровождению и тестированию программного обеспечения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4S0610304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информационных систем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4S0610305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Междисциплинарные программы и квалификации,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 Междисциплинарные программы и квалификации,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аддитивных установок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3W0680101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8188-3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4S0680102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(всех наименований)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(по видам)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производства формованного кокса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продукции и технологического процесса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3W0710301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4S0710302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Лабораторная технология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спектрального анализа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3W0710401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химического анализа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3W0710402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физико- механическим испытаниям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3W0710403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Техник-лаборант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4S0710404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технологических установок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3W0710501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4S0710502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Сортировщик твердых бытовых отходов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3W0710601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3114-2-001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9610-1-003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сортировке и переработке отходов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3W0710602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4S0710603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обслуживание экологических установок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обслуживанию пылегазоулавливающих установок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3W0710701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4S0710702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(по видам и отраслям)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Электромонтер (по отраслям)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3W0710801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ремонту электрооборудования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3W0710802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7239-2-066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4S0710803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Электромонтажник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3W0710901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4S0710902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Теплоэнергетические установки тепловых электрических станций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котельному оборудованию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8186-0-040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Машинист-обходчик по турбинному оборудованию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3W0711002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8186-0-41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Техник-теплоэнергетик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4S0711003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Теплотехническое оборудование и системы теплоснабжения (по видам)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оборудования тепловых сетей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ремонту оборудования котельных и пылеприготовительных цехов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Техник-теплотехник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3121-3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Возобновляемая энергетика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возобновляемой энергетики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Техник-энергетик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Электроснабжение, эксплуатация, техническое обслуживание и ремонт электротехнических систем железных дорог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контактной сети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тяговой подстанции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электромеханического оборудования (по видам и отраслям)*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электрооборудования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 обслуживанию и ремонту электромеханического 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 подземный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3W0711403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8186-0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4S0711404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технологическими процессами (по профилю)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обслуживанию и ремонту контрольно-измерительных приборов и автоматики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3122-2-005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автоматизированных систем производства (по отраслям)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 (по отраслям)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мехатронных систем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Техник-мехатроник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3122-9-006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Монтажник-наладчик встраиваемых систем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робототехнических систем и комплексов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3W0711802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мобильной робототехники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4S0711803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промышленной робототехники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4S0711804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встраиваемых систем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4S0711805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Цифровая техника (по видам)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Монтажник-наладчик цифровой техники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обслуживанию и ремонту электронной и цифровой техники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3W0711902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Системотехник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4S0711903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Техник-электронщик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4S0711904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ремонту и обслуживанию медицинского 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медицинского 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4S0712003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Электромонтер-релейщик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Электромонтер по обслуживанию и ремонту устройств сигнализации, централизации и блокировки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Техник-электромеханик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устройств оперативной технологической связи на железнодорожном транспорте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 связи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4S071220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Электромонтажник-наладчик телекоммуникационного 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телекоммуникационных систем связи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беспроводной и мобильной связи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3122-1-004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автоматических систем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4S0712304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3122-1-004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мультимедийных и цифровых систем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4S0712305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Техник-радиотехник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4S0712306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связь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почтовой связи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почтовой связи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Станочник широкого профиля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7214-1-035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станков с программным управлением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3W0712503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8172-9-030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4S0712504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4S0712505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Точное машиностроение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Слесарь-сборщик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 0712601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0712602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3115-6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(по видам)*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Токарь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Фрезеровщик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Шлифовальщик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3W0712703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4S0712704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Волочильщик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Кузнец - штамповщик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3W0712802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4S0712803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Электрогазосварщик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3W0712901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4S0712902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Слесарное дело (по отраслям и видам)*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аварийно-восстановительных работ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Слесарь-инструментальщик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722-0-010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механосборочных работ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3W0713004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8211-3-003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Грузоподъемные машины и транспортеры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кранов (по видам)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Геологоразведочное оборудование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геофизической аппаратуры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холодильно-компрессорных машин и установок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Электрослесарь-монтажник холодильно-компрессорного оборудования предприятий промышленности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техническое обслуживание и ремонт оборудования полиграфического производства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оборудования полиграфического производства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машин и оборудования (по отраслям промышленности)*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Литейное производство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загрузки конвертера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конвертера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(всех наименований)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3W0713703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8181-1-013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4S0713704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Электролизник расплавленных солей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Аппаратчик-гидрометаллург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3W0713802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Плавильщик металла и сплавов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3W0713803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Техник-металлург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4S0713804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доменной печи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Газовщик доменной печи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Водопроводчик доменной печи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Горновой доменной печи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3W0713903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Внепечная обработка стали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Сталевар установки внепечной обработки стали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огнеупоров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огнеупорных изделий на печах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огнеупорных изделий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 0714102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Прокатное производство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холодной прокатки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прокатного производства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S0714203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Трубное производство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стана горячего проката труб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3W714301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поста управления стана горячей прокатки труб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S0714303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и ремонту радиоэлектронного 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Техник-электроник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Электрорадиомонтаж морской техники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Радиомонтажник судовой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Электромонтажник судовой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испытанию и ремонту электрооборудования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4S0714503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4S0714504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подвижного состава железных дорог (по видам)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подъемно-транспортных, строительно-дорожных машин и механизмов железнодорожного транспорта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путевых машин и механизмов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путевых машин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4S0714703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машиниста локомотива (по видам)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локомотива (по видам)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3W0714802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4S0714803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вагонов и рефрижераторного подвижного состава железных дорог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вагонов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Поездной электромеханик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3W0714902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0714903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Эксплуатация, техническое обслуживание и ремонт городского электротранспорта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подвижного состава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7234-0-008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электропоезда метрополитена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3W0715002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8311-1-027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4S0715003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7549-5-024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Техническая эксплуатация наземного авиационного радиоэлектронного оборудования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радионавигации, радиолокации и связи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3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40"/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воздушных судов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 по горюче смазочным материалам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Авиатехник по горюче смазочным материалам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обслуживанию светотехнического оборудования систем обеспечения полетов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воздушного судна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ремонту авиационной техники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технического обслуживания воздушного судна категории В-3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 технического обслуживания воздушного судна категории 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 пилотируемая авиационная система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Внешний пилот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воздушных судов и полетно-информационное обеспечение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Пилот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-AFIS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Слесарь по ремонту автомобилей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по ремонту автомобильного электрооборудования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7231-9-008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4S0715603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Автомобилестроение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Оператор-сборщик автомобиля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Наладчик оборудования металлопокрытия и окраски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3W075702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7133-9-022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4S0715703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4S0715704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Техник-электромеханик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4S0715705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Судостроение и техническое обслуживание судовых машин и механизмов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Сборщик корпусов судов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8211-6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Судокорпусник-ремонтник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3W0715802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7233-9-013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Трубопроводчик судовой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3W0715803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Слесарь-монтажник судовой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3W0715804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по судовым системам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4S0715805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4S0715806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Слесарь-ремонтник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ремонту сельскохозяйственной техники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Тракторист-машинист сельскохозяйственного производства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3W0715903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4S0715904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животноводческих комплексов и механизированных ферм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3W0716001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8341-9-011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механизации трудоемких процессов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4W0716002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мяса и мясных продуктов*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7511-9-020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мясной продукции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9329-2-010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8161-9-014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молока и молочной продукции*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Укладчик-упаковщик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9321-0-003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производства молока и молочных продуктов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0720203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 сахаристых изделий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Кондитер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Пекарь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поточно-автоматической линии (макаронное производство)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3W0720304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8164-2-004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4S0720305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Сахарное производство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сахара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8166-0-011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4S0720402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Добыча и производство поваренной соли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поваренной соли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8131-5-071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8169-9</w:t>
            </w:r>
          </w:p>
          <w:bookmarkEnd w:id="41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4S0720502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пива, безалкогольных и спиртных напитков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винно-водочных изделий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пива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производству безалкогольных напитков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3W0720603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8167-3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4S0720604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жиров и жирозаменителей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растительных масел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 производству жиров и жирозаменителей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4S0720703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табачных изделий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поточно-автоматизированных линий по переработке табака и производству табачных изделий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8168-1-008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4S0720802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Обработчик рыбы и морепродуктов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3W0720901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8161-3-006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4S0720902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 и переработка плодов и овощей*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плодоовощного хранилища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9211-1-002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хранения и переработки плодов и овощей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4S0721002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консервов и пищевых концентратов*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производства консервов и пищеконцентратов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элеваторного, мукомольного, крупяного и комбикормового производства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оборудования для приготовления, заморозки и регенерации продукции предприятий питания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8169-9-007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линии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приготовлению пищевых полуфабрикатов</w:t>
            </w:r>
          </w:p>
          <w:bookmarkEnd w:id="42"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и переработки продукции растениеводства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линии производства и переработки растительной продукции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Производство материалов (стекло, бумага, пластик и дерево)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Шихтовщик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7549-9-045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в производстве стеновых и вяжущих материалов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пульта управления в производстве стеновых изделий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3W0721503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8115-3-005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изготовлению и монтажу металлопластиковых изделий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4S0721504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4S0721505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сборке металлоконструкций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стальных и железобетонных конструкций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4S0721603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химических волокон*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химических волокон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кручения и намотки химических волокон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4S0721703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стекловолокон и стеклоизделий*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получения непрерывного стекловолокна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Выдувальщик стеклоизделий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3W0721802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стеклоформующих машин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3W0721803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4S0721804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шин*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Сборщик-формовщик покрышек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автокамерного агрегата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8142-2-016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Прессовщик-вулканизаторщик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3W0721903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4S0721904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3116-2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Резинотехническое производство*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Заготовщик резиновых изделий и деталей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Вальцовщик резиновых смесей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каландра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8184-1-007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резиносмесителя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8141-3-003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агрегата по изготовлению навивочных рукавов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3W0722005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8141-2-018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4S0722006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Литейщик пластмасс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пластмасс</w:t>
            </w:r>
          </w:p>
          <w:bookmarkEnd w:id="43"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полимерного производства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экструдера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3W0722104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4S0722105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Кабельное производство*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кабельного производства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Керамическое производство*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Гончар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оборудования керамического производства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изделий строительной керамики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4S0722304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фарфоровых и фаянсовых изделий*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Формовщик фарфоровых и фаянсовых изделий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7313-9-026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Обжигальщик керамических, фарфоровых и фаянсовых изделий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8181-3-008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4S0722403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тугоплавких неметаллических и силикатных материалов и изделий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(обжигальщик) вращающихся печей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сырьевых мельниц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4S0722503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композитных материалов и изделий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8142-3-009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Камнеобрабатывающее производство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камня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8115-3-003</w:t>
            </w:r>
          </w:p>
          <w:bookmarkEnd w:id="4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 по обработке камня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Изготовитель декоративных элементов мебели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изделий из древесины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3W0722802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Комплектовщик мебели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3W0722803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Обойщик мебели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3W0722804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столярного и мебельного производства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3W0722805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4S0722806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изделий на основе наноматериалов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производства изделий на основе наноматериалов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3W0722901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4S0722902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 Текстиль (одежда, обувь и кожаные изделия)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7533-1-016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Портной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Вышивальщица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Конструктор одежды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Модельер-закройщик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3W0723005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Модельер-конструктор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2163-1-010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4S0723007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меховых и шубных изделий*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Строгаль кожевенно-мехового сырья и полуфабрикатов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Мездрильщик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Скорняк-раскройщик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Пошивщик изделий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3W0713104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Техник-технолог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4S0723105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обработка кожи и меха*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линий химической обработка кожи и меха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Прокатчик кож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Ткацкое производство (по видам) 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Ткач ручного ткачества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8152-1-00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ткацких машин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прядильного и чесального производства (по видам) 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чесального производства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8151-1-014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прядильного производства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4S0723403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Отделочник волокна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оборудования по обработке волокна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4S0723503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нетканых текстильных материалов*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Вязальщик нетканых текстильных материалов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машин и оборудований по производству нетканых материалов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8152-2-005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4S0723603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трикотажных, текстильных, галантерийных изделий*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Кружевница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7316-2-022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вязально-прошивного 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Закройщик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3W0723703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4S0723704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Отделочное производство ( по профилю)*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отделке ткани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8152-1-017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окраске ткани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3W0723802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4S0723803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дело*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индивидуальному пошиву и ремонту обуви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пошиву и ремонту ортопедической обуви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3W0723902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Обувное производство (по видам)*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Раскройщик материалов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8159-2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Сборщик обуви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Затяжчик обуви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3W0724003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7536-1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4S0724004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подземный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очистного забоя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Проходчик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Горномонтажник подземный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3W0724104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4S0724105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Маркшейдерское дело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Замерщик на топографо- геодезических и маркшейдерских работах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на маркшейдерских работах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Техник-маркшейдер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Открытая разработка месторождений полезных ископаемых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экскаватора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Горнорабочий разреза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8113-2-006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– 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4S0724304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(углеобогащение)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пульта управления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углеобогащения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4S0724403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 (рудообогащение)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дробильно-сортировочного 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агломерационных установок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4S0724503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подземных сооружений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Проходчик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горных выемочных машин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горного 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3W0724603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8113-1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4S0724604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 и технология буровых работ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Бурильщик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45"/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добычи нефти и газа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4S0724802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46"/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нефтяных и газовых месторождений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3W0724901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4S0724902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  <w:bookmarkEnd w:id="47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 графических работ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2512-2-006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Техник-проектировщик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Техник-геодезист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Техник-аэрофотогеодезист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Техник-картограф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4S0730203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Чертежник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Техник-землеустроитель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4S0730302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3111-4-003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 и реконструкция гражданских зданий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художественного макетирования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художественно- декоративных работ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Техник-дизайнер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4S0730403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озеленению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9116-0-007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Ландшафтный дизайнер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4S0730502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отделочных строительных работ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Мастер строитель широкого профиля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Кровельщик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3W0730603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7121-0-001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Штукатур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3W0730604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7123-0-009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Маляр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3W0730605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7132-1-002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Столяр строительный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3W0730606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7115-2-004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7115-2-001</w:t>
            </w:r>
          </w:p>
          <w:bookmarkEnd w:id="48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Паркетчик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3W0730607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сборных и монолитных конструкций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3W0730608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4S0730609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Техник-сметчик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4S0730610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3313-0-005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информационного моделирования в строительной отрасли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BIM-пользователь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BIM-техник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4S0730702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Техник-гидротехник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4S0730801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3115-9-022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 локальных и сетевых трубопроводов*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0730900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изготовлению и ремонту технологических трубопроводов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3W0730901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7239-2-035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технологических трубопроводов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3W0730902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Техник-механик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4S0730903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автомобильных дорог и аэродромов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Дорожный рабочий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7549-5-001</w:t>
            </w:r>
          </w:p>
          <w:bookmarkEnd w:id="49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Машинист дорожно-строительных машин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3W0731002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4S0731004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7549-5-001</w:t>
            </w:r>
          </w:p>
          <w:bookmarkEnd w:id="50"/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железных дорог, путь и путевое хозяйство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Бригадир по текущему содержанию и ремонту железнодорожных путей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дефектоскопной тележки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8312-0-004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Техник-путеец-строитель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7549-5-002</w:t>
            </w:r>
          </w:p>
          <w:bookmarkEnd w:id="51"/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городских путей сообщения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по лифтам и эскалаторам</w:t>
            </w:r>
          </w:p>
          <w:bookmarkEnd w:id="52"/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7412-2-003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Техник-механик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3115-1-016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Слесарь-сантехник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по обслуживанию объектов жилищно-коммунального хозяйства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систем вентиляции: кондиционирования воздуха, пневмотранспорта и аспирации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4S0731403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7127-0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санитарно-технических систем и 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4S0731404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Слесарь по эксплуатации и ремонту газового оборудования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7239-9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 эксплуатации оборудования газовых объектов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очистных сооружений систем водоснабжения и водоотведения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Монтажник технологического оборудования очистных сооружений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очистных сооружений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 очистных сооружений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4S0731603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Гидротехническая мелиорация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Осмотрщик-регулировщик гидромелиоративной системы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3W0731701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8189-0-050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Техник-гидромелиоратор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3142-0-018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Техник-строитель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4S0731801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 по стандартизации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Техник-метролог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4S0780102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Лаборант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Полевод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Бахчевод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3W0810104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6111-2-001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4S0810105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 по защите растений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4S0810106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4S0810107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Зоотехния*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Птицевод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животноводства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Техник-птицевод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4S0810203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Зоотехник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4S0810204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3142-0-007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Пчеловодство и шелководство*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Пчеловод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Шелковод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4S0810303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6123-0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Рыбовод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Рыбак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Техник-рыбовод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4S0810403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 Растениеводство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хозяйство*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Питомниковод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6210-9-007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Цветовод-флорист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6113-2-005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6113-2-004</w:t>
            </w:r>
          </w:p>
          <w:bookmarkEnd w:id="53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Озеленитель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3W0810503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Техник-садовод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4S0810504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тепличного хозяйства*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 по уходу за растениями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Оператор тепличного хозяйства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3W0810602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тепличных производств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4S0810603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Лесное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Лесное хозяйство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хозяйство*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Вальщик леса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леса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Техник-лесопатолог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4S0820104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6210-1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Охотоведение и звероводство*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Егерь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5419-3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Зверовод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3W0820202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Техник-охотовед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4S0820203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6129-0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ветеринарной обработке животных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6121-9-004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искусственному осеменению животных и птиц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6121-3-007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санитар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3W0840103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5190-4-007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техник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4S0840104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фельдшер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4S0840105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 Стоматология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 стоматологический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Дантист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врача-стоматолога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3251-0-005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ортопедическая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Зубной техник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 Медицина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Фельдшер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4S0910301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3212-0-006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 Уход за больными (Сестринское дело) и акушерство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Сестринское дело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Младшая медицинская сестра по уходу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3W0910401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Массажист*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3W0910402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5149-1</w:t>
            </w:r>
          </w:p>
          <w:bookmarkEnd w:id="54"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сестра общей практики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4S0910403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3221-0-004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Акушерское дело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4S0910501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3222-0-001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 Медицинская диагностика и технологии лечения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диагностика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0910600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лаборант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4S0910601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3141-1-002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оптика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0910700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 медицинский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4S0910701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7320-3-010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Оптик-офтальмолог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4S0910702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Оптикометрист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4S0910703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 Фармацевтика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0910800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4S0910801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3213-0-002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 Социальная работа и консультирование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Помощник социального работника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3W0920101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работник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4S0920102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3412-0-008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 Междисциплинарные программы и квалификации, связанные со здравоохранением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 Междисциплинарные программы и квалификации, связанные со здравоохранением и социальным обеспечением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 и эпидемиология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Гигиенист-эпидемиолог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4S0980101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0988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 Бытовое обслуживание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Аппаратчик химической чистки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Контролер качества обработки изделий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Парикмахерские и косметологические услуги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Мастер-парикмахер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Парикмахер-стилист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Мастер ногтевого сервиса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Визажист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3W1010204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Художник-модельер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4S1010205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Гостиничный бизнес*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Горничная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9112-1-001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Помощник администратора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Супервайзер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4S1010303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Оперативный менеджер гостиницы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4S1010304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и сервис*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Официант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5130-3-001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Бармен-бариста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5130-2-002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Кондитер-оформитель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3W1010403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7512-9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Повар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3W1010404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5120-9-005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Метрдотель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4S1010405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3349-0-014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4S1010406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обслуживанию мероприятий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4S1010407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3332-0-006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 Путешествия, туризм и досуг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Инструктор по туризму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3423-0-017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Гид, экскурсовод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5113-1-003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Туристический агент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3W1010503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5113-1-002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Менеджер по туризму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4S1010504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Охрана граждан и собственности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Наладчик аппаратов защиты органов дыхания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пожарной безопасности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5411-0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Спасатель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Кинолог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Водолаз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3W1030203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Промышленный альпинист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3W1030204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7119-9-016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 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4S1030205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 Военное дело и безопасность**</w:t>
            </w:r>
          </w:p>
        </w:tc>
      </w:tr>
      <w:tr>
        <w:trPr>
          <w:trHeight w:val="30" w:hRule="atLeast"/>
        </w:trPr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воздушных перевозок 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розыску багажа и груза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3W1040101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бронированию и продаже авиаперевозок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3W1040102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Диспетчер по организации авиационных перевозок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3W1040103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 по организации обслуживания авиационных перевозок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4S1040104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по железнодорожной станции 4-го и 5-го классов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3W1040201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4323-2-004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Дежурный станционного поста централизации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3W1040202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Приемосдатчик груза и багажа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3W1040203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9333-3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перевозочных документов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3W1040404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 организатор перевозок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4S1040205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4323-9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по обработке документов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3W1040301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 1040302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дорожный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3W1040401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3160-9-001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4S1040402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3112-1-002</w:t>
            </w:r>
          </w:p>
        </w:tc>
      </w:tr>
      <w:tr>
        <w:trPr>
          <w:trHeight w:val="30" w:hRule="atLeast"/>
        </w:trPr>
        <w:tc>
          <w:tcPr>
            <w:tcW w:w="2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1040500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Матрос 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3W1040501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Рулевой (кормщик)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3W1040502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Электрик судовой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3W1040503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8350-2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Моторист (машинист)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3W1040504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8311-1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Судоводитель маломерного судна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3W1040505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3115-3-023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 (судовой)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4S1040506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Электромеханик (судовой)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4S1040507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Техник-судоводитель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4S1040508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3115-3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</w:t>
            </w:r>
          </w:p>
        </w:tc>
        <w:tc>
          <w:tcPr>
            <w:tcW w:w="2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4S1040509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3112-1</w:t>
            </w:r>
          </w:p>
        </w:tc>
      </w:tr>
    </w:tbl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Области образования и направления подготовки технического и профессионального образования в Классификаторе объединены по группам и представлены девятизначными цифровыми кодами в соответствии с Международной стандартной классификацией образования – 2013: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знаки кода, имеющие цифровое и буквенное выражение, обозначают уровень образования согласно Национальной рамке квалификаций в соответствии с Европейской рамкой квалификаций: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квалифицированные рабочие кадры – 3W;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специалисты среднего звена – 4S;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знаки кода обозначают области технического и профессионального образования;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кода указывает на направление подготовки в данной области технического и профессионального образования;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и седьмой знаки кода обозначают двузначный цифровой код специальности технического и профессионального образования;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восьмой и девятый знаки кода обозначают двузначный цифровой код наименования квалификации.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специальность, по которой возможна подготовка кадров из числа граждан с особыми образовательными потребностями;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перечень специальностей по данному профилю определяется в соответствии с приказами руководителей министерств и ведомств, в ведении которых находятся военные, специальные учебные заведения.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каждую область образования включаются междисциплинарные программы, которые формируются на стыке нескольких областей или направлений подготовки кадров. Междисциплинарные программы классифицируются при помощи добавления цифр "088" в кодах областей образования и порядкового номера междисциплинарной программы.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2018 года № 500</w:t>
            </w:r>
          </w:p>
        </w:tc>
      </w:tr>
    </w:tbl>
    <w:bookmarkStart w:name="z89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 специальностей и квалификации послесреднего образования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26"/>
        <w:gridCol w:w="1781"/>
        <w:gridCol w:w="3447"/>
        <w:gridCol w:w="1429"/>
        <w:gridCol w:w="3017"/>
      </w:tblGrid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квалификации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уровня образования, специальности и квалификации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Международной стандартной классификации образования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 Национальном классификаторе занятий Республики Казахстан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Образование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 Подготовка воспитателей для дошкольных учреждений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дошкольного воспитания и обучения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 Подготовка преподавателей без предметной специализации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Логопедия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логопедии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5AB0110201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2374-9-007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 Подготовка преподавателей с предметной специализацией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0110300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начального образования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5AB0110301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0110400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физической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5AB0110401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3422-1-014</w:t>
            </w:r>
          </w:p>
          <w:bookmarkEnd w:id="68"/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адаптивной физической культуры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5AB0110402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2374-9-003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3422-3</w:t>
            </w:r>
          </w:p>
          <w:bookmarkEnd w:id="69"/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преподавания языка и литературы основного среднего образования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казахского языка и литературы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5AB0110501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русского языка и литературы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5AB0110502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2350-3-004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иностранного языка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5AB0110503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2350-3-001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0110600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информатики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5AB0110701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2350-4-001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0110700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профессионального обучения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5AB0110701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Искусство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 Аудиовизуальные средства и медиа производство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Графический и мультимедийный дизайн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графического и мультимедийного дизайна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издательского дела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5AB0210201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полиграфического и упаковочного производства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0210300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полиграфического и упаковочного производства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5AB0210301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2145-1-004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 Мода, дизайн интерьеров и промышленный дизайн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отраслям)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0210400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дизайна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5AB0210401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 Ремесленное производство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Реставрация (по видам)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архивных и библиотечных материалов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5AB0210501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7319-9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художественных изделий и произведений декоративно-прикладного искусства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5AB0210502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7317-9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7315-1</w:t>
            </w:r>
          </w:p>
          <w:bookmarkEnd w:id="70"/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реставрации архитектурных памятников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5AB0210503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 Музыка и театральное искусство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Социально-культурная деятельность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0210600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социально-культурной деятельности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5АВ0210601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2361-0-002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2371-9-001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2334-0-039</w:t>
            </w:r>
          </w:p>
          <w:bookmarkEnd w:id="71"/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Народное художественное творчество (по видам)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0210700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народного художественного творчества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5АВ0210601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 Бизнес и управление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 Бухгалтерское дело и налогообложение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учета и аудита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 Финансы, банковское и страховое дело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(по видам)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оценки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5AB0410201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 Менеджмент и управление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 по отраслям)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0410300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менеджмента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5AB0410301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 Маркетинг и реклама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 (по отраслям)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0410400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маркетинга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5AB0410401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  <w:bookmarkEnd w:id="7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 Окружающая среда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 Окружающая среда и дикая природа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экологии и природоохранной деятельности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5AB0520101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 Создание баз данных и информационных сетей и их администрирование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информационные сети (по видам)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вычислительной техники и информационных сетей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систем информационной безопасности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5АВ0610201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 Разработка и анализ программного обеспечения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 обеспечение (по видам)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0610300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программного обеспечения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5AB0610301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 Междисциплинарные программы и квалификации,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 Междисциплинарные программы и квалификации, связанные с информационно-коммуникационными технологиями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Аддитивные технологии производства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аддитивных технологий производства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5AB0680101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0688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2149-8-001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 Инженерия и инженерное дело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 Химическая инженерия и процессы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химического производства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Лабораторная технология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лабораторной технологии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5AB0710201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2113-0-010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Коксохимическое производство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0710300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коксохимического производства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5AB0710301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разделения изотопов и вакуумная техника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0710400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разделению изотопов и вакуумной технике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5AB0710401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2113-0-016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переработки нефти и газа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5AB0710501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2145-2-002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 Технология охраны окружающей среды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Переработка отходов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0710600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переработки отходов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5AB0710601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2133-1-003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 Электротехника и энергетика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0710700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электроснабжения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5AB0710701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и ремонт электромеханического оборудования (по видам и отраслям)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0710800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электромеханического оборудования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5AB0710801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2151-1-005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 Электроника и автоматизация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Автоматизацияи управление технологическими процессами (по профилю)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0710900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автоматизации и управления технологическими процессами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5AB0710901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2141-3-002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Мехатроника(по отраслям)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мехатроники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5AB0711001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2144-9-030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Робототехника и встраиваемые системы (по отраслям)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робототехники и встраиваемых систем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2519-9-001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Монтаж, техническое обслуживание и ремонт медицинской техники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медицинской техники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5АВ0711201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2149-9-004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0711300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телекоммуникационных систем связи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5АВ0711301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2153-2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беспроводной и мобильной связи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5АВ0711302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2153-2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автоматических систем безопасности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5АВ0711303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 Механика и металлообработка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0711400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машиностроения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5АВ0711401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цветных металлов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металлургии цветных металлов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5АВ0711601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 черных металлов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0711600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металлургии черных металлов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5АВ0711601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композитных материалов и изделий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0711700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производства композитных материалов и изделий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5АВ0711701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 (по видам)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0711800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металлообработки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5АВ0711801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 Автотранспортные средства, морские и воздушные суда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и техническое обслуживание радиоэлектронного транспортного оборудования (по видам транспорта)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0711900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транспортного радиоэлектронного оборудования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5AB0711901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городского электротранспорта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0712000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городского электротранспорта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5AB0712001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автомобильного транспорта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2144-6-009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наземного авиационного радиоэлектронного оборудования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наземного авиационного радиоэлектронного оборудования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5AB0712201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2152-9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  <w:bookmarkEnd w:id="73"/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Наземное обслуживание воздушных судов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0712300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наземному обслуживанию воздушных судов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5AB0712301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 воздушного судна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0712400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техническому обслуживанию воздушного судна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5AB0712401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 пилотируемая авиационная система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дистанционно пилотируемым авиационным системам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5AB0712501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воздушных судов и полетно-информационное обеспечение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0712600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воздушных судов и полетно-информационному обеспечению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5AB0712601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2144-4-022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0712700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механизации сельского хозяйства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5AB0712701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техническое обслуживание и ремонт сельскохозяйственной техники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0712800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сельскохозяйственной техники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5AB0712801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 Производственные и обрабатывающие отрасли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 Производство продуктов питания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пищевых продуктов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производства пищевых продуктов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Элеваторное, мукомольное, крупяное и комбикормовое производство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элеваторному, мукомольному, крупяному и комбикормовому производству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5AB0720201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и переработки продукции растениеводства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0720300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производства и переработки продукции растениеводства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5AB0720301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 Производство материалов (стекло, бумага, пластик и дерево)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железобетонных и металлических изделий (по видам)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0720400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производства железобетонных и металлических изделий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5AB0720401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полимерного производства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5AB0720501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 Горное дело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0720600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подземной разработки месторождений полезных ископаемых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5AB0720601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2146-1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0720700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технологии бурения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5AB0720701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Эксплуатация нефтяных и газовых месторождений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0720800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нефтяных и газовых месторождений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5AB0720801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 Архитектура и строительство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 Архитектура и градостроительство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архитектуры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землеустройства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5AB0730201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2165-4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Дизайн, реставрация, реконструкция гражданских зданий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0730300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дизайна, реставрации, реконструкции гражданских зданий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5AB0730301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 Строительные работы и гражданское строительство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0730400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зданий и сооружений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5AB0730401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информационного моделирования в строительной отрасли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информационного моделирования в строительной отрасли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5AB0730501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0730600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гидротехнического строительства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5AB0730601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магистральных, локальных и сетевых трубопроводов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0730700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магистральных, локальных и сетевых трубопроводов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5AB0730701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2147-4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автомобильных дорог и аэродромов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0730800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автомобильных дорог и аэродромов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5AB0730801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2142-9-014</w:t>
            </w:r>
          </w:p>
          <w:bookmarkEnd w:id="74"/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Лифтовое хозяйство и эскалаторы (по видам)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0730900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лифтового хозяйства и эскалаторов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5AB0730901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внутренних санитарно-технических устройств, вентиляции и инженерных систем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5AB0731001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2142-9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Мосты и транспортные тоннели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строительства и эксплуатации мостов и транспортных тоннелей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5AB0731101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 Междисциплинарные программы и квалификации, связанные с проектированием, производством и строительством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Стандартизация, метрология и сертификация (по отраслям)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стандартизации, метрологии и сертификации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5AB0780101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0788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 Сельское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 Производство сельскохозяйственных культур и выращивание скота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агрономии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5AB0810101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 Лесное хозяйство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 Лесное хозяйство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Лесное хозяйство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лесного хозяйства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5AB0820101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 Ветеринария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 Ветеринария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ветеринарии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5AB0840101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 Здравоохранение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 Уход за больными (Сестринское дело) и акушерство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сестринского дела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5AB0910101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 Социальное обеспечение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 Социальная работа и консультирование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социальной работы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5AB0920102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Службы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Сфера обслуживания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 Бытовое обслуживание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чистка и крашение изделий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химической чистки и крашении изделий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2145-9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 Парикмахерские и косметологические услуги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парикмахерского искусства и декоративной косметики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5AB1010201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 Гостиничное обслуживание, рестораны и сфера питания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Гостиничный бизнес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1010300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Прикладной бакалавр гостиничного бизнеса 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5AB1010301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Питание и сервис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1010400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питания и сервиса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5AB1010401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 Путешествия, туризм и досуг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туризма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5AB1010501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2421-0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Службы безопасности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 Охрана граждан и собственности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Пожарная безопасность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пожарной безопасности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в чрезвычайных ситуациях (по профилю)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по защите в чрезвычайных ситуациях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5AB1030201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2149-3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Транспортные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 Транспортные услуги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воздушных перевозок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1040100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воздушных перевозок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5AB1040101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движением и эксплуатация воздушного транспорта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1040200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управления движением и эксплуатация воздушного транспорта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5AB1040201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1040300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перевозок и управления движением на железнодорожном транспорте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5AB1040301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2144-8</w:t>
            </w:r>
          </w:p>
          <w:bookmarkEnd w:id="75"/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автомобильном транспорте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1040400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перевозок и управлению движением на автомобильном транспорте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5AB1040401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дорожного движения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1040500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организации дорожного движения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5AB1040501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водного транспорта (по профилю)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1040600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Прикладной бакалавр эксплуатации водного транспорта</w:t>
            </w:r>
          </w:p>
        </w:tc>
        <w:tc>
          <w:tcPr>
            <w:tcW w:w="3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5AB1040601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3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</w:t>
            </w:r>
          </w:p>
        </w:tc>
      </w:tr>
    </w:tbl>
    <w:bookmarkStart w:name="z10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bookmarkStart w:name="z10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Области образования и направления подготовки послесреднего образования в Классификаторе объединены по группам и представлены девятизначными цифровыми кодами в соответствии с Международной стандартной классификацией образования – 2013:</w:t>
      </w:r>
    </w:p>
    <w:bookmarkEnd w:id="77"/>
    <w:bookmarkStart w:name="z10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и второй знаки кода, имеющий цифровое и буквенное выражение, означает уровень образования согласно Национальной рамке квалификации в соответствии с Европейской рамкой квалификации:</w:t>
      </w:r>
    </w:p>
    <w:bookmarkEnd w:id="78"/>
    <w:bookmarkStart w:name="z10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прикладной бакалавр – 5AB;</w:t>
      </w:r>
    </w:p>
    <w:bookmarkEnd w:id="79"/>
    <w:bookmarkStart w:name="z10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и четвертый знаки кода обозначают области послесреднего образования;</w:t>
      </w:r>
    </w:p>
    <w:bookmarkEnd w:id="80"/>
    <w:bookmarkStart w:name="z10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пятый знак кода указывает на направление подготовки в данной области послесреднего образования;</w:t>
      </w:r>
    </w:p>
    <w:bookmarkEnd w:id="81"/>
    <w:bookmarkStart w:name="z10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шестой и седьмой знаки кода обозначают двузначный цифровой код специальности послесреднего образования;</w:t>
      </w:r>
    </w:p>
    <w:bookmarkEnd w:id="82"/>
    <w:bookmarkStart w:name="z10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восьмой и девятый знаки кода обозначают двузначный цифровой код наименования квалификации;</w:t>
      </w:r>
    </w:p>
    <w:bookmarkEnd w:id="83"/>
    <w:bookmarkStart w:name="z10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каждую область образования включаются междисциплинарные программы, которые формируются на стыке нескольких областей или направлений подготовки кадров. Междисциплинарные программы классифицируются при помощи добавления цифр "088" в кодах областей образования и порядкового номера междисциплинарной программы.</w:t>
      </w:r>
    </w:p>
    <w:bookmarkEnd w:id="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