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7bf0" w14:textId="6217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ноября 2019 года № 1296. Зарегистрирован в Министерстве юстиции Республики Казахстан 4 декабря 2019 года № 19693.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1296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включения в Перечень квалифицированных потенциальных поставщиков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2019 года № 521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