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f396" w14:textId="be6f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ноября 2019 года № ҚР ДСМ-147. Зарегистрирован в Министерстве юстиции Республики Казахстан 4 декабря 2019 года № 19692. Утратил силу приказом и.о. Министра здравоохранения Республики Казахстан от 30 октября 2020 года № ҚР ДСМ-175/2020.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30.10.2020 </w:t>
      </w:r>
      <w:r>
        <w:rPr>
          <w:rFonts w:ascii="Times New Roman"/>
          <w:b w:val="false"/>
          <w:i w:val="false"/>
          <w:color w:val="ff0000"/>
          <w:sz w:val="28"/>
        </w:rPr>
        <w:t>№ ҚР ДСМ-175/2020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опубликован 24 февраля 2011 года в газете "Казахстанская правда" № 68-69 (26489-26490)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Руководителям управлений общественного здравоохранения областей, городов республиканского значения и столицы, руководителям республиканских организаций здравоохранения (по согласованию) ввести в организациях здравоохранения формы первичной медицинской документации, утвержденные настоящим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Медицинскую учетную документацию</w:t>
      </w:r>
      <w:r>
        <w:rPr>
          <w:rFonts w:ascii="Times New Roman"/>
          <w:b w:val="false"/>
          <w:i w:val="false"/>
          <w:color w:val="000000"/>
          <w:sz w:val="28"/>
        </w:rPr>
        <w:t xml:space="preserve">, используемую в стационарах,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Медицинскую учетную документацию</w:t>
      </w:r>
      <w:r>
        <w:rPr>
          <w:rFonts w:ascii="Times New Roman"/>
          <w:b w:val="false"/>
          <w:i w:val="false"/>
          <w:color w:val="000000"/>
          <w:sz w:val="28"/>
        </w:rPr>
        <w:t xml:space="preserve">, используемую в стационарах и амбулаторно-поликлинических организациях,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Медицинскую учетную документацию</w:t>
      </w:r>
      <w:r>
        <w:rPr>
          <w:rFonts w:ascii="Times New Roman"/>
          <w:b w:val="false"/>
          <w:i w:val="false"/>
          <w:color w:val="000000"/>
          <w:sz w:val="28"/>
        </w:rPr>
        <w:t xml:space="preserve">, используемую в амбулаторно-поликлинических организациях,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Медицинскую учетную документацию других типов</w:t>
      </w:r>
      <w:r>
        <w:rPr>
          <w:rFonts w:ascii="Times New Roman"/>
          <w:b w:val="false"/>
          <w:i w:val="false"/>
          <w:color w:val="000000"/>
          <w:sz w:val="28"/>
        </w:rPr>
        <w:t xml:space="preserve"> медицинских организаций, утвержденную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Медицинскую учетную документацию</w:t>
      </w:r>
      <w:r>
        <w:rPr>
          <w:rFonts w:ascii="Times New Roman"/>
          <w:b w:val="false"/>
          <w:i w:val="false"/>
          <w:color w:val="000000"/>
          <w:sz w:val="28"/>
        </w:rPr>
        <w:t xml:space="preserve"> лабораторий в составе медицинских организаций,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Медицинскую учетную документацию</w:t>
      </w:r>
      <w:r>
        <w:rPr>
          <w:rFonts w:ascii="Times New Roman"/>
          <w:b w:val="false"/>
          <w:i w:val="false"/>
          <w:color w:val="000000"/>
          <w:sz w:val="28"/>
        </w:rPr>
        <w:t xml:space="preserve"> организаций службы крови, утвержденную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форм первичной (учетной) медицинской документации организаций здравоохранения,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5" w:id="3"/>
    <w:p>
      <w:pPr>
        <w:spacing w:after="0"/>
        <w:ind w:left="0"/>
        <w:jc w:val="both"/>
      </w:pPr>
      <w:r>
        <w:rPr>
          <w:rFonts w:ascii="Times New Roman"/>
          <w:b w:val="false"/>
          <w:i w:val="false"/>
          <w:color w:val="000000"/>
          <w:sz w:val="28"/>
        </w:rPr>
        <w:t>
      2. Департаменту цифровизации здравоохранения Министерства здравоохранения Республики Казахстан в установленном законодательством порядке обеспечить:</w:t>
      </w:r>
    </w:p>
    <w:bookmarkEnd w:id="3"/>
    <w:bookmarkStart w:name="z16"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7"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8"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9"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Абишева О. А.</w:t>
      </w:r>
    </w:p>
    <w:bookmarkEnd w:id="7"/>
    <w:bookmarkStart w:name="z20"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24" w:id="9"/>
    <w:p>
      <w:pPr>
        <w:spacing w:after="0"/>
        <w:ind w:left="0"/>
        <w:jc w:val="left"/>
      </w:pPr>
      <w:r>
        <w:rPr>
          <w:rFonts w:ascii="Times New Roman"/>
          <w:b/>
          <w:i w:val="false"/>
          <w:color w:val="000000"/>
        </w:rPr>
        <w:t xml:space="preserve"> Медицинская учетная документация, используемая в стационарах</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003/у утверждена приказом исполняющего обязанности Министра здравоохранения Республики Казахстан от "23" ноября 2010 года № 907</w:t>
            </w:r>
          </w:p>
        </w:tc>
      </w:tr>
    </w:tbl>
    <w:bookmarkStart w:name="z25" w:id="10"/>
    <w:p>
      <w:pPr>
        <w:spacing w:after="0"/>
        <w:ind w:left="0"/>
        <w:jc w:val="left"/>
      </w:pPr>
      <w:r>
        <w:rPr>
          <w:rFonts w:ascii="Times New Roman"/>
          <w:b/>
          <w:i w:val="false"/>
          <w:color w:val="000000"/>
        </w:rPr>
        <w:t xml:space="preserve">              Медицинская карта стационарного пациента №</w:t>
      </w:r>
    </w:p>
    <w:bookmarkEnd w:id="10"/>
    <w:bookmarkStart w:name="z26" w:id="11"/>
    <w:p>
      <w:pPr>
        <w:spacing w:after="0"/>
        <w:ind w:left="0"/>
        <w:jc w:val="both"/>
      </w:pPr>
      <w:r>
        <w:rPr>
          <w:rFonts w:ascii="Times New Roman"/>
          <w:b w:val="false"/>
          <w:i w:val="false"/>
          <w:color w:val="000000"/>
          <w:sz w:val="28"/>
        </w:rPr>
        <w:t>
      Раздел 1. Приемный покой</w:t>
      </w:r>
    </w:p>
    <w:bookmarkEnd w:id="11"/>
    <w:bookmarkStart w:name="z27" w:id="12"/>
    <w:p>
      <w:pPr>
        <w:spacing w:after="0"/>
        <w:ind w:left="0"/>
        <w:jc w:val="both"/>
      </w:pPr>
      <w:r>
        <w:rPr>
          <w:rFonts w:ascii="Times New Roman"/>
          <w:b w:val="false"/>
          <w:i w:val="false"/>
          <w:color w:val="000000"/>
          <w:sz w:val="28"/>
        </w:rPr>
        <w:t>
      Общая часть:</w:t>
      </w:r>
    </w:p>
    <w:bookmarkEnd w:id="12"/>
    <w:bookmarkStart w:name="z28" w:id="13"/>
    <w:p>
      <w:pPr>
        <w:spacing w:after="0"/>
        <w:ind w:left="0"/>
        <w:jc w:val="both"/>
      </w:pPr>
      <w:r>
        <w:rPr>
          <w:rFonts w:ascii="Times New Roman"/>
          <w:b w:val="false"/>
          <w:i w:val="false"/>
          <w:color w:val="000000"/>
          <w:sz w:val="28"/>
        </w:rPr>
        <w:t>
      1. ИИН</w:t>
      </w:r>
    </w:p>
    <w:bookmarkEnd w:id="13"/>
    <w:bookmarkStart w:name="z29" w:id="14"/>
    <w:p>
      <w:pPr>
        <w:spacing w:after="0"/>
        <w:ind w:left="0"/>
        <w:jc w:val="both"/>
      </w:pPr>
      <w:r>
        <w:rPr>
          <w:rFonts w:ascii="Times New Roman"/>
          <w:b w:val="false"/>
          <w:i w:val="false"/>
          <w:color w:val="000000"/>
          <w:sz w:val="28"/>
        </w:rPr>
        <w:t>
      2. Ф.И.О. (при его наличии)</w:t>
      </w:r>
    </w:p>
    <w:bookmarkEnd w:id="14"/>
    <w:bookmarkStart w:name="z30" w:id="15"/>
    <w:p>
      <w:pPr>
        <w:spacing w:after="0"/>
        <w:ind w:left="0"/>
        <w:jc w:val="both"/>
      </w:pPr>
      <w:r>
        <w:rPr>
          <w:rFonts w:ascii="Times New Roman"/>
          <w:b w:val="false"/>
          <w:i w:val="false"/>
          <w:color w:val="000000"/>
          <w:sz w:val="28"/>
        </w:rPr>
        <w:t>
      3. Дата рождения</w:t>
      </w:r>
    </w:p>
    <w:bookmarkEnd w:id="15"/>
    <w:bookmarkStart w:name="z31" w:id="16"/>
    <w:p>
      <w:pPr>
        <w:spacing w:after="0"/>
        <w:ind w:left="0"/>
        <w:jc w:val="both"/>
      </w:pPr>
      <w:r>
        <w:rPr>
          <w:rFonts w:ascii="Times New Roman"/>
          <w:b w:val="false"/>
          <w:i w:val="false"/>
          <w:color w:val="000000"/>
          <w:sz w:val="28"/>
        </w:rPr>
        <w:t xml:space="preserve">
      4. Пол </w:t>
      </w:r>
    </w:p>
    <w:bookmarkEnd w:id="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5. Возраст</w:t>
      </w:r>
    </w:p>
    <w:bookmarkEnd w:id="17"/>
    <w:bookmarkStart w:name="z33" w:id="18"/>
    <w:p>
      <w:pPr>
        <w:spacing w:after="0"/>
        <w:ind w:left="0"/>
        <w:jc w:val="both"/>
      </w:pPr>
      <w:r>
        <w:rPr>
          <w:rFonts w:ascii="Times New Roman"/>
          <w:b w:val="false"/>
          <w:i w:val="false"/>
          <w:color w:val="000000"/>
          <w:sz w:val="28"/>
        </w:rPr>
        <w:t>
      6. Национальность</w:t>
      </w:r>
    </w:p>
    <w:bookmarkEnd w:id="18"/>
    <w:bookmarkStart w:name="z34" w:id="19"/>
    <w:p>
      <w:pPr>
        <w:spacing w:after="0"/>
        <w:ind w:left="0"/>
        <w:jc w:val="both"/>
      </w:pPr>
      <w:r>
        <w:rPr>
          <w:rFonts w:ascii="Times New Roman"/>
          <w:b w:val="false"/>
          <w:i w:val="false"/>
          <w:color w:val="000000"/>
          <w:sz w:val="28"/>
        </w:rPr>
        <w:t>
      7. Гражданство (справочник стран)</w:t>
      </w:r>
    </w:p>
    <w:bookmarkEnd w:id="19"/>
    <w:bookmarkStart w:name="z35" w:id="20"/>
    <w:p>
      <w:pPr>
        <w:spacing w:after="0"/>
        <w:ind w:left="0"/>
        <w:jc w:val="both"/>
      </w:pPr>
      <w:r>
        <w:rPr>
          <w:rFonts w:ascii="Times New Roman"/>
          <w:b w:val="false"/>
          <w:i w:val="false"/>
          <w:color w:val="000000"/>
          <w:sz w:val="28"/>
        </w:rPr>
        <w:t xml:space="preserve">
      8. Житель </w:t>
      </w:r>
    </w:p>
    <w:bookmarkEnd w:id="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9. Адрес проживания</w:t>
      </w:r>
    </w:p>
    <w:bookmarkEnd w:id="21"/>
    <w:bookmarkStart w:name="z37" w:id="22"/>
    <w:p>
      <w:pPr>
        <w:spacing w:after="0"/>
        <w:ind w:left="0"/>
        <w:jc w:val="both"/>
      </w:pPr>
      <w:r>
        <w:rPr>
          <w:rFonts w:ascii="Times New Roman"/>
          <w:b w:val="false"/>
          <w:i w:val="false"/>
          <w:color w:val="000000"/>
          <w:sz w:val="28"/>
        </w:rPr>
        <w:t>
      10. Место работы/учебы/детского учреждения</w:t>
      </w:r>
    </w:p>
    <w:bookmarkEnd w:id="22"/>
    <w:bookmarkStart w:name="z38" w:id="23"/>
    <w:p>
      <w:pPr>
        <w:spacing w:after="0"/>
        <w:ind w:left="0"/>
        <w:jc w:val="both"/>
      </w:pPr>
      <w:r>
        <w:rPr>
          <w:rFonts w:ascii="Times New Roman"/>
          <w:b w:val="false"/>
          <w:i w:val="false"/>
          <w:color w:val="000000"/>
          <w:sz w:val="28"/>
        </w:rPr>
        <w:t>
      Должность Образование</w:t>
      </w:r>
    </w:p>
    <w:bookmarkEnd w:id="23"/>
    <w:bookmarkStart w:name="z39" w:id="24"/>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24"/>
    <w:bookmarkStart w:name="z40" w:id="25"/>
    <w:p>
      <w:pPr>
        <w:spacing w:after="0"/>
        <w:ind w:left="0"/>
        <w:jc w:val="both"/>
      </w:pPr>
      <w:r>
        <w:rPr>
          <w:rFonts w:ascii="Times New Roman"/>
          <w:b w:val="false"/>
          <w:i w:val="false"/>
          <w:color w:val="000000"/>
          <w:sz w:val="28"/>
        </w:rPr>
        <w:t>
      12. Группа инвалидности</w:t>
      </w:r>
    </w:p>
    <w:bookmarkEnd w:id="25"/>
    <w:bookmarkStart w:name="z41" w:id="26"/>
    <w:p>
      <w:pPr>
        <w:spacing w:after="0"/>
        <w:ind w:left="0"/>
        <w:jc w:val="both"/>
      </w:pPr>
      <w:r>
        <w:rPr>
          <w:rFonts w:ascii="Times New Roman"/>
          <w:b w:val="false"/>
          <w:i w:val="false"/>
          <w:color w:val="000000"/>
          <w:sz w:val="28"/>
        </w:rPr>
        <w:t>
      13. Тип возмещения</w:t>
      </w:r>
    </w:p>
    <w:bookmarkEnd w:id="26"/>
    <w:bookmarkStart w:name="z42" w:id="27"/>
    <w:p>
      <w:pPr>
        <w:spacing w:after="0"/>
        <w:ind w:left="0"/>
        <w:jc w:val="both"/>
      </w:pPr>
      <w:r>
        <w:rPr>
          <w:rFonts w:ascii="Times New Roman"/>
          <w:b w:val="false"/>
          <w:i w:val="false"/>
          <w:color w:val="000000"/>
          <w:sz w:val="28"/>
        </w:rPr>
        <w:t>
      14. Социальный статус</w:t>
      </w:r>
    </w:p>
    <w:bookmarkEnd w:id="27"/>
    <w:bookmarkStart w:name="z43" w:id="28"/>
    <w:p>
      <w:pPr>
        <w:spacing w:after="0"/>
        <w:ind w:left="0"/>
        <w:jc w:val="both"/>
      </w:pPr>
      <w:r>
        <w:rPr>
          <w:rFonts w:ascii="Times New Roman"/>
          <w:b w:val="false"/>
          <w:i w:val="false"/>
          <w:color w:val="000000"/>
          <w:sz w:val="28"/>
        </w:rPr>
        <w:t>
      15. Пациент направлен</w:t>
      </w:r>
    </w:p>
    <w:bookmarkEnd w:id="28"/>
    <w:bookmarkStart w:name="z44" w:id="29"/>
    <w:p>
      <w:pPr>
        <w:spacing w:after="0"/>
        <w:ind w:left="0"/>
        <w:jc w:val="both"/>
      </w:pPr>
      <w:r>
        <w:rPr>
          <w:rFonts w:ascii="Times New Roman"/>
          <w:b w:val="false"/>
          <w:i w:val="false"/>
          <w:color w:val="000000"/>
          <w:sz w:val="28"/>
        </w:rPr>
        <w:t>
      16. Тип госпитализации</w:t>
      </w:r>
    </w:p>
    <w:bookmarkEnd w:id="29"/>
    <w:bookmarkStart w:name="z45" w:id="30"/>
    <w:p>
      <w:pPr>
        <w:spacing w:after="0"/>
        <w:ind w:left="0"/>
        <w:jc w:val="both"/>
      </w:pPr>
      <w:r>
        <w:rPr>
          <w:rFonts w:ascii="Times New Roman"/>
          <w:b w:val="false"/>
          <w:i w:val="false"/>
          <w:color w:val="000000"/>
          <w:sz w:val="28"/>
        </w:rPr>
        <w:t>
      Код госпитализации</w:t>
      </w:r>
    </w:p>
    <w:bookmarkEnd w:id="30"/>
    <w:bookmarkStart w:name="z46" w:id="31"/>
    <w:p>
      <w:pPr>
        <w:spacing w:after="0"/>
        <w:ind w:left="0"/>
        <w:jc w:val="both"/>
      </w:pPr>
      <w:r>
        <w:rPr>
          <w:rFonts w:ascii="Times New Roman"/>
          <w:b w:val="false"/>
          <w:i w:val="false"/>
          <w:color w:val="000000"/>
          <w:sz w:val="28"/>
        </w:rPr>
        <w:t>
      Запись врача приемного покоя:</w:t>
      </w:r>
    </w:p>
    <w:bookmarkEnd w:id="31"/>
    <w:bookmarkStart w:name="z47" w:id="32"/>
    <w:p>
      <w:pPr>
        <w:spacing w:after="0"/>
        <w:ind w:left="0"/>
        <w:jc w:val="both"/>
      </w:pPr>
      <w:r>
        <w:rPr>
          <w:rFonts w:ascii="Times New Roman"/>
          <w:b w:val="false"/>
          <w:i w:val="false"/>
          <w:color w:val="000000"/>
          <w:sz w:val="28"/>
        </w:rPr>
        <w:t>
      Информация о текущей госпитализации:</w:t>
      </w:r>
    </w:p>
    <w:bookmarkEnd w:id="32"/>
    <w:bookmarkStart w:name="z48" w:id="33"/>
    <w:p>
      <w:pPr>
        <w:spacing w:after="0"/>
        <w:ind w:left="0"/>
        <w:jc w:val="both"/>
      </w:pPr>
      <w:r>
        <w:rPr>
          <w:rFonts w:ascii="Times New Roman"/>
          <w:b w:val="false"/>
          <w:i w:val="false"/>
          <w:color w:val="000000"/>
          <w:sz w:val="28"/>
        </w:rPr>
        <w:t>
      17. Госпитализирован в данном году по поводу данного заболевания</w:t>
      </w:r>
    </w:p>
    <w:bookmarkEnd w:id="33"/>
    <w:bookmarkStart w:name="z49" w:id="34"/>
    <w:p>
      <w:pPr>
        <w:spacing w:after="0"/>
        <w:ind w:left="0"/>
        <w:jc w:val="both"/>
      </w:pPr>
      <w:r>
        <w:rPr>
          <w:rFonts w:ascii="Times New Roman"/>
          <w:b w:val="false"/>
          <w:i w:val="false"/>
          <w:color w:val="000000"/>
          <w:sz w:val="28"/>
        </w:rPr>
        <w:t>
      18. Диагноз направившей организации</w:t>
      </w:r>
    </w:p>
    <w:bookmarkEnd w:id="34"/>
    <w:bookmarkStart w:name="z50" w:id="35"/>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0"/>
        <w:gridCol w:w="2068"/>
        <w:gridCol w:w="1272"/>
      </w:tblGrid>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6"/>
    <w:p>
      <w:pPr>
        <w:spacing w:after="0"/>
        <w:ind w:left="0"/>
        <w:jc w:val="both"/>
      </w:pPr>
      <w:r>
        <w:rPr>
          <w:rFonts w:ascii="Times New Roman"/>
          <w:b w:val="false"/>
          <w:i w:val="false"/>
          <w:color w:val="000000"/>
          <w:sz w:val="28"/>
        </w:rPr>
        <w:t>
      Первичный осмотр врача приемного покоя при госпитализации:</w:t>
      </w:r>
    </w:p>
    <w:bookmarkEnd w:id="36"/>
    <w:bookmarkStart w:name="z52" w:id="37"/>
    <w:p>
      <w:pPr>
        <w:spacing w:after="0"/>
        <w:ind w:left="0"/>
        <w:jc w:val="both"/>
      </w:pPr>
      <w:r>
        <w:rPr>
          <w:rFonts w:ascii="Times New Roman"/>
          <w:b w:val="false"/>
          <w:i w:val="false"/>
          <w:color w:val="000000"/>
          <w:sz w:val="28"/>
        </w:rPr>
        <w:t>
      1. Дата и время осмотра</w:t>
      </w:r>
    </w:p>
    <w:bookmarkEnd w:id="37"/>
    <w:bookmarkStart w:name="z53" w:id="38"/>
    <w:p>
      <w:pPr>
        <w:spacing w:after="0"/>
        <w:ind w:left="0"/>
        <w:jc w:val="both"/>
      </w:pPr>
      <w:r>
        <w:rPr>
          <w:rFonts w:ascii="Times New Roman"/>
          <w:b w:val="false"/>
          <w:i w:val="false"/>
          <w:color w:val="000000"/>
          <w:sz w:val="28"/>
        </w:rPr>
        <w:t>
      2. Жалобы</w:t>
      </w:r>
    </w:p>
    <w:bookmarkEnd w:id="38"/>
    <w:bookmarkStart w:name="z54" w:id="39"/>
    <w:p>
      <w:pPr>
        <w:spacing w:after="0"/>
        <w:ind w:left="0"/>
        <w:jc w:val="both"/>
      </w:pPr>
      <w:r>
        <w:rPr>
          <w:rFonts w:ascii="Times New Roman"/>
          <w:b w:val="false"/>
          <w:i w:val="false"/>
          <w:color w:val="000000"/>
          <w:sz w:val="28"/>
        </w:rPr>
        <w:t>
      3. Анамнез болезни</w:t>
      </w:r>
    </w:p>
    <w:bookmarkEnd w:id="39"/>
    <w:bookmarkStart w:name="z55" w:id="40"/>
    <w:p>
      <w:pPr>
        <w:spacing w:after="0"/>
        <w:ind w:left="0"/>
        <w:jc w:val="both"/>
      </w:pPr>
      <w:r>
        <w:rPr>
          <w:rFonts w:ascii="Times New Roman"/>
          <w:b w:val="false"/>
          <w:i w:val="false"/>
          <w:color w:val="000000"/>
          <w:sz w:val="28"/>
        </w:rPr>
        <w:t>
      4. Анамнез жизни</w:t>
      </w:r>
    </w:p>
    <w:bookmarkEnd w:id="40"/>
    <w:bookmarkStart w:name="z56" w:id="41"/>
    <w:p>
      <w:pPr>
        <w:spacing w:after="0"/>
        <w:ind w:left="0"/>
        <w:jc w:val="both"/>
      </w:pPr>
      <w:r>
        <w:rPr>
          <w:rFonts w:ascii="Times New Roman"/>
          <w:b w:val="false"/>
          <w:i w:val="false"/>
          <w:color w:val="000000"/>
          <w:sz w:val="28"/>
        </w:rPr>
        <w:t xml:space="preserve">
      5. Аллергические реакции (включая непереносимость препаратов) </w:t>
      </w:r>
    </w:p>
    <w:bookmarkEnd w:id="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xml:space="preserve">
      6. Перенесенные инфекции </w:t>
      </w:r>
    </w:p>
    <w:bookmarkEnd w:id="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(код наименование)</w:t>
      </w: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xml:space="preserve">
      Туберкулез </w:t>
      </w:r>
    </w:p>
    <w:bookmarkEnd w:id="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кож-вен.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другое Вирусный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Корь, краснуха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Ветряная оспа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эпидемический паротит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 последние 35 дней в контакте с инфекционными больными не был</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7. Объективные данные</w:t>
      </w:r>
    </w:p>
    <w:bookmarkEnd w:id="44"/>
    <w:bookmarkStart w:name="z60" w:id="45"/>
    <w:p>
      <w:pPr>
        <w:spacing w:after="0"/>
        <w:ind w:left="0"/>
        <w:jc w:val="both"/>
      </w:pPr>
      <w:r>
        <w:rPr>
          <w:rFonts w:ascii="Times New Roman"/>
          <w:b w:val="false"/>
          <w:i w:val="false"/>
          <w:color w:val="000000"/>
          <w:sz w:val="28"/>
        </w:rPr>
        <w:t>
      8. Данные лабораторно-инструментальных исследований при поступлении</w:t>
      </w:r>
    </w:p>
    <w:bookmarkEnd w:id="45"/>
    <w:bookmarkStart w:name="z61" w:id="46"/>
    <w:p>
      <w:pPr>
        <w:spacing w:after="0"/>
        <w:ind w:left="0"/>
        <w:jc w:val="both"/>
      </w:pPr>
      <w:r>
        <w:rPr>
          <w:rFonts w:ascii="Times New Roman"/>
          <w:b w:val="false"/>
          <w:i w:val="false"/>
          <w:color w:val="000000"/>
          <w:sz w:val="28"/>
        </w:rPr>
        <w:t>
      9. Диагноз при поступлении</w:t>
      </w:r>
    </w:p>
    <w:bookmarkEnd w:id="46"/>
    <w:bookmarkStart w:name="z62" w:id="47"/>
    <w:p>
      <w:pPr>
        <w:spacing w:after="0"/>
        <w:ind w:left="0"/>
        <w:jc w:val="both"/>
      </w:pPr>
      <w:r>
        <w:rPr>
          <w:rFonts w:ascii="Times New Roman"/>
          <w:b w:val="false"/>
          <w:i w:val="false"/>
          <w:color w:val="000000"/>
          <w:sz w:val="28"/>
        </w:rPr>
        <w:t>
      10. Предварительный диагноз</w:t>
      </w:r>
    </w:p>
    <w:bookmarkEnd w:id="47"/>
    <w:bookmarkStart w:name="z63" w:id="48"/>
    <w:p>
      <w:pPr>
        <w:spacing w:after="0"/>
        <w:ind w:left="0"/>
        <w:jc w:val="both"/>
      </w:pPr>
      <w:r>
        <w:rPr>
          <w:rFonts w:ascii="Times New Roman"/>
          <w:b w:val="false"/>
          <w:i w:val="false"/>
          <w:color w:val="000000"/>
          <w:sz w:val="28"/>
        </w:rPr>
        <w:t>
      11. Оценка риска падения</w:t>
      </w:r>
    </w:p>
    <w:bookmarkEnd w:id="48"/>
    <w:bookmarkStart w:name="z64" w:id="49"/>
    <w:p>
      <w:pPr>
        <w:spacing w:after="0"/>
        <w:ind w:left="0"/>
        <w:jc w:val="both"/>
      </w:pPr>
      <w:r>
        <w:rPr>
          <w:rFonts w:ascii="Times New Roman"/>
          <w:b w:val="false"/>
          <w:i w:val="false"/>
          <w:color w:val="000000"/>
          <w:sz w:val="28"/>
        </w:rPr>
        <w:t>
      12. Оценка боли</w:t>
      </w:r>
    </w:p>
    <w:bookmarkEnd w:id="49"/>
    <w:bookmarkStart w:name="z65" w:id="50"/>
    <w:p>
      <w:pPr>
        <w:spacing w:after="0"/>
        <w:ind w:left="0"/>
        <w:jc w:val="both"/>
      </w:pPr>
      <w:r>
        <w:rPr>
          <w:rFonts w:ascii="Times New Roman"/>
          <w:b w:val="false"/>
          <w:i w:val="false"/>
          <w:color w:val="000000"/>
          <w:sz w:val="28"/>
        </w:rPr>
        <w:t>
      Сортировка пациента (приемный покой)</w:t>
      </w:r>
    </w:p>
    <w:bookmarkEnd w:id="50"/>
    <w:bookmarkStart w:name="z66" w:id="51"/>
    <w:p>
      <w:pPr>
        <w:spacing w:after="0"/>
        <w:ind w:left="0"/>
        <w:jc w:val="both"/>
      </w:pPr>
      <w:r>
        <w:rPr>
          <w:rFonts w:ascii="Times New Roman"/>
          <w:b w:val="false"/>
          <w:i w:val="false"/>
          <w:color w:val="000000"/>
          <w:sz w:val="28"/>
        </w:rPr>
        <w:t>
      13. Дата и время госпитализации</w:t>
      </w:r>
    </w:p>
    <w:bookmarkEnd w:id="51"/>
    <w:bookmarkStart w:name="z67" w:id="52"/>
    <w:p>
      <w:pPr>
        <w:spacing w:after="0"/>
        <w:ind w:left="0"/>
        <w:jc w:val="both"/>
      </w:pPr>
      <w:r>
        <w:rPr>
          <w:rFonts w:ascii="Times New Roman"/>
          <w:b w:val="false"/>
          <w:i w:val="false"/>
          <w:color w:val="000000"/>
          <w:sz w:val="28"/>
        </w:rPr>
        <w:t>
      14. Сортировка по триаж-системе</w:t>
      </w:r>
    </w:p>
    <w:bookmarkEnd w:id="52"/>
    <w:bookmarkStart w:name="z68" w:id="53"/>
    <w:p>
      <w:pPr>
        <w:spacing w:after="0"/>
        <w:ind w:left="0"/>
        <w:jc w:val="both"/>
      </w:pPr>
      <w:r>
        <w:rPr>
          <w:rFonts w:ascii="Times New Roman"/>
          <w:b w:val="false"/>
          <w:i w:val="false"/>
          <w:color w:val="000000"/>
          <w:sz w:val="28"/>
        </w:rPr>
        <w:t>
      15. Идентификационный бейдж</w:t>
      </w:r>
    </w:p>
    <w:bookmarkEnd w:id="53"/>
    <w:bookmarkStart w:name="z69" w:id="54"/>
    <w:p>
      <w:pPr>
        <w:spacing w:after="0"/>
        <w:ind w:left="0"/>
        <w:jc w:val="both"/>
      </w:pPr>
      <w:r>
        <w:rPr>
          <w:rFonts w:ascii="Times New Roman"/>
          <w:b w:val="false"/>
          <w:i w:val="false"/>
          <w:color w:val="000000"/>
          <w:sz w:val="28"/>
        </w:rPr>
        <w:t>
      16. Инструктаж пациента</w:t>
      </w:r>
    </w:p>
    <w:bookmarkEnd w:id="54"/>
    <w:bookmarkStart w:name="z70" w:id="55"/>
    <w:p>
      <w:pPr>
        <w:spacing w:after="0"/>
        <w:ind w:left="0"/>
        <w:jc w:val="both"/>
      </w:pPr>
      <w:r>
        <w:rPr>
          <w:rFonts w:ascii="Times New Roman"/>
          <w:b w:val="false"/>
          <w:i w:val="false"/>
          <w:color w:val="000000"/>
          <w:sz w:val="28"/>
        </w:rPr>
        <w:t xml:space="preserve">
      17. Санитарная обработка </w:t>
      </w:r>
    </w:p>
    <w:bookmarkEnd w:id="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(если да, указать время, объем обработки, показания)</w:t>
      </w: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18. Вид транспортировки</w:t>
      </w:r>
    </w:p>
    <w:bookmarkEnd w:id="56"/>
    <w:bookmarkStart w:name="z72" w:id="57"/>
    <w:p>
      <w:pPr>
        <w:spacing w:after="0"/>
        <w:ind w:left="0"/>
        <w:jc w:val="both"/>
      </w:pPr>
      <w:r>
        <w:rPr>
          <w:rFonts w:ascii="Times New Roman"/>
          <w:b w:val="false"/>
          <w:i w:val="false"/>
          <w:color w:val="000000"/>
          <w:sz w:val="28"/>
        </w:rPr>
        <w:t xml:space="preserve">
      19. Признаки инфекций </w:t>
      </w:r>
    </w:p>
    <w:bookmarkEnd w:id="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xml:space="preserve">
      Если да, пациент помещен в изолятор </w:t>
      </w:r>
    </w:p>
    <w:bookmarkEnd w:id="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20. Жилищно-бытовые условия (при госпитализации в больницы сестринского ухода)</w:t>
      </w:r>
    </w:p>
    <w:bookmarkEnd w:id="59"/>
    <w:bookmarkStart w:name="z75" w:id="60"/>
    <w:p>
      <w:pPr>
        <w:spacing w:after="0"/>
        <w:ind w:left="0"/>
        <w:jc w:val="both"/>
      </w:pPr>
      <w:r>
        <w:rPr>
          <w:rFonts w:ascii="Times New Roman"/>
          <w:b w:val="false"/>
          <w:i w:val="false"/>
          <w:color w:val="000000"/>
          <w:sz w:val="28"/>
        </w:rPr>
        <w:t>
      21. Круг общения (при госпитализации в больницы сестринского ухода)</w:t>
      </w:r>
    </w:p>
    <w:bookmarkEnd w:id="60"/>
    <w:bookmarkStart w:name="z76" w:id="61"/>
    <w:p>
      <w:pPr>
        <w:spacing w:after="0"/>
        <w:ind w:left="0"/>
        <w:jc w:val="both"/>
      </w:pPr>
      <w:r>
        <w:rPr>
          <w:rFonts w:ascii="Times New Roman"/>
          <w:b w:val="false"/>
          <w:i w:val="false"/>
          <w:color w:val="000000"/>
          <w:sz w:val="28"/>
        </w:rPr>
        <w:t>
      22. Материальная обеспеченность (при госпитализации в больницы сестринского ухода)</w:t>
      </w:r>
    </w:p>
    <w:bookmarkEnd w:id="61"/>
    <w:bookmarkStart w:name="z77" w:id="62"/>
    <w:p>
      <w:pPr>
        <w:spacing w:after="0"/>
        <w:ind w:left="0"/>
        <w:jc w:val="both"/>
      </w:pPr>
      <w:r>
        <w:rPr>
          <w:rFonts w:ascii="Times New Roman"/>
          <w:b w:val="false"/>
          <w:i w:val="false"/>
          <w:color w:val="000000"/>
          <w:sz w:val="28"/>
        </w:rPr>
        <w:t>
      23. Социальная поддержка (при госпитализации в больницы сестринского ухода)</w:t>
      </w:r>
    </w:p>
    <w:bookmarkEnd w:id="62"/>
    <w:bookmarkStart w:name="z78" w:id="63"/>
    <w:p>
      <w:pPr>
        <w:spacing w:after="0"/>
        <w:ind w:left="0"/>
        <w:jc w:val="both"/>
      </w:pPr>
      <w:r>
        <w:rPr>
          <w:rFonts w:ascii="Times New Roman"/>
          <w:b w:val="false"/>
          <w:i w:val="false"/>
          <w:color w:val="000000"/>
          <w:sz w:val="28"/>
        </w:rPr>
        <w:t>
      Осмотр проведен: Ф.И.О. (при его наличии), ID</w:t>
      </w:r>
    </w:p>
    <w:bookmarkEnd w:id="63"/>
    <w:bookmarkStart w:name="z79" w:id="64"/>
    <w:p>
      <w:pPr>
        <w:spacing w:after="0"/>
        <w:ind w:left="0"/>
        <w:jc w:val="both"/>
      </w:pPr>
      <w:r>
        <w:rPr>
          <w:rFonts w:ascii="Times New Roman"/>
          <w:b w:val="false"/>
          <w:i w:val="false"/>
          <w:color w:val="000000"/>
          <w:sz w:val="28"/>
        </w:rPr>
        <w:t>
      Раздел 2. Первичный осмотр лечащего врача:</w:t>
      </w:r>
    </w:p>
    <w:bookmarkEnd w:id="64"/>
    <w:bookmarkStart w:name="z80" w:id="65"/>
    <w:p>
      <w:pPr>
        <w:spacing w:after="0"/>
        <w:ind w:left="0"/>
        <w:jc w:val="both"/>
      </w:pPr>
      <w:r>
        <w:rPr>
          <w:rFonts w:ascii="Times New Roman"/>
          <w:b w:val="false"/>
          <w:i w:val="false"/>
          <w:color w:val="000000"/>
          <w:sz w:val="28"/>
        </w:rPr>
        <w:t>
      1. Дата и время осмотра, отделение, № палаты, койка</w:t>
      </w:r>
    </w:p>
    <w:bookmarkEnd w:id="65"/>
    <w:bookmarkStart w:name="z81" w:id="66"/>
    <w:p>
      <w:pPr>
        <w:spacing w:after="0"/>
        <w:ind w:left="0"/>
        <w:jc w:val="both"/>
      </w:pPr>
      <w:r>
        <w:rPr>
          <w:rFonts w:ascii="Times New Roman"/>
          <w:b w:val="false"/>
          <w:i w:val="false"/>
          <w:color w:val="000000"/>
          <w:sz w:val="28"/>
        </w:rPr>
        <w:t>
      2. Жалобы</w:t>
      </w:r>
    </w:p>
    <w:bookmarkEnd w:id="66"/>
    <w:bookmarkStart w:name="z82" w:id="67"/>
    <w:p>
      <w:pPr>
        <w:spacing w:after="0"/>
        <w:ind w:left="0"/>
        <w:jc w:val="both"/>
      </w:pPr>
      <w:r>
        <w:rPr>
          <w:rFonts w:ascii="Times New Roman"/>
          <w:b w:val="false"/>
          <w:i w:val="false"/>
          <w:color w:val="000000"/>
          <w:sz w:val="28"/>
        </w:rPr>
        <w:t>
      3. Объективные данные пациента</w:t>
      </w:r>
    </w:p>
    <w:bookmarkEnd w:id="67"/>
    <w:bookmarkStart w:name="z83" w:id="68"/>
    <w:p>
      <w:pPr>
        <w:spacing w:after="0"/>
        <w:ind w:left="0"/>
        <w:jc w:val="both"/>
      </w:pPr>
      <w:r>
        <w:rPr>
          <w:rFonts w:ascii="Times New Roman"/>
          <w:b w:val="false"/>
          <w:i w:val="false"/>
          <w:color w:val="000000"/>
          <w:sz w:val="28"/>
        </w:rPr>
        <w:t>
      4. Анамнез заболевания</w:t>
      </w:r>
    </w:p>
    <w:bookmarkEnd w:id="68"/>
    <w:bookmarkStart w:name="z84" w:id="69"/>
    <w:p>
      <w:pPr>
        <w:spacing w:after="0"/>
        <w:ind w:left="0"/>
        <w:jc w:val="both"/>
      </w:pPr>
      <w:r>
        <w:rPr>
          <w:rFonts w:ascii="Times New Roman"/>
          <w:b w:val="false"/>
          <w:i w:val="false"/>
          <w:color w:val="000000"/>
          <w:sz w:val="28"/>
        </w:rPr>
        <w:t>
      5. Анамнез жизни</w:t>
      </w:r>
    </w:p>
    <w:bookmarkEnd w:id="69"/>
    <w:bookmarkStart w:name="z85" w:id="70"/>
    <w:p>
      <w:pPr>
        <w:spacing w:after="0"/>
        <w:ind w:left="0"/>
        <w:jc w:val="both"/>
      </w:pPr>
      <w:r>
        <w:rPr>
          <w:rFonts w:ascii="Times New Roman"/>
          <w:b w:val="false"/>
          <w:i w:val="false"/>
          <w:color w:val="000000"/>
          <w:sz w:val="28"/>
        </w:rPr>
        <w:t>
      6. Наследственность</w:t>
      </w:r>
    </w:p>
    <w:bookmarkEnd w:id="70"/>
    <w:bookmarkStart w:name="z86" w:id="71"/>
    <w:p>
      <w:pPr>
        <w:spacing w:after="0"/>
        <w:ind w:left="0"/>
        <w:jc w:val="both"/>
      </w:pPr>
      <w:r>
        <w:rPr>
          <w:rFonts w:ascii="Times New Roman"/>
          <w:b w:val="false"/>
          <w:i w:val="false"/>
          <w:color w:val="000000"/>
          <w:sz w:val="28"/>
        </w:rPr>
        <w:t xml:space="preserve">
      7. Прием медикаментов на момент госпитализации </w:t>
      </w:r>
    </w:p>
    <w:bookmarkEnd w:id="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(наименование, когда и причины приема)</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8. Предварительный диагноз</w:t>
      </w:r>
    </w:p>
    <w:bookmarkEnd w:id="72"/>
    <w:bookmarkStart w:name="z88" w:id="73"/>
    <w:p>
      <w:pPr>
        <w:spacing w:after="0"/>
        <w:ind w:left="0"/>
        <w:jc w:val="both"/>
      </w:pPr>
      <w:r>
        <w:rPr>
          <w:rFonts w:ascii="Times New Roman"/>
          <w:b w:val="false"/>
          <w:i w:val="false"/>
          <w:color w:val="000000"/>
          <w:sz w:val="28"/>
        </w:rPr>
        <w:t>
      9. План обследования</w:t>
      </w:r>
    </w:p>
    <w:bookmarkEnd w:id="73"/>
    <w:bookmarkStart w:name="z89" w:id="74"/>
    <w:p>
      <w:pPr>
        <w:spacing w:after="0"/>
        <w:ind w:left="0"/>
        <w:jc w:val="both"/>
      </w:pPr>
      <w:r>
        <w:rPr>
          <w:rFonts w:ascii="Times New Roman"/>
          <w:b w:val="false"/>
          <w:i w:val="false"/>
          <w:color w:val="000000"/>
          <w:sz w:val="28"/>
        </w:rPr>
        <w:t>
      10. План лечения (вкладной лист 4)</w:t>
      </w:r>
    </w:p>
    <w:bookmarkEnd w:id="74"/>
    <w:bookmarkStart w:name="z90" w:id="75"/>
    <w:p>
      <w:pPr>
        <w:spacing w:after="0"/>
        <w:ind w:left="0"/>
        <w:jc w:val="both"/>
      </w:pPr>
      <w:r>
        <w:rPr>
          <w:rFonts w:ascii="Times New Roman"/>
          <w:b w:val="false"/>
          <w:i w:val="false"/>
          <w:color w:val="000000"/>
          <w:sz w:val="28"/>
        </w:rPr>
        <w:t>
      Лечащий врач: Ф.И.О. (при его наличии), ID</w:t>
      </w:r>
    </w:p>
    <w:bookmarkEnd w:id="75"/>
    <w:bookmarkStart w:name="z91" w:id="76"/>
    <w:p>
      <w:pPr>
        <w:spacing w:after="0"/>
        <w:ind w:left="0"/>
        <w:jc w:val="both"/>
      </w:pPr>
      <w:r>
        <w:rPr>
          <w:rFonts w:ascii="Times New Roman"/>
          <w:b w:val="false"/>
          <w:i w:val="false"/>
          <w:color w:val="000000"/>
          <w:sz w:val="28"/>
        </w:rPr>
        <w:t>
      Заполняется при родах:</w:t>
      </w:r>
    </w:p>
    <w:bookmarkEnd w:id="76"/>
    <w:bookmarkStart w:name="z92" w:id="77"/>
    <w:p>
      <w:pPr>
        <w:spacing w:after="0"/>
        <w:ind w:left="0"/>
        <w:jc w:val="both"/>
      </w:pPr>
      <w:r>
        <w:rPr>
          <w:rFonts w:ascii="Times New Roman"/>
          <w:b w:val="false"/>
          <w:i w:val="false"/>
          <w:color w:val="000000"/>
          <w:sz w:val="28"/>
        </w:rPr>
        <w:t>
      1. Дата и время родов</w:t>
      </w:r>
    </w:p>
    <w:bookmarkEnd w:id="77"/>
    <w:bookmarkStart w:name="z93" w:id="78"/>
    <w:p>
      <w:pPr>
        <w:spacing w:after="0"/>
        <w:ind w:left="0"/>
        <w:jc w:val="both"/>
      </w:pPr>
      <w:r>
        <w:rPr>
          <w:rFonts w:ascii="Times New Roman"/>
          <w:b w:val="false"/>
          <w:i w:val="false"/>
          <w:color w:val="000000"/>
          <w:sz w:val="28"/>
        </w:rPr>
        <w:t>
      2. Общая информация (рост, вес, последняя менструация, первое шевеление плода, окружность живота, высота дна матки, положение плода, позиция и вид, сердцебиение плода, место, ЧСС, предлежащая часть, родовая деятельность, предполагаемый вес плода).</w:t>
      </w:r>
    </w:p>
    <w:bookmarkEnd w:id="78"/>
    <w:bookmarkStart w:name="z94" w:id="79"/>
    <w:p>
      <w:pPr>
        <w:spacing w:after="0"/>
        <w:ind w:left="0"/>
        <w:jc w:val="both"/>
      </w:pPr>
      <w:r>
        <w:rPr>
          <w:rFonts w:ascii="Times New Roman"/>
          <w:b w:val="false"/>
          <w:i w:val="false"/>
          <w:color w:val="000000"/>
          <w:sz w:val="28"/>
        </w:rPr>
        <w:t>
      Осмотр проведен: Ф.И.О. (при его наличии), ID</w:t>
      </w:r>
    </w:p>
    <w:bookmarkEnd w:id="79"/>
    <w:bookmarkStart w:name="z95" w:id="80"/>
    <w:p>
      <w:pPr>
        <w:spacing w:after="0"/>
        <w:ind w:left="0"/>
        <w:jc w:val="both"/>
      </w:pPr>
      <w:r>
        <w:rPr>
          <w:rFonts w:ascii="Times New Roman"/>
          <w:b w:val="false"/>
          <w:i w:val="false"/>
          <w:color w:val="000000"/>
          <w:sz w:val="28"/>
        </w:rPr>
        <w:t>
      3. Течение родов (время схваток, воды отошли, качество и количество вод, полное открытие, начало потуг, ребенок родился (первый, второй), критерии живорождения, пол, рост, вес, окружность головы)</w:t>
      </w:r>
    </w:p>
    <w:bookmarkEnd w:id="80"/>
    <w:bookmarkStart w:name="z96" w:id="81"/>
    <w:p>
      <w:pPr>
        <w:spacing w:after="0"/>
        <w:ind w:left="0"/>
        <w:jc w:val="both"/>
      </w:pPr>
      <w:r>
        <w:rPr>
          <w:rFonts w:ascii="Times New Roman"/>
          <w:b w:val="false"/>
          <w:i w:val="false"/>
          <w:color w:val="000000"/>
          <w:sz w:val="28"/>
        </w:rPr>
        <w:t>
      Акушер Ф.И.О. (при его наличии), ID</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98" w:id="82"/>
    <w:p>
      <w:pPr>
        <w:spacing w:after="0"/>
        <w:ind w:left="0"/>
        <w:jc w:val="left"/>
      </w:pPr>
      <w:r>
        <w:rPr>
          <w:rFonts w:ascii="Times New Roman"/>
          <w:b/>
          <w:i w:val="false"/>
          <w:color w:val="000000"/>
        </w:rPr>
        <w:t xml:space="preserve"> Объективный статус пациента</w:t>
      </w:r>
    </w:p>
    <w:bookmarkEnd w:id="82"/>
    <w:bookmarkStart w:name="z99" w:id="83"/>
    <w:p>
      <w:pPr>
        <w:spacing w:after="0"/>
        <w:ind w:left="0"/>
        <w:jc w:val="both"/>
      </w:pPr>
      <w:r>
        <w:rPr>
          <w:rFonts w:ascii="Times New Roman"/>
          <w:b w:val="false"/>
          <w:i w:val="false"/>
          <w:color w:val="000000"/>
          <w:sz w:val="28"/>
        </w:rPr>
        <w:t>
      1. Дата и время осмотра</w:t>
      </w:r>
    </w:p>
    <w:bookmarkEnd w:id="83"/>
    <w:bookmarkStart w:name="z100" w:id="84"/>
    <w:p>
      <w:pPr>
        <w:spacing w:after="0"/>
        <w:ind w:left="0"/>
        <w:jc w:val="both"/>
      </w:pPr>
      <w:r>
        <w:rPr>
          <w:rFonts w:ascii="Times New Roman"/>
          <w:b w:val="false"/>
          <w:i w:val="false"/>
          <w:color w:val="000000"/>
          <w:sz w:val="28"/>
        </w:rPr>
        <w:t>
      2. Рост (при поступлении и необходимости от профиля МО)</w:t>
      </w:r>
    </w:p>
    <w:bookmarkEnd w:id="84"/>
    <w:bookmarkStart w:name="z101" w:id="85"/>
    <w:p>
      <w:pPr>
        <w:spacing w:after="0"/>
        <w:ind w:left="0"/>
        <w:jc w:val="both"/>
      </w:pPr>
      <w:r>
        <w:rPr>
          <w:rFonts w:ascii="Times New Roman"/>
          <w:b w:val="false"/>
          <w:i w:val="false"/>
          <w:color w:val="000000"/>
          <w:sz w:val="28"/>
        </w:rPr>
        <w:t>
      3. Вес (при поступлении и необходимости от профиля МО)</w:t>
      </w:r>
    </w:p>
    <w:bookmarkEnd w:id="85"/>
    <w:bookmarkStart w:name="z102" w:id="86"/>
    <w:p>
      <w:pPr>
        <w:spacing w:after="0"/>
        <w:ind w:left="0"/>
        <w:jc w:val="both"/>
      </w:pPr>
      <w:r>
        <w:rPr>
          <w:rFonts w:ascii="Times New Roman"/>
          <w:b w:val="false"/>
          <w:i w:val="false"/>
          <w:color w:val="000000"/>
          <w:sz w:val="28"/>
        </w:rPr>
        <w:t>
      4. ЧСС</w:t>
      </w:r>
    </w:p>
    <w:bookmarkEnd w:id="86"/>
    <w:bookmarkStart w:name="z103" w:id="87"/>
    <w:p>
      <w:pPr>
        <w:spacing w:after="0"/>
        <w:ind w:left="0"/>
        <w:jc w:val="both"/>
      </w:pPr>
      <w:r>
        <w:rPr>
          <w:rFonts w:ascii="Times New Roman"/>
          <w:b w:val="false"/>
          <w:i w:val="false"/>
          <w:color w:val="000000"/>
          <w:sz w:val="28"/>
        </w:rPr>
        <w:t>
      5.ЧДД</w:t>
      </w:r>
    </w:p>
    <w:bookmarkEnd w:id="87"/>
    <w:bookmarkStart w:name="z104" w:id="88"/>
    <w:p>
      <w:pPr>
        <w:spacing w:after="0"/>
        <w:ind w:left="0"/>
        <w:jc w:val="both"/>
      </w:pPr>
      <w:r>
        <w:rPr>
          <w:rFonts w:ascii="Times New Roman"/>
          <w:b w:val="false"/>
          <w:i w:val="false"/>
          <w:color w:val="000000"/>
          <w:sz w:val="28"/>
        </w:rPr>
        <w:t>
      6. АД</w:t>
      </w:r>
    </w:p>
    <w:bookmarkEnd w:id="88"/>
    <w:bookmarkStart w:name="z105" w:id="89"/>
    <w:p>
      <w:pPr>
        <w:spacing w:after="0"/>
        <w:ind w:left="0"/>
        <w:jc w:val="both"/>
      </w:pPr>
      <w:r>
        <w:rPr>
          <w:rFonts w:ascii="Times New Roman"/>
          <w:b w:val="false"/>
          <w:i w:val="false"/>
          <w:color w:val="000000"/>
          <w:sz w:val="28"/>
        </w:rPr>
        <w:t>
      7. Температура</w:t>
      </w:r>
    </w:p>
    <w:bookmarkEnd w:id="89"/>
    <w:bookmarkStart w:name="z106" w:id="90"/>
    <w:p>
      <w:pPr>
        <w:spacing w:after="0"/>
        <w:ind w:left="0"/>
        <w:jc w:val="both"/>
      </w:pPr>
      <w:r>
        <w:rPr>
          <w:rFonts w:ascii="Times New Roman"/>
          <w:b w:val="false"/>
          <w:i w:val="false"/>
          <w:color w:val="000000"/>
          <w:sz w:val="28"/>
        </w:rPr>
        <w:t>
      8. Количество выпитой жидкости</w:t>
      </w:r>
    </w:p>
    <w:bookmarkEnd w:id="90"/>
    <w:bookmarkStart w:name="z107" w:id="91"/>
    <w:p>
      <w:pPr>
        <w:spacing w:after="0"/>
        <w:ind w:left="0"/>
        <w:jc w:val="both"/>
      </w:pPr>
      <w:r>
        <w:rPr>
          <w:rFonts w:ascii="Times New Roman"/>
          <w:b w:val="false"/>
          <w:i w:val="false"/>
          <w:color w:val="000000"/>
          <w:sz w:val="28"/>
        </w:rPr>
        <w:t>
      9. Наличие/отсутствие стула и мочеотделения и т.д.</w:t>
      </w:r>
    </w:p>
    <w:bookmarkEnd w:id="91"/>
    <w:bookmarkStart w:name="z108" w:id="92"/>
    <w:p>
      <w:pPr>
        <w:spacing w:after="0"/>
        <w:ind w:left="0"/>
        <w:jc w:val="both"/>
      </w:pPr>
      <w:r>
        <w:rPr>
          <w:rFonts w:ascii="Times New Roman"/>
          <w:b w:val="false"/>
          <w:i w:val="false"/>
          <w:color w:val="000000"/>
          <w:sz w:val="28"/>
        </w:rPr>
        <w:t>
      10. Общее состояние (психоэмоциональный статус, внешний вид, нравственные нормы поведения, самооценка, контактность, адекватность восприятия окружающего, память, самоконтроль жизнеобеспечения, трудоспособность, выполняемая работа, сон и отдых, сексуальная удовлетворенность, нарушение дыхания, кашель, потребность в кислороде, система кровообращения, аппетит, язык, повседневный рацион и режим питания, зависимость от посторонней помощи при приеме пищи, причины расстройства приема пищи, совет по поводу соблюдения диеты, состояние мочевыделительной системы, количество потребления жидкости, водный баланс) (при необходимости от профиля МО);</w:t>
      </w:r>
    </w:p>
    <w:bookmarkEnd w:id="92"/>
    <w:bookmarkStart w:name="z109" w:id="93"/>
    <w:p>
      <w:pPr>
        <w:spacing w:after="0"/>
        <w:ind w:left="0"/>
        <w:jc w:val="both"/>
      </w:pPr>
      <w:r>
        <w:rPr>
          <w:rFonts w:ascii="Times New Roman"/>
          <w:b w:val="false"/>
          <w:i w:val="false"/>
          <w:color w:val="000000"/>
          <w:sz w:val="28"/>
        </w:rPr>
        <w:t>
      11. Физиологические отправления (физиологические отправления сопровождаются, суточная регулярность самостоятельного опорожнения мочевого пузыря, характер мочи, дизурические расстройства, мочеиспускание, применение мочегонных средств, зависимость от посторонней помощи при мочеиспускании, суточная регулярность самостоятельного опорожнения кишечника, характер кала, запоры, поносы, дефекация, применение слабительных средств, зависимость от посторонней помощи при дефекации) (при необходимости от профиля МО);</w:t>
      </w:r>
    </w:p>
    <w:bookmarkEnd w:id="93"/>
    <w:bookmarkStart w:name="z110" w:id="94"/>
    <w:p>
      <w:pPr>
        <w:spacing w:after="0"/>
        <w:ind w:left="0"/>
        <w:jc w:val="both"/>
      </w:pPr>
      <w:r>
        <w:rPr>
          <w:rFonts w:ascii="Times New Roman"/>
          <w:b w:val="false"/>
          <w:i w:val="false"/>
          <w:color w:val="000000"/>
          <w:sz w:val="28"/>
        </w:rPr>
        <w:t>
      12. Двигательная активность (мышечный тонус, состояние суставов, степень подвижности суставов, риск образования пролежней) (при необходимости от профиля МО).</w:t>
      </w:r>
    </w:p>
    <w:bookmarkEnd w:id="94"/>
    <w:bookmarkStart w:name="z111" w:id="95"/>
    <w:p>
      <w:pPr>
        <w:spacing w:after="0"/>
        <w:ind w:left="0"/>
        <w:jc w:val="both"/>
      </w:pPr>
      <w:r>
        <w:rPr>
          <w:rFonts w:ascii="Times New Roman"/>
          <w:b w:val="false"/>
          <w:i w:val="false"/>
          <w:color w:val="000000"/>
          <w:sz w:val="28"/>
        </w:rPr>
        <w:t>
      Осмотр проведен: Ф.И.О. (при его наличии), ID</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113" w:id="96"/>
    <w:p>
      <w:pPr>
        <w:spacing w:after="0"/>
        <w:ind w:left="0"/>
        <w:jc w:val="left"/>
      </w:pPr>
      <w:r>
        <w:rPr>
          <w:rFonts w:ascii="Times New Roman"/>
          <w:b/>
          <w:i w:val="false"/>
          <w:color w:val="000000"/>
        </w:rPr>
        <w:t xml:space="preserve"> Дневник</w:t>
      </w:r>
    </w:p>
    <w:bookmarkEnd w:id="96"/>
    <w:bookmarkStart w:name="z114" w:id="97"/>
    <w:p>
      <w:pPr>
        <w:spacing w:after="0"/>
        <w:ind w:left="0"/>
        <w:jc w:val="both"/>
      </w:pPr>
      <w:r>
        <w:rPr>
          <w:rFonts w:ascii="Times New Roman"/>
          <w:b w:val="false"/>
          <w:i w:val="false"/>
          <w:color w:val="000000"/>
          <w:sz w:val="28"/>
        </w:rPr>
        <w:t>
      1. Дата и время осмотра</w:t>
      </w:r>
    </w:p>
    <w:bookmarkEnd w:id="97"/>
    <w:bookmarkStart w:name="z115" w:id="98"/>
    <w:p>
      <w:pPr>
        <w:spacing w:after="0"/>
        <w:ind w:left="0"/>
        <w:jc w:val="both"/>
      </w:pPr>
      <w:r>
        <w:rPr>
          <w:rFonts w:ascii="Times New Roman"/>
          <w:b w:val="false"/>
          <w:i w:val="false"/>
          <w:color w:val="000000"/>
          <w:sz w:val="28"/>
        </w:rPr>
        <w:t>
      2. Объективные данные пациента</w:t>
      </w:r>
    </w:p>
    <w:bookmarkEnd w:id="98"/>
    <w:bookmarkStart w:name="z116" w:id="99"/>
    <w:p>
      <w:pPr>
        <w:spacing w:after="0"/>
        <w:ind w:left="0"/>
        <w:jc w:val="both"/>
      </w:pPr>
      <w:r>
        <w:rPr>
          <w:rFonts w:ascii="Times New Roman"/>
          <w:b w:val="false"/>
          <w:i w:val="false"/>
          <w:color w:val="000000"/>
          <w:sz w:val="28"/>
        </w:rPr>
        <w:t>
      3. Жалобы</w:t>
      </w:r>
    </w:p>
    <w:bookmarkEnd w:id="99"/>
    <w:bookmarkStart w:name="z117" w:id="100"/>
    <w:p>
      <w:pPr>
        <w:spacing w:after="0"/>
        <w:ind w:left="0"/>
        <w:jc w:val="both"/>
      </w:pPr>
      <w:r>
        <w:rPr>
          <w:rFonts w:ascii="Times New Roman"/>
          <w:b w:val="false"/>
          <w:i w:val="false"/>
          <w:color w:val="000000"/>
          <w:sz w:val="28"/>
        </w:rPr>
        <w:t>
      4. Динамика состояния пациента</w:t>
      </w:r>
    </w:p>
    <w:bookmarkEnd w:id="100"/>
    <w:bookmarkStart w:name="z118" w:id="101"/>
    <w:p>
      <w:pPr>
        <w:spacing w:after="0"/>
        <w:ind w:left="0"/>
        <w:jc w:val="both"/>
      </w:pPr>
      <w:r>
        <w:rPr>
          <w:rFonts w:ascii="Times New Roman"/>
          <w:b w:val="false"/>
          <w:i w:val="false"/>
          <w:color w:val="000000"/>
          <w:sz w:val="28"/>
        </w:rPr>
        <w:t>
      5. Лабораторно-диагностические исследования</w:t>
      </w:r>
    </w:p>
    <w:bookmarkEnd w:id="101"/>
    <w:bookmarkStart w:name="z119" w:id="102"/>
    <w:p>
      <w:pPr>
        <w:spacing w:after="0"/>
        <w:ind w:left="0"/>
        <w:jc w:val="both"/>
      </w:pPr>
      <w:r>
        <w:rPr>
          <w:rFonts w:ascii="Times New Roman"/>
          <w:b w:val="false"/>
          <w:i w:val="false"/>
          <w:color w:val="000000"/>
          <w:sz w:val="28"/>
        </w:rPr>
        <w:t>
      6. Течение послеродового периода (только для организаций, ведущих наблюдение за этой категорией пациентов)</w:t>
      </w:r>
    </w:p>
    <w:bookmarkEnd w:id="102"/>
    <w:bookmarkStart w:name="z120" w:id="103"/>
    <w:p>
      <w:pPr>
        <w:spacing w:after="0"/>
        <w:ind w:left="0"/>
        <w:jc w:val="both"/>
      </w:pPr>
      <w:r>
        <w:rPr>
          <w:rFonts w:ascii="Times New Roman"/>
          <w:b w:val="false"/>
          <w:i w:val="false"/>
          <w:color w:val="000000"/>
          <w:sz w:val="28"/>
        </w:rPr>
        <w:t>
      7. Партограмма (только для организаций, ведущих наблюдение за этой категорией пациентов)</w:t>
      </w:r>
    </w:p>
    <w:bookmarkEnd w:id="103"/>
    <w:bookmarkStart w:name="z121" w:id="104"/>
    <w:p>
      <w:pPr>
        <w:spacing w:after="0"/>
        <w:ind w:left="0"/>
        <w:jc w:val="both"/>
      </w:pPr>
      <w:r>
        <w:rPr>
          <w:rFonts w:ascii="Times New Roman"/>
          <w:b w:val="false"/>
          <w:i w:val="false"/>
          <w:color w:val="000000"/>
          <w:sz w:val="28"/>
        </w:rPr>
        <w:t>
      Осмотр проведен: Ф.И.О. (при его наличии), ID</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123" w:id="105"/>
    <w:p>
      <w:pPr>
        <w:spacing w:after="0"/>
        <w:ind w:left="0"/>
        <w:jc w:val="left"/>
      </w:pPr>
      <w:r>
        <w:rPr>
          <w:rFonts w:ascii="Times New Roman"/>
          <w:b/>
          <w:i w:val="false"/>
          <w:color w:val="000000"/>
        </w:rPr>
        <w:t xml:space="preserve"> Информированное согласие пациента*</w:t>
      </w:r>
    </w:p>
    <w:bookmarkEnd w:id="105"/>
    <w:bookmarkStart w:name="z124" w:id="10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91 Кодекса Республики Казахстан от 18 сентября 2009 года "О здоровье народа и системе здравоохранения" (Медицинская помощь должна предоставляться после получения информированного устного или письменного добровольного согласия пациента)</w:t>
      </w:r>
    </w:p>
    <w:bookmarkEnd w:id="106"/>
    <w:bookmarkStart w:name="z125" w:id="107"/>
    <w:p>
      <w:pPr>
        <w:spacing w:after="0"/>
        <w:ind w:left="0"/>
        <w:jc w:val="both"/>
      </w:pPr>
      <w:r>
        <w:rPr>
          <w:rFonts w:ascii="Times New Roman"/>
          <w:b w:val="false"/>
          <w:i w:val="false"/>
          <w:color w:val="000000"/>
          <w:sz w:val="28"/>
        </w:rPr>
        <w:t>
      ИИН .</w:t>
      </w:r>
    </w:p>
    <w:bookmarkEnd w:id="107"/>
    <w:bookmarkStart w:name="z126" w:id="108"/>
    <w:p>
      <w:pPr>
        <w:spacing w:after="0"/>
        <w:ind w:left="0"/>
        <w:jc w:val="both"/>
      </w:pPr>
      <w:r>
        <w:rPr>
          <w:rFonts w:ascii="Times New Roman"/>
          <w:b w:val="false"/>
          <w:i w:val="false"/>
          <w:color w:val="000000"/>
          <w:sz w:val="28"/>
        </w:rPr>
        <w:t>
      Ф.И.О. (при его наличии) (полностью)</w:t>
      </w:r>
    </w:p>
    <w:bookmarkEnd w:id="108"/>
    <w:bookmarkStart w:name="z127" w:id="109"/>
    <w:p>
      <w:pPr>
        <w:spacing w:after="0"/>
        <w:ind w:left="0"/>
        <w:jc w:val="both"/>
      </w:pPr>
      <w:r>
        <w:rPr>
          <w:rFonts w:ascii="Times New Roman"/>
          <w:b w:val="false"/>
          <w:i w:val="false"/>
          <w:color w:val="000000"/>
          <w:sz w:val="28"/>
        </w:rPr>
        <w:t xml:space="preserve">
      Дата рождения </w:t>
      </w:r>
    </w:p>
    <w:bookmarkEnd w:id="109"/>
    <w:bookmarkStart w:name="z128" w:id="110"/>
    <w:p>
      <w:pPr>
        <w:spacing w:after="0"/>
        <w:ind w:left="0"/>
        <w:jc w:val="both"/>
      </w:pPr>
      <w:r>
        <w:rPr>
          <w:rFonts w:ascii="Times New Roman"/>
          <w:b w:val="false"/>
          <w:i w:val="false"/>
          <w:color w:val="000000"/>
          <w:sz w:val="28"/>
        </w:rPr>
        <w:t>
      Находясь в МО (наименование МО)</w:t>
      </w:r>
    </w:p>
    <w:bookmarkEnd w:id="110"/>
    <w:bookmarkStart w:name="z129" w:id="111"/>
    <w:p>
      <w:pPr>
        <w:spacing w:after="0"/>
        <w:ind w:left="0"/>
        <w:jc w:val="both"/>
      </w:pPr>
      <w:r>
        <w:rPr>
          <w:rFonts w:ascii="Times New Roman"/>
          <w:b w:val="false"/>
          <w:i w:val="false"/>
          <w:color w:val="000000"/>
          <w:sz w:val="28"/>
        </w:rPr>
        <w:t xml:space="preserve">
      Даю добровольное согласие на проведение следующих видов медицинского вмешательства: </w:t>
      </w:r>
    </w:p>
    <w:bookmarkEnd w:id="111"/>
    <w:bookmarkStart w:name="z130" w:id="112"/>
    <w:p>
      <w:pPr>
        <w:spacing w:after="0"/>
        <w:ind w:left="0"/>
        <w:jc w:val="both"/>
      </w:pPr>
      <w:r>
        <w:rPr>
          <w:rFonts w:ascii="Times New Roman"/>
          <w:b w:val="false"/>
          <w:i w:val="false"/>
          <w:color w:val="000000"/>
          <w:sz w:val="28"/>
        </w:rPr>
        <w:t>
      1) Мне разъяснены возможные последствия переливания компонентов и (или) препаратов крови (реакции, осложнения, в том числе опасные для жизни, заражение вирусными и бактериальными инфекциями), а также отказа от переливания.</w:t>
      </w:r>
    </w:p>
    <w:bookmarkEnd w:id="112"/>
    <w:bookmarkStart w:name="z131" w:id="113"/>
    <w:p>
      <w:pPr>
        <w:spacing w:after="0"/>
        <w:ind w:left="0"/>
        <w:jc w:val="both"/>
      </w:pPr>
      <w:r>
        <w:rPr>
          <w:rFonts w:ascii="Times New Roman"/>
          <w:b w:val="false"/>
          <w:i w:val="false"/>
          <w:color w:val="000000"/>
          <w:sz w:val="28"/>
        </w:rPr>
        <w:t>
      2) Информирован(а) о правах и обязанностях больного, при лечении туберкулеза, о мерах по соблюдению "Правила поведения больного туберкулезом", возникновения побочных реакций, применения мер принудительной изоляции в случае уклонения и/или отрывов (нарушение режима).</w:t>
      </w:r>
    </w:p>
    <w:bookmarkEnd w:id="113"/>
    <w:bookmarkStart w:name="z132" w:id="114"/>
    <w:p>
      <w:pPr>
        <w:spacing w:after="0"/>
        <w:ind w:left="0"/>
        <w:jc w:val="both"/>
      </w:pPr>
      <w:r>
        <w:rPr>
          <w:rFonts w:ascii="Times New Roman"/>
          <w:b w:val="false"/>
          <w:i w:val="false"/>
          <w:color w:val="000000"/>
          <w:sz w:val="28"/>
        </w:rPr>
        <w:t>
      3) Мною представлена вся необходимая информация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bookmarkEnd w:id="114"/>
    <w:bookmarkStart w:name="z133" w:id="115"/>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bookmarkEnd w:id="115"/>
    <w:bookmarkStart w:name="z134" w:id="116"/>
    <w:p>
      <w:pPr>
        <w:spacing w:after="0"/>
        <w:ind w:left="0"/>
        <w:jc w:val="both"/>
      </w:pPr>
      <w:r>
        <w:rPr>
          <w:rFonts w:ascii="Times New Roman"/>
          <w:b w:val="false"/>
          <w:i w:val="false"/>
          <w:color w:val="000000"/>
          <w:sz w:val="28"/>
        </w:rPr>
        <w:t>
      Подпись: _______________ Дата и время</w:t>
      </w:r>
    </w:p>
    <w:bookmarkEnd w:id="116"/>
    <w:bookmarkStart w:name="z135" w:id="117"/>
    <w:p>
      <w:pPr>
        <w:spacing w:after="0"/>
        <w:ind w:left="0"/>
        <w:jc w:val="both"/>
      </w:pPr>
      <w:r>
        <w:rPr>
          <w:rFonts w:ascii="Times New Roman"/>
          <w:b w:val="false"/>
          <w:i w:val="false"/>
          <w:color w:val="000000"/>
          <w:sz w:val="28"/>
        </w:rPr>
        <w:t xml:space="preserve">
      Если заполнил родственник/опекун / законный представитель пациента: </w:t>
      </w:r>
    </w:p>
    <w:bookmarkEnd w:id="117"/>
    <w:bookmarkStart w:name="z136" w:id="118"/>
    <w:p>
      <w:pPr>
        <w:spacing w:after="0"/>
        <w:ind w:left="0"/>
        <w:jc w:val="both"/>
      </w:pPr>
      <w:r>
        <w:rPr>
          <w:rFonts w:ascii="Times New Roman"/>
          <w:b w:val="false"/>
          <w:i w:val="false"/>
          <w:color w:val="000000"/>
          <w:sz w:val="28"/>
        </w:rPr>
        <w:t>
      Ф.И.О. (при его наличии) (полностью)</w:t>
      </w:r>
    </w:p>
    <w:bookmarkEnd w:id="118"/>
    <w:bookmarkStart w:name="z137" w:id="119"/>
    <w:p>
      <w:pPr>
        <w:spacing w:after="0"/>
        <w:ind w:left="0"/>
        <w:jc w:val="both"/>
      </w:pPr>
      <w:r>
        <w:rPr>
          <w:rFonts w:ascii="Times New Roman"/>
          <w:b w:val="false"/>
          <w:i w:val="false"/>
          <w:color w:val="000000"/>
          <w:sz w:val="28"/>
        </w:rPr>
        <w:t>
      Ф.И.О. (при его наличии) врача, ID</w:t>
      </w:r>
    </w:p>
    <w:bookmarkEnd w:id="119"/>
    <w:bookmarkStart w:name="z138" w:id="120"/>
    <w:p>
      <w:pPr>
        <w:spacing w:after="0"/>
        <w:ind w:left="0"/>
        <w:jc w:val="both"/>
      </w:pPr>
      <w:r>
        <w:rPr>
          <w:rFonts w:ascii="Times New Roman"/>
          <w:b w:val="false"/>
          <w:i w:val="false"/>
          <w:color w:val="000000"/>
          <w:sz w:val="28"/>
        </w:rPr>
        <w:t>
      Дата и время</w:t>
      </w:r>
    </w:p>
    <w:bookmarkEnd w:id="120"/>
    <w:bookmarkStart w:name="z139" w:id="121"/>
    <w:p>
      <w:pPr>
        <w:spacing w:after="0"/>
        <w:ind w:left="0"/>
        <w:jc w:val="both"/>
      </w:pPr>
      <w:r>
        <w:rPr>
          <w:rFonts w:ascii="Times New Roman"/>
          <w:b w:val="false"/>
          <w:i w:val="false"/>
          <w:color w:val="000000"/>
          <w:sz w:val="28"/>
        </w:rPr>
        <w:t>
      Примечание:</w:t>
      </w:r>
    </w:p>
    <w:bookmarkEnd w:id="121"/>
    <w:bookmarkStart w:name="z140" w:id="122"/>
    <w:p>
      <w:pPr>
        <w:spacing w:after="0"/>
        <w:ind w:left="0"/>
        <w:jc w:val="both"/>
      </w:pPr>
      <w:r>
        <w:rPr>
          <w:rFonts w:ascii="Times New Roman"/>
          <w:b w:val="false"/>
          <w:i w:val="false"/>
          <w:color w:val="000000"/>
          <w:sz w:val="28"/>
        </w:rPr>
        <w:t>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142" w:id="123"/>
    <w:p>
      <w:pPr>
        <w:spacing w:after="0"/>
        <w:ind w:left="0"/>
        <w:jc w:val="left"/>
      </w:pPr>
      <w:r>
        <w:rPr>
          <w:rFonts w:ascii="Times New Roman"/>
          <w:b/>
          <w:i w:val="false"/>
          <w:color w:val="000000"/>
        </w:rPr>
        <w:t xml:space="preserve"> Лист врачебных назначений</w:t>
      </w:r>
    </w:p>
    <w:bookmarkEnd w:id="123"/>
    <w:bookmarkStart w:name="z143" w:id="124"/>
    <w:p>
      <w:pPr>
        <w:spacing w:after="0"/>
        <w:ind w:left="0"/>
        <w:jc w:val="both"/>
      </w:pPr>
      <w:r>
        <w:rPr>
          <w:rFonts w:ascii="Times New Roman"/>
          <w:b w:val="false"/>
          <w:i w:val="false"/>
          <w:color w:val="000000"/>
          <w:sz w:val="28"/>
        </w:rPr>
        <w:t>
      1. Дата и время</w:t>
      </w:r>
    </w:p>
    <w:bookmarkEnd w:id="124"/>
    <w:bookmarkStart w:name="z144" w:id="125"/>
    <w:p>
      <w:pPr>
        <w:spacing w:after="0"/>
        <w:ind w:left="0"/>
        <w:jc w:val="both"/>
      </w:pPr>
      <w:r>
        <w:rPr>
          <w:rFonts w:ascii="Times New Roman"/>
          <w:b w:val="false"/>
          <w:i w:val="false"/>
          <w:color w:val="000000"/>
          <w:sz w:val="28"/>
        </w:rPr>
        <w:t>
      2. Режим</w:t>
      </w:r>
    </w:p>
    <w:bookmarkEnd w:id="125"/>
    <w:bookmarkStart w:name="z145" w:id="126"/>
    <w:p>
      <w:pPr>
        <w:spacing w:after="0"/>
        <w:ind w:left="0"/>
        <w:jc w:val="both"/>
      </w:pPr>
      <w:r>
        <w:rPr>
          <w:rFonts w:ascii="Times New Roman"/>
          <w:b w:val="false"/>
          <w:i w:val="false"/>
          <w:color w:val="000000"/>
          <w:sz w:val="28"/>
        </w:rPr>
        <w:t>
      3. Диета</w:t>
      </w:r>
    </w:p>
    <w:bookmarkEnd w:id="126"/>
    <w:bookmarkStart w:name="z146" w:id="127"/>
    <w:p>
      <w:pPr>
        <w:spacing w:after="0"/>
        <w:ind w:left="0"/>
        <w:jc w:val="both"/>
      </w:pPr>
      <w:r>
        <w:rPr>
          <w:rFonts w:ascii="Times New Roman"/>
          <w:b w:val="false"/>
          <w:i w:val="false"/>
          <w:color w:val="000000"/>
          <w:sz w:val="28"/>
        </w:rPr>
        <w:t>
      4. Наименование услуги, лекарственного средства (с конкретными рекомендациями по времени их назначения и времени их отмены)</w:t>
      </w:r>
    </w:p>
    <w:bookmarkEnd w:id="127"/>
    <w:bookmarkStart w:name="z147" w:id="128"/>
    <w:p>
      <w:pPr>
        <w:spacing w:after="0"/>
        <w:ind w:left="0"/>
        <w:jc w:val="both"/>
      </w:pPr>
      <w:r>
        <w:rPr>
          <w:rFonts w:ascii="Times New Roman"/>
          <w:b w:val="false"/>
          <w:i w:val="false"/>
          <w:color w:val="000000"/>
          <w:sz w:val="28"/>
        </w:rPr>
        <w:t>
      5. Дата назначения (по времени) и дата окончания</w:t>
      </w:r>
    </w:p>
    <w:bookmarkEnd w:id="128"/>
    <w:bookmarkStart w:name="z148" w:id="129"/>
    <w:p>
      <w:pPr>
        <w:spacing w:after="0"/>
        <w:ind w:left="0"/>
        <w:jc w:val="both"/>
      </w:pPr>
      <w:r>
        <w:rPr>
          <w:rFonts w:ascii="Times New Roman"/>
          <w:b w:val="false"/>
          <w:i w:val="false"/>
          <w:color w:val="000000"/>
          <w:sz w:val="28"/>
        </w:rPr>
        <w:t>
      Ф.И.О. (при его наличии), ID врача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150" w:id="130"/>
    <w:p>
      <w:pPr>
        <w:spacing w:after="0"/>
        <w:ind w:left="0"/>
        <w:jc w:val="both"/>
      </w:pPr>
      <w:r>
        <w:rPr>
          <w:rFonts w:ascii="Times New Roman"/>
          <w:b w:val="false"/>
          <w:i w:val="false"/>
          <w:color w:val="000000"/>
          <w:sz w:val="28"/>
        </w:rPr>
        <w:t>
      Обоснование клинического диагноза (в соответствии с внутренними правилами, количество обоснований не исчерпывается только указанными)</w:t>
      </w:r>
    </w:p>
    <w:bookmarkEnd w:id="130"/>
    <w:bookmarkStart w:name="z151" w:id="131"/>
    <w:p>
      <w:pPr>
        <w:spacing w:after="0"/>
        <w:ind w:left="0"/>
        <w:jc w:val="both"/>
      </w:pPr>
      <w:r>
        <w:rPr>
          <w:rFonts w:ascii="Times New Roman"/>
          <w:b w:val="false"/>
          <w:i w:val="false"/>
          <w:color w:val="000000"/>
          <w:sz w:val="28"/>
        </w:rPr>
        <w:t>
      1. Дата и время</w:t>
      </w:r>
    </w:p>
    <w:bookmarkEnd w:id="131"/>
    <w:bookmarkStart w:name="z152" w:id="132"/>
    <w:p>
      <w:pPr>
        <w:spacing w:after="0"/>
        <w:ind w:left="0"/>
        <w:jc w:val="both"/>
      </w:pPr>
      <w:r>
        <w:rPr>
          <w:rFonts w:ascii="Times New Roman"/>
          <w:b w:val="false"/>
          <w:i w:val="false"/>
          <w:color w:val="000000"/>
          <w:sz w:val="28"/>
        </w:rPr>
        <w:t>
      2. Объективные данные</w:t>
      </w:r>
    </w:p>
    <w:bookmarkEnd w:id="132"/>
    <w:bookmarkStart w:name="z153" w:id="133"/>
    <w:p>
      <w:pPr>
        <w:spacing w:after="0"/>
        <w:ind w:left="0"/>
        <w:jc w:val="both"/>
      </w:pPr>
      <w:r>
        <w:rPr>
          <w:rFonts w:ascii="Times New Roman"/>
          <w:b w:val="false"/>
          <w:i w:val="false"/>
          <w:color w:val="000000"/>
          <w:sz w:val="28"/>
        </w:rPr>
        <w:t>
      3. Жалобы</w:t>
      </w:r>
    </w:p>
    <w:bookmarkEnd w:id="133"/>
    <w:bookmarkStart w:name="z154" w:id="134"/>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bookmarkEnd w:id="134"/>
    <w:bookmarkStart w:name="z155" w:id="135"/>
    <w:p>
      <w:pPr>
        <w:spacing w:after="0"/>
        <w:ind w:left="0"/>
        <w:jc w:val="both"/>
      </w:pPr>
      <w:r>
        <w:rPr>
          <w:rFonts w:ascii="Times New Roman"/>
          <w:b w:val="false"/>
          <w:i w:val="false"/>
          <w:color w:val="000000"/>
          <w:sz w:val="28"/>
        </w:rPr>
        <w:t>
      5. Диагноз</w:t>
      </w:r>
    </w:p>
    <w:bookmarkEnd w:id="135"/>
    <w:bookmarkStart w:name="z156" w:id="136"/>
    <w:p>
      <w:pPr>
        <w:spacing w:after="0"/>
        <w:ind w:left="0"/>
        <w:jc w:val="both"/>
      </w:pPr>
      <w:r>
        <w:rPr>
          <w:rFonts w:ascii="Times New Roman"/>
          <w:b w:val="false"/>
          <w:i w:val="false"/>
          <w:color w:val="000000"/>
          <w:sz w:val="28"/>
        </w:rPr>
        <w:t>
      6. Лист врачебных назначений</w:t>
      </w:r>
    </w:p>
    <w:bookmarkEnd w:id="136"/>
    <w:bookmarkStart w:name="z157" w:id="137"/>
    <w:p>
      <w:pPr>
        <w:spacing w:after="0"/>
        <w:ind w:left="0"/>
        <w:jc w:val="both"/>
      </w:pPr>
      <w:r>
        <w:rPr>
          <w:rFonts w:ascii="Times New Roman"/>
          <w:b w:val="false"/>
          <w:i w:val="false"/>
          <w:color w:val="000000"/>
          <w:sz w:val="28"/>
        </w:rPr>
        <w:t>
      Ф.И.О. (при его наличии), ID врача</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159" w:id="138"/>
    <w:p>
      <w:pPr>
        <w:spacing w:after="0"/>
        <w:ind w:left="0"/>
        <w:jc w:val="left"/>
      </w:pPr>
      <w:r>
        <w:rPr>
          <w:rFonts w:ascii="Times New Roman"/>
          <w:b/>
          <w:i w:val="false"/>
          <w:color w:val="000000"/>
        </w:rPr>
        <w:t xml:space="preserve"> "Предтрансфузионный эпикриз"</w:t>
      </w:r>
    </w:p>
    <w:bookmarkEnd w:id="138"/>
    <w:bookmarkStart w:name="z160" w:id="139"/>
    <w:p>
      <w:pPr>
        <w:spacing w:after="0"/>
        <w:ind w:left="0"/>
        <w:jc w:val="both"/>
      </w:pPr>
      <w:r>
        <w:rPr>
          <w:rFonts w:ascii="Times New Roman"/>
          <w:b w:val="false"/>
          <w:i w:val="false"/>
          <w:color w:val="000000"/>
          <w:sz w:val="28"/>
        </w:rPr>
        <w:t>
      Трансфузионный анамнез в истории болезни:</w:t>
      </w:r>
    </w:p>
    <w:bookmarkEnd w:id="139"/>
    <w:bookmarkStart w:name="z16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трансфузий ранее не проводилось</w:t>
      </w:r>
      <w:r>
        <w:br/>
      </w:r>
      <w:r>
        <w:rPr>
          <w:rFonts w:ascii="Times New Roman"/>
          <w:b w:val="false"/>
          <w:i w:val="false"/>
          <w:color w:val="000000"/>
          <w:sz w:val="28"/>
        </w:rPr>
        <w:t>
</w:t>
      </w:r>
    </w:p>
    <w:bookmarkStart w:name="z16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трансфузионный анамнез без особенностей </w:t>
      </w:r>
      <w:r>
        <w:br/>
      </w:r>
      <w:r>
        <w:rPr>
          <w:rFonts w:ascii="Times New Roman"/>
          <w:b w:val="false"/>
          <w:i w:val="false"/>
          <w:color w:val="000000"/>
          <w:sz w:val="28"/>
        </w:rPr>
        <w:t>
</w:t>
      </w:r>
    </w:p>
    <w:bookmarkStart w:name="z163"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имели место посттрансфузионные осложнения, указать какие </w:t>
      </w:r>
      <w:r>
        <w:br/>
      </w:r>
      <w:r>
        <w:rPr>
          <w:rFonts w:ascii="Times New Roman"/>
          <w:b w:val="false"/>
          <w:i w:val="false"/>
          <w:color w:val="000000"/>
          <w:sz w:val="28"/>
        </w:rPr>
        <w:t>
</w:t>
      </w:r>
    </w:p>
    <w:bookmarkStart w:name="z164" w:id="143"/>
    <w:p>
      <w:pPr>
        <w:spacing w:after="0"/>
        <w:ind w:left="0"/>
        <w:jc w:val="both"/>
      </w:pPr>
      <w:r>
        <w:rPr>
          <w:rFonts w:ascii="Times New Roman"/>
          <w:b w:val="false"/>
          <w:i w:val="false"/>
          <w:color w:val="000000"/>
          <w:sz w:val="28"/>
        </w:rPr>
        <w:t>
      Акушерский анамнез для женщин:</w:t>
      </w:r>
    </w:p>
    <w:bookmarkEnd w:id="143"/>
    <w:bookmarkStart w:name="z165"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особенностей </w:t>
      </w:r>
      <w:r>
        <w:br/>
      </w:r>
      <w:r>
        <w:rPr>
          <w:rFonts w:ascii="Times New Roman"/>
          <w:b w:val="false"/>
          <w:i w:val="false"/>
          <w:color w:val="000000"/>
          <w:sz w:val="28"/>
        </w:rPr>
        <w:t>
</w:t>
      </w:r>
    </w:p>
    <w:bookmarkStart w:name="z166"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многократные (5 раз и более) беременности, включая случаи мертворождения, абортов и  выкидышей в ранних сроках</w:t>
      </w:r>
      <w:r>
        <w:br/>
      </w:r>
      <w:r>
        <w:rPr>
          <w:rFonts w:ascii="Times New Roman"/>
          <w:b w:val="false"/>
          <w:i w:val="false"/>
          <w:color w:val="000000"/>
          <w:sz w:val="28"/>
        </w:rPr>
        <w:t>
</w:t>
      </w:r>
    </w:p>
    <w:bookmarkStart w:name="z167" w:id="146"/>
    <w:p>
      <w:pPr>
        <w:spacing w:after="0"/>
        <w:ind w:left="0"/>
        <w:jc w:val="both"/>
      </w:pPr>
      <w:r>
        <w:rPr>
          <w:rFonts w:ascii="Times New Roman"/>
          <w:b w:val="false"/>
          <w:i w:val="false"/>
          <w:color w:val="000000"/>
          <w:sz w:val="28"/>
        </w:rPr>
        <w:t>
      Иммуногематологические особенности:</w:t>
      </w:r>
    </w:p>
    <w:bookmarkEnd w:id="146"/>
    <w:bookmarkStart w:name="z168"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выявлены </w:t>
      </w:r>
      <w:r>
        <w:br/>
      </w:r>
      <w:r>
        <w:rPr>
          <w:rFonts w:ascii="Times New Roman"/>
          <w:b w:val="false"/>
          <w:i w:val="false"/>
          <w:color w:val="000000"/>
          <w:sz w:val="28"/>
        </w:rPr>
        <w:t>
</w:t>
      </w:r>
    </w:p>
    <w:bookmarkStart w:name="z169"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выявлены вариантные формы антигенов или экстраагглютинины </w:t>
      </w:r>
      <w:r>
        <w:br/>
      </w:r>
      <w:r>
        <w:rPr>
          <w:rFonts w:ascii="Times New Roman"/>
          <w:b w:val="false"/>
          <w:i w:val="false"/>
          <w:color w:val="000000"/>
          <w:sz w:val="28"/>
        </w:rPr>
        <w:t>
</w:t>
      </w:r>
    </w:p>
    <w:bookmarkStart w:name="z170"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выявлены иммунные антиэритроцитарные антитела (указать специфичность, если известно) </w:t>
      </w:r>
      <w:r>
        <w:br/>
      </w:r>
      <w:r>
        <w:rPr>
          <w:rFonts w:ascii="Times New Roman"/>
          <w:b w:val="false"/>
          <w:i w:val="false"/>
          <w:color w:val="000000"/>
          <w:sz w:val="28"/>
        </w:rPr>
        <w:t>
</w:t>
      </w:r>
    </w:p>
    <w:bookmarkStart w:name="z171"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антиэритроцитарные антитела не исследовались </w:t>
      </w:r>
      <w:r>
        <w:br/>
      </w:r>
      <w:r>
        <w:rPr>
          <w:rFonts w:ascii="Times New Roman"/>
          <w:b w:val="false"/>
          <w:i w:val="false"/>
          <w:color w:val="000000"/>
          <w:sz w:val="28"/>
        </w:rPr>
        <w:t>
</w:t>
      </w:r>
    </w:p>
    <w:bookmarkStart w:name="z172" w:id="151"/>
    <w:p>
      <w:pPr>
        <w:spacing w:after="0"/>
        <w:ind w:left="0"/>
        <w:jc w:val="both"/>
      </w:pPr>
      <w:r>
        <w:rPr>
          <w:rFonts w:ascii="Times New Roman"/>
          <w:b w:val="false"/>
          <w:i w:val="false"/>
          <w:color w:val="000000"/>
          <w:sz w:val="28"/>
        </w:rPr>
        <w:t>
      Показания для эритроцитсодержащих компонентов крови (ЭКК) ОАК, КЩС от ж/ г.</w:t>
      </w:r>
    </w:p>
    <w:bookmarkEnd w:id="151"/>
    <w:bookmarkStart w:name="z173" w:id="152"/>
    <w:p>
      <w:pPr>
        <w:spacing w:after="0"/>
        <w:ind w:left="0"/>
        <w:jc w:val="both"/>
      </w:pPr>
      <w:r>
        <w:rPr>
          <w:rFonts w:ascii="Times New Roman"/>
          <w:b w:val="false"/>
          <w:i w:val="false"/>
          <w:color w:val="000000"/>
          <w:sz w:val="28"/>
        </w:rPr>
        <w:t>
      Одна доза консервированных эритроцитов у взрослых увеличит гемоглобин примерно на 10г/л</w:t>
      </w:r>
    </w:p>
    <w:bookmarkEnd w:id="152"/>
    <w:bookmarkStart w:name="z17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острая анемия, гемоглобин г/л</w:t>
      </w:r>
      <w:r>
        <w:br/>
      </w:r>
      <w:r>
        <w:rPr>
          <w:rFonts w:ascii="Times New Roman"/>
          <w:b w:val="false"/>
          <w:i w:val="false"/>
          <w:color w:val="000000"/>
          <w:sz w:val="28"/>
        </w:rPr>
        <w:t>
</w:t>
      </w:r>
    </w:p>
    <w:bookmarkStart w:name="z175"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хроническая некомпенсированная анемия, гемоглобин г/л, клинические данные: жалобы на выраженную слабость, ЧД , Ps, АД</w:t>
      </w:r>
      <w:r>
        <w:br/>
      </w:r>
      <w:r>
        <w:rPr>
          <w:rFonts w:ascii="Times New Roman"/>
          <w:b w:val="false"/>
          <w:i w:val="false"/>
          <w:color w:val="000000"/>
          <w:sz w:val="28"/>
        </w:rPr>
        <w:t>
</w:t>
      </w:r>
    </w:p>
    <w:bookmarkStart w:name="z176"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снижение доставки О2 при анемии, Hb г/л, РаО2 мм рт. ст., РvО2мм рт. ст.</w:t>
      </w:r>
      <w:r>
        <w:br/>
      </w:r>
      <w:r>
        <w:rPr>
          <w:rFonts w:ascii="Times New Roman"/>
          <w:b w:val="false"/>
          <w:i w:val="false"/>
          <w:color w:val="000000"/>
          <w:sz w:val="28"/>
        </w:rPr>
        <w:t>
</w:t>
      </w:r>
    </w:p>
    <w:bookmarkStart w:name="z177" w:id="156"/>
    <w:p>
      <w:pPr>
        <w:spacing w:after="0"/>
        <w:ind w:left="0"/>
        <w:jc w:val="both"/>
      </w:pPr>
      <w:r>
        <w:rPr>
          <w:rFonts w:ascii="Times New Roman"/>
          <w:b w:val="false"/>
          <w:i w:val="false"/>
          <w:color w:val="000000"/>
          <w:sz w:val="28"/>
        </w:rPr>
        <w:t>
      Расчетная доза</w:t>
      </w:r>
    </w:p>
    <w:bookmarkEnd w:id="156"/>
    <w:bookmarkStart w:name="z178" w:id="157"/>
    <w:p>
      <w:pPr>
        <w:spacing w:after="0"/>
        <w:ind w:left="0"/>
        <w:jc w:val="both"/>
      </w:pPr>
      <w:r>
        <w:rPr>
          <w:rFonts w:ascii="Times New Roman"/>
          <w:b w:val="false"/>
          <w:i w:val="false"/>
          <w:color w:val="000000"/>
          <w:sz w:val="28"/>
        </w:rPr>
        <w:t>
      Показания для СЗП/криопреципитата</w:t>
      </w:r>
    </w:p>
    <w:bookmarkEnd w:id="157"/>
    <w:bookmarkStart w:name="z179" w:id="158"/>
    <w:p>
      <w:pPr>
        <w:spacing w:after="0"/>
        <w:ind w:left="0"/>
        <w:jc w:val="both"/>
      </w:pPr>
      <w:r>
        <w:rPr>
          <w:rFonts w:ascii="Times New Roman"/>
          <w:b w:val="false"/>
          <w:i w:val="false"/>
          <w:color w:val="000000"/>
          <w:sz w:val="28"/>
        </w:rPr>
        <w:t>
      Данные последней коагулограммы: (достаточно одного измененного показателя коагулограммы или ВСК более 30 минут) ПТИ %, МНО, АЧТВ, Фибриноген г/л, АТIII</w:t>
      </w:r>
    </w:p>
    <w:bookmarkEnd w:id="158"/>
    <w:bookmarkStart w:name="z180" w:id="159"/>
    <w:p>
      <w:pPr>
        <w:spacing w:after="0"/>
        <w:ind w:left="0"/>
        <w:jc w:val="both"/>
      </w:pPr>
      <w:r>
        <w:rPr>
          <w:rFonts w:ascii="Times New Roman"/>
          <w:b w:val="false"/>
          <w:i w:val="false"/>
          <w:color w:val="000000"/>
          <w:sz w:val="28"/>
        </w:rPr>
        <w:t>
      Толерантность плазмы к гепарину, ВСК мин,</w:t>
      </w:r>
    </w:p>
    <w:bookmarkEnd w:id="159"/>
    <w:bookmarkStart w:name="z181" w:id="160"/>
    <w:p>
      <w:pPr>
        <w:spacing w:after="0"/>
        <w:ind w:left="0"/>
        <w:jc w:val="both"/>
      </w:pPr>
      <w:r>
        <w:rPr>
          <w:rFonts w:ascii="Times New Roman"/>
          <w:b w:val="false"/>
          <w:i w:val="false"/>
          <w:color w:val="000000"/>
          <w:sz w:val="28"/>
        </w:rPr>
        <w:t>
      Анализ от дд/мм/гг</w:t>
      </w:r>
    </w:p>
    <w:bookmarkEnd w:id="160"/>
    <w:bookmarkStart w:name="z18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факторов коагуляционного гемостаза</w:t>
      </w:r>
      <w:r>
        <w:br/>
      </w:r>
      <w:r>
        <w:rPr>
          <w:rFonts w:ascii="Times New Roman"/>
          <w:b w:val="false"/>
          <w:i w:val="false"/>
          <w:color w:val="000000"/>
          <w:sz w:val="28"/>
        </w:rPr>
        <w:t>
</w:t>
      </w:r>
    </w:p>
    <w:bookmarkStart w:name="z18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плазменных антикоагулянтов </w:t>
      </w:r>
      <w:r>
        <w:br/>
      </w:r>
      <w:r>
        <w:rPr>
          <w:rFonts w:ascii="Times New Roman"/>
          <w:b w:val="false"/>
          <w:i w:val="false"/>
          <w:color w:val="000000"/>
          <w:sz w:val="28"/>
        </w:rPr>
        <w:t>
</w:t>
      </w:r>
    </w:p>
    <w:bookmarkStart w:name="z184"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плазмообмен </w:t>
      </w:r>
      <w:r>
        <w:br/>
      </w:r>
      <w:r>
        <w:rPr>
          <w:rFonts w:ascii="Times New Roman"/>
          <w:b w:val="false"/>
          <w:i w:val="false"/>
          <w:color w:val="000000"/>
          <w:sz w:val="28"/>
        </w:rPr>
        <w:t>
</w:t>
      </w:r>
    </w:p>
    <w:bookmarkStart w:name="z185" w:id="164"/>
    <w:p>
      <w:pPr>
        <w:spacing w:after="0"/>
        <w:ind w:left="0"/>
        <w:jc w:val="both"/>
      </w:pPr>
      <w:r>
        <w:rPr>
          <w:rFonts w:ascii="Times New Roman"/>
          <w:b w:val="false"/>
          <w:i w:val="false"/>
          <w:color w:val="000000"/>
          <w:sz w:val="28"/>
        </w:rPr>
        <w:t>
      Расчетная доза (12-20мл/кг)</w:t>
      </w:r>
    </w:p>
    <w:bookmarkEnd w:id="164"/>
    <w:bookmarkStart w:name="z186" w:id="165"/>
    <w:p>
      <w:pPr>
        <w:spacing w:after="0"/>
        <w:ind w:left="0"/>
        <w:jc w:val="both"/>
      </w:pPr>
      <w:r>
        <w:rPr>
          <w:rFonts w:ascii="Times New Roman"/>
          <w:b w:val="false"/>
          <w:i w:val="false"/>
          <w:color w:val="000000"/>
          <w:sz w:val="28"/>
        </w:rPr>
        <w:t>
      Показания для КТ: последнее количество тромбоцитов *109/л</w:t>
      </w:r>
    </w:p>
    <w:bookmarkEnd w:id="165"/>
    <w:bookmarkStart w:name="z187" w:id="166"/>
    <w:p>
      <w:pPr>
        <w:spacing w:after="0"/>
        <w:ind w:left="0"/>
        <w:jc w:val="both"/>
      </w:pPr>
      <w:r>
        <w:rPr>
          <w:rFonts w:ascii="Times New Roman"/>
          <w:b w:val="false"/>
          <w:i w:val="false"/>
          <w:color w:val="000000"/>
          <w:sz w:val="28"/>
        </w:rPr>
        <w:t>
      Анализ от дд/мм/гг</w:t>
      </w:r>
    </w:p>
    <w:bookmarkEnd w:id="166"/>
    <w:bookmarkStart w:name="z188"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геморрагический тромбоципенический синдром</w:t>
      </w:r>
      <w:r>
        <w:br/>
      </w:r>
      <w:r>
        <w:rPr>
          <w:rFonts w:ascii="Times New Roman"/>
          <w:b w:val="false"/>
          <w:i w:val="false"/>
          <w:color w:val="000000"/>
          <w:sz w:val="28"/>
        </w:rPr>
        <w:t>
</w:t>
      </w:r>
    </w:p>
    <w:bookmarkStart w:name="z189"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менее 10*109/л без геморрагического синдрома.</w:t>
      </w:r>
      <w:r>
        <w:br/>
      </w:r>
      <w:r>
        <w:rPr>
          <w:rFonts w:ascii="Times New Roman"/>
          <w:b w:val="false"/>
          <w:i w:val="false"/>
          <w:color w:val="000000"/>
          <w:sz w:val="28"/>
        </w:rPr>
        <w:t>
</w:t>
      </w:r>
    </w:p>
    <w:bookmarkStart w:name="z19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менее 50*109/л, хирургическая операция.</w:t>
      </w:r>
      <w:r>
        <w:br/>
      </w:r>
      <w:r>
        <w:rPr>
          <w:rFonts w:ascii="Times New Roman"/>
          <w:b w:val="false"/>
          <w:i w:val="false"/>
          <w:color w:val="000000"/>
          <w:sz w:val="28"/>
        </w:rPr>
        <w:t>
</w:t>
      </w:r>
    </w:p>
    <w:bookmarkStart w:name="z191"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менее 100*109/л, нейрохирургическая операция.</w:t>
      </w:r>
      <w:r>
        <w:br/>
      </w:r>
      <w:r>
        <w:rPr>
          <w:rFonts w:ascii="Times New Roman"/>
          <w:b w:val="false"/>
          <w:i w:val="false"/>
          <w:color w:val="000000"/>
          <w:sz w:val="28"/>
        </w:rPr>
        <w:t>
</w:t>
      </w:r>
    </w:p>
    <w:bookmarkStart w:name="z19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Тромбоцитопатия, геморрагический синдром.</w:t>
      </w:r>
      <w:r>
        <w:br/>
      </w:r>
      <w:r>
        <w:rPr>
          <w:rFonts w:ascii="Times New Roman"/>
          <w:b w:val="false"/>
          <w:i w:val="false"/>
          <w:color w:val="000000"/>
          <w:sz w:val="28"/>
        </w:rPr>
        <w:t>
</w:t>
      </w:r>
    </w:p>
    <w:bookmarkStart w:name="z193" w:id="172"/>
    <w:p>
      <w:pPr>
        <w:spacing w:after="0"/>
        <w:ind w:left="0"/>
        <w:jc w:val="both"/>
      </w:pPr>
      <w:r>
        <w:rPr>
          <w:rFonts w:ascii="Times New Roman"/>
          <w:b w:val="false"/>
          <w:i w:val="false"/>
          <w:color w:val="000000"/>
          <w:sz w:val="28"/>
        </w:rPr>
        <w:t>
      Расчетная доза</w:t>
      </w:r>
    </w:p>
    <w:bookmarkEnd w:id="172"/>
    <w:bookmarkStart w:name="z194" w:id="173"/>
    <w:p>
      <w:pPr>
        <w:spacing w:after="0"/>
        <w:ind w:left="0"/>
        <w:jc w:val="both"/>
      </w:pPr>
      <w:r>
        <w:rPr>
          <w:rFonts w:ascii="Times New Roman"/>
          <w:b w:val="false"/>
          <w:i w:val="false"/>
          <w:color w:val="000000"/>
          <w:sz w:val="28"/>
        </w:rPr>
        <w:t>
      Показания для альбумина:</w:t>
      </w:r>
    </w:p>
    <w:bookmarkEnd w:id="173"/>
    <w:bookmarkStart w:name="z195" w:id="174"/>
    <w:p>
      <w:pPr>
        <w:spacing w:after="0"/>
        <w:ind w:left="0"/>
        <w:jc w:val="both"/>
      </w:pPr>
      <w:r>
        <w:rPr>
          <w:rFonts w:ascii="Times New Roman"/>
          <w:b w:val="false"/>
          <w:i w:val="false"/>
          <w:color w:val="000000"/>
          <w:sz w:val="28"/>
        </w:rPr>
        <w:t>
      Гипопротеинемия/гипоальбуминемия г/л,</w:t>
      </w:r>
    </w:p>
    <w:bookmarkEnd w:id="174"/>
    <w:bookmarkStart w:name="z196" w:id="175"/>
    <w:p>
      <w:pPr>
        <w:spacing w:after="0"/>
        <w:ind w:left="0"/>
        <w:jc w:val="both"/>
      </w:pPr>
      <w:r>
        <w:rPr>
          <w:rFonts w:ascii="Times New Roman"/>
          <w:b w:val="false"/>
          <w:i w:val="false"/>
          <w:color w:val="000000"/>
          <w:sz w:val="28"/>
        </w:rPr>
        <w:t>
      Анализ от дд/мм/гг</w:t>
      </w:r>
    </w:p>
    <w:bookmarkEnd w:id="175"/>
    <w:bookmarkStart w:name="z197" w:id="176"/>
    <w:p>
      <w:pPr>
        <w:spacing w:after="0"/>
        <w:ind w:left="0"/>
        <w:jc w:val="both"/>
      </w:pPr>
      <w:r>
        <w:rPr>
          <w:rFonts w:ascii="Times New Roman"/>
          <w:b w:val="false"/>
          <w:i w:val="false"/>
          <w:color w:val="000000"/>
          <w:sz w:val="28"/>
        </w:rPr>
        <w:t>
      Ф.И.О. (при его наличии), ID врача, обосновавшего показания к трансфузии</w:t>
      </w:r>
    </w:p>
    <w:bookmarkEnd w:id="176"/>
    <w:bookmarkStart w:name="z198" w:id="177"/>
    <w:p>
      <w:pPr>
        <w:spacing w:after="0"/>
        <w:ind w:left="0"/>
        <w:jc w:val="both"/>
      </w:pPr>
      <w:r>
        <w:rPr>
          <w:rFonts w:ascii="Times New Roman"/>
          <w:b w:val="false"/>
          <w:i w:val="false"/>
          <w:color w:val="000000"/>
          <w:sz w:val="28"/>
        </w:rPr>
        <w:t>
      Показания к трансфузии проверены, подтверждаю</w:t>
      </w:r>
    </w:p>
    <w:bookmarkEnd w:id="177"/>
    <w:bookmarkStart w:name="z199" w:id="178"/>
    <w:p>
      <w:pPr>
        <w:spacing w:after="0"/>
        <w:ind w:left="0"/>
        <w:jc w:val="both"/>
      </w:pPr>
      <w:r>
        <w:rPr>
          <w:rFonts w:ascii="Times New Roman"/>
          <w:b w:val="false"/>
          <w:i w:val="false"/>
          <w:color w:val="000000"/>
          <w:sz w:val="28"/>
        </w:rPr>
        <w:t>
      Заведующий отделением Ф.И.О. (при его наличии), ID</w:t>
      </w:r>
    </w:p>
    <w:bookmarkEnd w:id="178"/>
    <w:bookmarkStart w:name="z200" w:id="179"/>
    <w:p>
      <w:pPr>
        <w:spacing w:after="0"/>
        <w:ind w:left="0"/>
        <w:jc w:val="left"/>
      </w:pPr>
      <w:r>
        <w:rPr>
          <w:rFonts w:ascii="Times New Roman"/>
          <w:b/>
          <w:i w:val="false"/>
          <w:color w:val="000000"/>
        </w:rPr>
        <w:t xml:space="preserve"> Протокол трансфузии компонентов, препаратов крови</w:t>
      </w:r>
    </w:p>
    <w:bookmarkEnd w:id="179"/>
    <w:bookmarkStart w:name="z201" w:id="180"/>
    <w:p>
      <w:pPr>
        <w:spacing w:after="0"/>
        <w:ind w:left="0"/>
        <w:jc w:val="both"/>
      </w:pPr>
      <w:r>
        <w:rPr>
          <w:rFonts w:ascii="Times New Roman"/>
          <w:b w:val="false"/>
          <w:i w:val="false"/>
          <w:color w:val="000000"/>
          <w:sz w:val="28"/>
        </w:rPr>
        <w:t>
      Дата проведения трансфузии</w:t>
      </w:r>
    </w:p>
    <w:bookmarkEnd w:id="180"/>
    <w:bookmarkStart w:name="z202" w:id="181"/>
    <w:p>
      <w:pPr>
        <w:spacing w:after="0"/>
        <w:ind w:left="0"/>
        <w:jc w:val="both"/>
      </w:pPr>
      <w:r>
        <w:rPr>
          <w:rFonts w:ascii="Times New Roman"/>
          <w:b w:val="false"/>
          <w:i w:val="false"/>
          <w:color w:val="000000"/>
          <w:sz w:val="28"/>
        </w:rPr>
        <w:t>
      Время проведения трансфузии: начата дд/мм/гг, окончена дд/мм/гг</w:t>
      </w:r>
    </w:p>
    <w:bookmarkEnd w:id="181"/>
    <w:bookmarkStart w:name="z203" w:id="182"/>
    <w:p>
      <w:pPr>
        <w:spacing w:after="0"/>
        <w:ind w:left="0"/>
        <w:jc w:val="both"/>
      </w:pPr>
      <w:r>
        <w:rPr>
          <w:rFonts w:ascii="Times New Roman"/>
          <w:b w:val="false"/>
          <w:i w:val="false"/>
          <w:color w:val="000000"/>
          <w:sz w:val="28"/>
        </w:rPr>
        <w:t>
      Группа крови и резус-принадлежность больного</w:t>
      </w:r>
    </w:p>
    <w:bookmarkEnd w:id="182"/>
    <w:bookmarkStart w:name="z204" w:id="183"/>
    <w:p>
      <w:pPr>
        <w:spacing w:after="0"/>
        <w:ind w:left="0"/>
        <w:jc w:val="both"/>
      </w:pPr>
      <w:r>
        <w:rPr>
          <w:rFonts w:ascii="Times New Roman"/>
          <w:b w:val="false"/>
          <w:i w:val="false"/>
          <w:color w:val="000000"/>
          <w:sz w:val="28"/>
        </w:rPr>
        <w:t xml:space="preserve">
      Отделение больницы, где проводится трансфузия </w:t>
      </w:r>
    </w:p>
    <w:bookmarkEnd w:id="183"/>
    <w:bookmarkStart w:name="z205" w:id="184"/>
    <w:p>
      <w:pPr>
        <w:spacing w:after="0"/>
        <w:ind w:left="0"/>
        <w:jc w:val="both"/>
      </w:pPr>
      <w:r>
        <w:rPr>
          <w:rFonts w:ascii="Times New Roman"/>
          <w:b w:val="false"/>
          <w:i w:val="false"/>
          <w:color w:val="000000"/>
          <w:sz w:val="28"/>
        </w:rPr>
        <w:t xml:space="preserve">
      До трансфузии: </w:t>
      </w:r>
    </w:p>
    <w:bookmarkEnd w:id="184"/>
    <w:bookmarkStart w:name="z206" w:id="185"/>
    <w:p>
      <w:pPr>
        <w:spacing w:after="0"/>
        <w:ind w:left="0"/>
        <w:jc w:val="both"/>
      </w:pPr>
      <w:r>
        <w:rPr>
          <w:rFonts w:ascii="Times New Roman"/>
          <w:b w:val="false"/>
          <w:i w:val="false"/>
          <w:color w:val="000000"/>
          <w:sz w:val="28"/>
        </w:rPr>
        <w:t>
      АД</w:t>
      </w:r>
    </w:p>
    <w:bookmarkEnd w:id="185"/>
    <w:bookmarkStart w:name="z207" w:id="186"/>
    <w:p>
      <w:pPr>
        <w:spacing w:after="0"/>
        <w:ind w:left="0"/>
        <w:jc w:val="both"/>
      </w:pPr>
      <w:r>
        <w:rPr>
          <w:rFonts w:ascii="Times New Roman"/>
          <w:b w:val="false"/>
          <w:i w:val="false"/>
          <w:color w:val="000000"/>
          <w:sz w:val="28"/>
        </w:rPr>
        <w:t>
      Ps</w:t>
      </w:r>
    </w:p>
    <w:bookmarkEnd w:id="186"/>
    <w:bookmarkStart w:name="z208" w:id="187"/>
    <w:p>
      <w:pPr>
        <w:spacing w:after="0"/>
        <w:ind w:left="0"/>
        <w:jc w:val="both"/>
      </w:pPr>
      <w:r>
        <w:rPr>
          <w:rFonts w:ascii="Times New Roman"/>
          <w:b w:val="false"/>
          <w:i w:val="false"/>
          <w:color w:val="000000"/>
          <w:sz w:val="28"/>
        </w:rPr>
        <w:t>
      t0</w:t>
      </w:r>
    </w:p>
    <w:bookmarkEnd w:id="187"/>
    <w:bookmarkStart w:name="z209" w:id="188"/>
    <w:p>
      <w:pPr>
        <w:spacing w:after="0"/>
        <w:ind w:left="0"/>
        <w:jc w:val="both"/>
      </w:pPr>
      <w:r>
        <w:rPr>
          <w:rFonts w:ascii="Times New Roman"/>
          <w:b w:val="false"/>
          <w:i w:val="false"/>
          <w:color w:val="000000"/>
          <w:sz w:val="28"/>
        </w:rPr>
        <w:t xml:space="preserve">
      Трансфузионный анамнез </w:t>
      </w:r>
    </w:p>
    <w:bookmarkEnd w:id="188"/>
    <w:bookmarkStart w:name="z210" w:id="189"/>
    <w:p>
      <w:pPr>
        <w:spacing w:after="0"/>
        <w:ind w:left="0"/>
        <w:jc w:val="both"/>
      </w:pPr>
      <w:r>
        <w:rPr>
          <w:rFonts w:ascii="Times New Roman"/>
          <w:b w:val="false"/>
          <w:i w:val="false"/>
          <w:color w:val="000000"/>
          <w:sz w:val="28"/>
        </w:rPr>
        <w:t>
      Показания к трансфузии</w:t>
      </w:r>
    </w:p>
    <w:bookmarkEnd w:id="189"/>
    <w:bookmarkStart w:name="z211" w:id="190"/>
    <w:p>
      <w:pPr>
        <w:spacing w:after="0"/>
        <w:ind w:left="0"/>
        <w:jc w:val="both"/>
      </w:pPr>
      <w:r>
        <w:rPr>
          <w:rFonts w:ascii="Times New Roman"/>
          <w:b w:val="false"/>
          <w:i w:val="false"/>
          <w:color w:val="000000"/>
          <w:sz w:val="28"/>
        </w:rPr>
        <w:t>
      Наименование трансфузионной среды</w:t>
      </w:r>
    </w:p>
    <w:bookmarkEnd w:id="190"/>
    <w:bookmarkStart w:name="z212" w:id="191"/>
    <w:p>
      <w:pPr>
        <w:spacing w:after="0"/>
        <w:ind w:left="0"/>
        <w:jc w:val="both"/>
      </w:pPr>
      <w:r>
        <w:rPr>
          <w:rFonts w:ascii="Times New Roman"/>
          <w:b w:val="false"/>
          <w:i w:val="false"/>
          <w:color w:val="000000"/>
          <w:sz w:val="28"/>
        </w:rPr>
        <w:t>
      Группа крови и резус-принадлежность донора</w:t>
      </w:r>
    </w:p>
    <w:bookmarkEnd w:id="191"/>
    <w:bookmarkStart w:name="z213" w:id="192"/>
    <w:p>
      <w:pPr>
        <w:spacing w:after="0"/>
        <w:ind w:left="0"/>
        <w:jc w:val="both"/>
      </w:pPr>
      <w:r>
        <w:rPr>
          <w:rFonts w:ascii="Times New Roman"/>
          <w:b w:val="false"/>
          <w:i w:val="false"/>
          <w:color w:val="000000"/>
          <w:sz w:val="28"/>
        </w:rPr>
        <w:t>
      Номер этикетки трансфузионной среды</w:t>
      </w:r>
    </w:p>
    <w:bookmarkEnd w:id="192"/>
    <w:bookmarkStart w:name="z214" w:id="193"/>
    <w:p>
      <w:pPr>
        <w:spacing w:after="0"/>
        <w:ind w:left="0"/>
        <w:jc w:val="both"/>
      </w:pPr>
      <w:r>
        <w:rPr>
          <w:rFonts w:ascii="Times New Roman"/>
          <w:b w:val="false"/>
          <w:i w:val="false"/>
          <w:color w:val="000000"/>
          <w:sz w:val="28"/>
        </w:rPr>
        <w:t xml:space="preserve">
      Наименование организации-заготовителя трансфузионной среды </w:t>
      </w:r>
    </w:p>
    <w:bookmarkEnd w:id="193"/>
    <w:bookmarkStart w:name="z215" w:id="194"/>
    <w:p>
      <w:pPr>
        <w:spacing w:after="0"/>
        <w:ind w:left="0"/>
        <w:jc w:val="both"/>
      </w:pPr>
      <w:r>
        <w:rPr>
          <w:rFonts w:ascii="Times New Roman"/>
          <w:b w:val="false"/>
          <w:i w:val="false"/>
          <w:color w:val="000000"/>
          <w:sz w:val="28"/>
        </w:rPr>
        <w:t>
      Дата заготовки трансфузионной среды</w:t>
      </w:r>
    </w:p>
    <w:bookmarkEnd w:id="194"/>
    <w:bookmarkStart w:name="z216" w:id="195"/>
    <w:p>
      <w:pPr>
        <w:spacing w:after="0"/>
        <w:ind w:left="0"/>
        <w:jc w:val="both"/>
      </w:pPr>
      <w:r>
        <w:rPr>
          <w:rFonts w:ascii="Times New Roman"/>
          <w:b w:val="false"/>
          <w:i w:val="false"/>
          <w:color w:val="000000"/>
          <w:sz w:val="28"/>
        </w:rPr>
        <w:t>
      Проведение проб на совместимость:</w:t>
      </w:r>
    </w:p>
    <w:bookmarkEnd w:id="195"/>
    <w:bookmarkStart w:name="z217" w:id="196"/>
    <w:p>
      <w:pPr>
        <w:spacing w:after="0"/>
        <w:ind w:left="0"/>
        <w:jc w:val="both"/>
      </w:pPr>
      <w:r>
        <w:rPr>
          <w:rFonts w:ascii="Times New Roman"/>
          <w:b w:val="false"/>
          <w:i w:val="false"/>
          <w:color w:val="000000"/>
          <w:sz w:val="28"/>
        </w:rPr>
        <w:t>
      - по группе крови</w:t>
      </w:r>
    </w:p>
    <w:bookmarkEnd w:id="196"/>
    <w:bookmarkStart w:name="z218" w:id="197"/>
    <w:p>
      <w:pPr>
        <w:spacing w:after="0"/>
        <w:ind w:left="0"/>
        <w:jc w:val="both"/>
      </w:pPr>
      <w:r>
        <w:rPr>
          <w:rFonts w:ascii="Times New Roman"/>
          <w:b w:val="false"/>
          <w:i w:val="false"/>
          <w:color w:val="000000"/>
          <w:sz w:val="28"/>
        </w:rPr>
        <w:t>
      - по резус-фактору</w:t>
      </w:r>
    </w:p>
    <w:bookmarkEnd w:id="197"/>
    <w:bookmarkStart w:name="z219" w:id="198"/>
    <w:p>
      <w:pPr>
        <w:spacing w:after="0"/>
        <w:ind w:left="0"/>
        <w:jc w:val="both"/>
      </w:pPr>
      <w:r>
        <w:rPr>
          <w:rFonts w:ascii="Times New Roman"/>
          <w:b w:val="false"/>
          <w:i w:val="false"/>
          <w:color w:val="000000"/>
          <w:sz w:val="28"/>
        </w:rPr>
        <w:t>
      Ф.И.О. (при его наличии), ID врача, проводившего пробы (группа крови и резус)</w:t>
      </w:r>
    </w:p>
    <w:bookmarkEnd w:id="198"/>
    <w:bookmarkStart w:name="z220" w:id="199"/>
    <w:p>
      <w:pPr>
        <w:spacing w:after="0"/>
        <w:ind w:left="0"/>
        <w:jc w:val="both"/>
      </w:pPr>
      <w:r>
        <w:rPr>
          <w:rFonts w:ascii="Times New Roman"/>
          <w:b w:val="false"/>
          <w:i w:val="false"/>
          <w:color w:val="000000"/>
          <w:sz w:val="28"/>
        </w:rPr>
        <w:t>
      - биологическая проба</w:t>
      </w:r>
    </w:p>
    <w:bookmarkEnd w:id="199"/>
    <w:bookmarkStart w:name="z221" w:id="200"/>
    <w:p>
      <w:pPr>
        <w:spacing w:after="0"/>
        <w:ind w:left="0"/>
        <w:jc w:val="both"/>
      </w:pPr>
      <w:r>
        <w:rPr>
          <w:rFonts w:ascii="Times New Roman"/>
          <w:b w:val="false"/>
          <w:i w:val="false"/>
          <w:color w:val="000000"/>
          <w:sz w:val="28"/>
        </w:rPr>
        <w:t>
      Перелито______________ (мл) (внутривенно, капельно, струйно, капельно-струйно)</w:t>
      </w:r>
    </w:p>
    <w:bookmarkEnd w:id="200"/>
    <w:bookmarkStart w:name="z222" w:id="201"/>
    <w:p>
      <w:pPr>
        <w:spacing w:after="0"/>
        <w:ind w:left="0"/>
        <w:jc w:val="both"/>
      </w:pPr>
      <w:r>
        <w:rPr>
          <w:rFonts w:ascii="Times New Roman"/>
          <w:b w:val="false"/>
          <w:i w:val="false"/>
          <w:color w:val="000000"/>
          <w:sz w:val="28"/>
        </w:rPr>
        <w:t>
      Реакции и/или осложнения после трансфузии</w:t>
      </w:r>
    </w:p>
    <w:bookmarkEnd w:id="201"/>
    <w:bookmarkStart w:name="z223" w:id="202"/>
    <w:p>
      <w:pPr>
        <w:spacing w:after="0"/>
        <w:ind w:left="0"/>
        <w:jc w:val="both"/>
      </w:pPr>
      <w:r>
        <w:rPr>
          <w:rFonts w:ascii="Times New Roman"/>
          <w:b w:val="false"/>
          <w:i w:val="false"/>
          <w:color w:val="000000"/>
          <w:sz w:val="28"/>
        </w:rPr>
        <w:t>
      Предпринятые меры</w:t>
      </w:r>
    </w:p>
    <w:bookmarkEnd w:id="202"/>
    <w:bookmarkStart w:name="z224" w:id="203"/>
    <w:p>
      <w:pPr>
        <w:spacing w:after="0"/>
        <w:ind w:left="0"/>
        <w:jc w:val="both"/>
      </w:pPr>
      <w:r>
        <w:rPr>
          <w:rFonts w:ascii="Times New Roman"/>
          <w:b w:val="false"/>
          <w:i w:val="false"/>
          <w:color w:val="000000"/>
          <w:sz w:val="28"/>
        </w:rPr>
        <w:t>
      Ф.И.О. (при его наличии), ID врача, проводившего трансфузию</w:t>
      </w:r>
    </w:p>
    <w:bookmarkEnd w:id="203"/>
    <w:bookmarkStart w:name="z225" w:id="204"/>
    <w:p>
      <w:pPr>
        <w:spacing w:after="0"/>
        <w:ind w:left="0"/>
        <w:jc w:val="both"/>
      </w:pPr>
      <w:r>
        <w:rPr>
          <w:rFonts w:ascii="Times New Roman"/>
          <w:b w:val="false"/>
          <w:i w:val="false"/>
          <w:color w:val="000000"/>
          <w:sz w:val="28"/>
        </w:rPr>
        <w:t xml:space="preserve">
      После трансфузии:  Ps___________, АД ______, t0 _____ (через 1 час); Ps___________, АД ______, t0 _____ (через 2 часа); Ps___________, АД ______, t0 _____ (через 3 часа). Цвет первой порции мочи </w:t>
      </w:r>
    </w:p>
    <w:bookmarkEnd w:id="204"/>
    <w:bookmarkStart w:name="z226" w:id="205"/>
    <w:p>
      <w:pPr>
        <w:spacing w:after="0"/>
        <w:ind w:left="0"/>
        <w:jc w:val="both"/>
      </w:pPr>
      <w:r>
        <w:rPr>
          <w:rFonts w:ascii="Times New Roman"/>
          <w:b w:val="false"/>
          <w:i w:val="false"/>
          <w:color w:val="000000"/>
          <w:sz w:val="28"/>
        </w:rPr>
        <w:t>
      Суточный диурез</w:t>
      </w:r>
    </w:p>
    <w:bookmarkEnd w:id="205"/>
    <w:bookmarkStart w:name="z227" w:id="206"/>
    <w:p>
      <w:pPr>
        <w:spacing w:after="0"/>
        <w:ind w:left="0"/>
        <w:jc w:val="both"/>
      </w:pPr>
      <w:r>
        <w:rPr>
          <w:rFonts w:ascii="Times New Roman"/>
          <w:b w:val="false"/>
          <w:i w:val="false"/>
          <w:color w:val="000000"/>
          <w:sz w:val="28"/>
        </w:rPr>
        <w:t>
      Ф.И.О. (при его наличии), ID среднего медицинского работника</w:t>
      </w:r>
    </w:p>
    <w:bookmarkEnd w:id="206"/>
    <w:bookmarkStart w:name="z228" w:id="207"/>
    <w:p>
      <w:pPr>
        <w:spacing w:after="0"/>
        <w:ind w:left="0"/>
        <w:jc w:val="both"/>
      </w:pPr>
      <w:r>
        <w:rPr>
          <w:rFonts w:ascii="Times New Roman"/>
          <w:b w:val="false"/>
          <w:i w:val="false"/>
          <w:color w:val="000000"/>
          <w:sz w:val="28"/>
        </w:rPr>
        <w:t xml:space="preserve">
      Дата, время </w:t>
      </w:r>
    </w:p>
    <w:bookmarkEnd w:id="207"/>
    <w:bookmarkStart w:name="z229" w:id="208"/>
    <w:p>
      <w:pPr>
        <w:spacing w:after="0"/>
        <w:ind w:left="0"/>
        <w:jc w:val="left"/>
      </w:pPr>
      <w:r>
        <w:rPr>
          <w:rFonts w:ascii="Times New Roman"/>
          <w:b/>
          <w:i w:val="false"/>
          <w:color w:val="000000"/>
        </w:rPr>
        <w:t xml:space="preserve"> Трансфузионный лист</w:t>
      </w:r>
    </w:p>
    <w:bookmarkEnd w:id="208"/>
    <w:bookmarkStart w:name="z230" w:id="209"/>
    <w:p>
      <w:pPr>
        <w:spacing w:after="0"/>
        <w:ind w:left="0"/>
        <w:jc w:val="both"/>
      </w:pPr>
      <w:r>
        <w:rPr>
          <w:rFonts w:ascii="Times New Roman"/>
          <w:b w:val="false"/>
          <w:i w:val="false"/>
          <w:color w:val="000000"/>
          <w:sz w:val="28"/>
        </w:rPr>
        <w:t>
      1. Дата</w:t>
      </w:r>
    </w:p>
    <w:bookmarkEnd w:id="209"/>
    <w:bookmarkStart w:name="z231" w:id="210"/>
    <w:p>
      <w:pPr>
        <w:spacing w:after="0"/>
        <w:ind w:left="0"/>
        <w:jc w:val="both"/>
      </w:pPr>
      <w:r>
        <w:rPr>
          <w:rFonts w:ascii="Times New Roman"/>
          <w:b w:val="false"/>
          <w:i w:val="false"/>
          <w:color w:val="000000"/>
          <w:sz w:val="28"/>
        </w:rPr>
        <w:t>
      2. Наименование трансфузионной среды</w:t>
      </w:r>
    </w:p>
    <w:bookmarkEnd w:id="210"/>
    <w:bookmarkStart w:name="z232" w:id="211"/>
    <w:p>
      <w:pPr>
        <w:spacing w:after="0"/>
        <w:ind w:left="0"/>
        <w:jc w:val="both"/>
      </w:pPr>
      <w:r>
        <w:rPr>
          <w:rFonts w:ascii="Times New Roman"/>
          <w:b w:val="false"/>
          <w:i w:val="false"/>
          <w:color w:val="000000"/>
          <w:sz w:val="28"/>
        </w:rPr>
        <w:t xml:space="preserve">
      3. Количество </w:t>
      </w:r>
    </w:p>
    <w:bookmarkEnd w:id="21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bookmarkStart w:name="z233" w:id="212"/>
    <w:p>
      <w:pPr>
        <w:spacing w:after="0"/>
        <w:ind w:left="0"/>
        <w:jc w:val="both"/>
      </w:pPr>
      <w:r>
        <w:rPr>
          <w:rFonts w:ascii="Times New Roman"/>
          <w:b w:val="false"/>
          <w:i w:val="false"/>
          <w:color w:val="000000"/>
          <w:sz w:val="28"/>
        </w:rPr>
        <w:t>
      4. Группа крови, Rh донора</w:t>
      </w:r>
    </w:p>
    <w:bookmarkEnd w:id="212"/>
    <w:bookmarkStart w:name="z234" w:id="213"/>
    <w:p>
      <w:pPr>
        <w:spacing w:after="0"/>
        <w:ind w:left="0"/>
        <w:jc w:val="both"/>
      </w:pPr>
      <w:r>
        <w:rPr>
          <w:rFonts w:ascii="Times New Roman"/>
          <w:b w:val="false"/>
          <w:i w:val="false"/>
          <w:color w:val="000000"/>
          <w:sz w:val="28"/>
        </w:rPr>
        <w:t>
      5. Показания</w:t>
      </w:r>
    </w:p>
    <w:bookmarkEnd w:id="213"/>
    <w:bookmarkStart w:name="z235" w:id="214"/>
    <w:p>
      <w:pPr>
        <w:spacing w:after="0"/>
        <w:ind w:left="0"/>
        <w:jc w:val="both"/>
      </w:pPr>
      <w:r>
        <w:rPr>
          <w:rFonts w:ascii="Times New Roman"/>
          <w:b w:val="false"/>
          <w:i w:val="false"/>
          <w:color w:val="000000"/>
          <w:sz w:val="28"/>
        </w:rPr>
        <w:t>
      6. № этикетки, страна производитель</w:t>
      </w:r>
    </w:p>
    <w:bookmarkEnd w:id="214"/>
    <w:bookmarkStart w:name="z236" w:id="215"/>
    <w:p>
      <w:pPr>
        <w:spacing w:after="0"/>
        <w:ind w:left="0"/>
        <w:jc w:val="both"/>
      </w:pPr>
      <w:r>
        <w:rPr>
          <w:rFonts w:ascii="Times New Roman"/>
          <w:b w:val="false"/>
          <w:i w:val="false"/>
          <w:color w:val="000000"/>
          <w:sz w:val="28"/>
        </w:rPr>
        <w:t>
      7. Осложнения</w:t>
      </w:r>
    </w:p>
    <w:bookmarkEnd w:id="215"/>
    <w:bookmarkStart w:name="z237" w:id="216"/>
    <w:p>
      <w:pPr>
        <w:spacing w:after="0"/>
        <w:ind w:left="0"/>
        <w:jc w:val="both"/>
      </w:pPr>
      <w:r>
        <w:rPr>
          <w:rFonts w:ascii="Times New Roman"/>
          <w:b w:val="false"/>
          <w:i w:val="false"/>
          <w:color w:val="000000"/>
          <w:sz w:val="28"/>
        </w:rPr>
        <w:t>
      8. Ф.И.О. (при его наличии), ID врача</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39" w:id="217"/>
    <w:p>
      <w:pPr>
        <w:spacing w:after="0"/>
        <w:ind w:left="0"/>
        <w:jc w:val="left"/>
      </w:pPr>
      <w:r>
        <w:rPr>
          <w:rFonts w:ascii="Times New Roman"/>
          <w:b/>
          <w:i w:val="false"/>
          <w:color w:val="000000"/>
        </w:rPr>
        <w:t xml:space="preserve"> Протокол диагностических исследований/услуг</w:t>
      </w:r>
    </w:p>
    <w:bookmarkEnd w:id="217"/>
    <w:bookmarkStart w:name="z240" w:id="218"/>
    <w:p>
      <w:pPr>
        <w:spacing w:after="0"/>
        <w:ind w:left="0"/>
        <w:jc w:val="both"/>
      </w:pPr>
      <w:r>
        <w:rPr>
          <w:rFonts w:ascii="Times New Roman"/>
          <w:b w:val="false"/>
          <w:i w:val="false"/>
          <w:color w:val="000000"/>
          <w:sz w:val="28"/>
        </w:rPr>
        <w:t>
      1. Дата и время проведения</w:t>
      </w:r>
    </w:p>
    <w:bookmarkEnd w:id="218"/>
    <w:bookmarkStart w:name="z241" w:id="219"/>
    <w:p>
      <w:pPr>
        <w:spacing w:after="0"/>
        <w:ind w:left="0"/>
        <w:jc w:val="both"/>
      </w:pPr>
      <w:r>
        <w:rPr>
          <w:rFonts w:ascii="Times New Roman"/>
          <w:b w:val="false"/>
          <w:i w:val="false"/>
          <w:color w:val="000000"/>
          <w:sz w:val="28"/>
        </w:rPr>
        <w:t>
      2. Наименование услуги из тарификатора</w:t>
      </w:r>
    </w:p>
    <w:bookmarkEnd w:id="219"/>
    <w:bookmarkStart w:name="z242" w:id="220"/>
    <w:p>
      <w:pPr>
        <w:spacing w:after="0"/>
        <w:ind w:left="0"/>
        <w:jc w:val="both"/>
      </w:pPr>
      <w:r>
        <w:rPr>
          <w:rFonts w:ascii="Times New Roman"/>
          <w:b w:val="false"/>
          <w:i w:val="false"/>
          <w:color w:val="000000"/>
          <w:sz w:val="28"/>
        </w:rPr>
        <w:t>
      3. Данные описания проведенного исследования</w:t>
      </w:r>
    </w:p>
    <w:bookmarkEnd w:id="220"/>
    <w:bookmarkStart w:name="z243" w:id="221"/>
    <w:p>
      <w:pPr>
        <w:spacing w:after="0"/>
        <w:ind w:left="0"/>
        <w:jc w:val="both"/>
      </w:pPr>
      <w:r>
        <w:rPr>
          <w:rFonts w:ascii="Times New Roman"/>
          <w:b w:val="false"/>
          <w:i w:val="false"/>
          <w:color w:val="000000"/>
          <w:sz w:val="28"/>
        </w:rPr>
        <w:t>
      4. Заключение</w:t>
      </w:r>
    </w:p>
    <w:bookmarkEnd w:id="221"/>
    <w:bookmarkStart w:name="z244" w:id="222"/>
    <w:p>
      <w:pPr>
        <w:spacing w:after="0"/>
        <w:ind w:left="0"/>
        <w:jc w:val="both"/>
      </w:pPr>
      <w:r>
        <w:rPr>
          <w:rFonts w:ascii="Times New Roman"/>
          <w:b w:val="false"/>
          <w:i w:val="false"/>
          <w:color w:val="000000"/>
          <w:sz w:val="28"/>
        </w:rPr>
        <w:t>
      5. Ф.И.О. (при его наличии), ID врача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46" w:id="223"/>
    <w:p>
      <w:pPr>
        <w:spacing w:after="0"/>
        <w:ind w:left="0"/>
        <w:jc w:val="left"/>
      </w:pPr>
      <w:r>
        <w:rPr>
          <w:rFonts w:ascii="Times New Roman"/>
          <w:b/>
          <w:i w:val="false"/>
          <w:color w:val="000000"/>
        </w:rPr>
        <w:t xml:space="preserve"> Карта основных показателей состояния больного и назначений в отделении (палате) реанимации и интенсивной терапии</w:t>
      </w:r>
    </w:p>
    <w:bookmarkEnd w:id="223"/>
    <w:bookmarkStart w:name="z247" w:id="224"/>
    <w:p>
      <w:pPr>
        <w:spacing w:after="0"/>
        <w:ind w:left="0"/>
        <w:jc w:val="both"/>
      </w:pPr>
      <w:r>
        <w:rPr>
          <w:rFonts w:ascii="Times New Roman"/>
          <w:b w:val="false"/>
          <w:i w:val="false"/>
          <w:color w:val="000000"/>
          <w:sz w:val="28"/>
        </w:rPr>
        <w:t>
      1. Дата и время осмотра</w:t>
      </w:r>
    </w:p>
    <w:bookmarkEnd w:id="224"/>
    <w:bookmarkStart w:name="z248" w:id="225"/>
    <w:p>
      <w:pPr>
        <w:spacing w:after="0"/>
        <w:ind w:left="0"/>
        <w:jc w:val="both"/>
      </w:pPr>
      <w:r>
        <w:rPr>
          <w:rFonts w:ascii="Times New Roman"/>
          <w:b w:val="false"/>
          <w:i w:val="false"/>
          <w:color w:val="000000"/>
          <w:sz w:val="28"/>
        </w:rPr>
        <w:t>
      2. Объективные данные (температура, ЧДД, ИВЛ, SpO2 / FiO2, ЦВД, АД, Оценки боли по ВАШ, Оценка делирия RASS)</w:t>
      </w:r>
    </w:p>
    <w:bookmarkEnd w:id="225"/>
    <w:bookmarkStart w:name="z249" w:id="226"/>
    <w:p>
      <w:pPr>
        <w:spacing w:after="0"/>
        <w:ind w:left="0"/>
        <w:jc w:val="both"/>
      </w:pPr>
      <w:r>
        <w:rPr>
          <w:rFonts w:ascii="Times New Roman"/>
          <w:b w:val="false"/>
          <w:i w:val="false"/>
          <w:color w:val="000000"/>
          <w:sz w:val="28"/>
        </w:rPr>
        <w:t>
      3. Лист врачебных назначений (с посекундным отражением времени проведения манипуляции)</w:t>
      </w:r>
    </w:p>
    <w:bookmarkEnd w:id="226"/>
    <w:bookmarkStart w:name="z250" w:id="227"/>
    <w:p>
      <w:pPr>
        <w:spacing w:after="0"/>
        <w:ind w:left="0"/>
        <w:jc w:val="both"/>
      </w:pPr>
      <w:r>
        <w:rPr>
          <w:rFonts w:ascii="Times New Roman"/>
          <w:b w:val="false"/>
          <w:i w:val="false"/>
          <w:color w:val="000000"/>
          <w:sz w:val="28"/>
        </w:rPr>
        <w:t>
      4. Диагноз</w:t>
      </w:r>
    </w:p>
    <w:bookmarkEnd w:id="227"/>
    <w:bookmarkStart w:name="z251" w:id="228"/>
    <w:p>
      <w:pPr>
        <w:spacing w:after="0"/>
        <w:ind w:left="0"/>
        <w:jc w:val="both"/>
      </w:pPr>
      <w:r>
        <w:rPr>
          <w:rFonts w:ascii="Times New Roman"/>
          <w:b w:val="false"/>
          <w:i w:val="false"/>
          <w:color w:val="000000"/>
          <w:sz w:val="28"/>
        </w:rPr>
        <w:t>
      5. Дневник (статус дополнительных жизнеобеспечивающих приборов, при необходимости, описание гидробаланса)</w:t>
      </w:r>
    </w:p>
    <w:bookmarkEnd w:id="228"/>
    <w:bookmarkStart w:name="z252" w:id="229"/>
    <w:p>
      <w:pPr>
        <w:spacing w:after="0"/>
        <w:ind w:left="0"/>
        <w:jc w:val="both"/>
      </w:pPr>
      <w:r>
        <w:rPr>
          <w:rFonts w:ascii="Times New Roman"/>
          <w:b w:val="false"/>
          <w:i w:val="false"/>
          <w:color w:val="000000"/>
          <w:sz w:val="28"/>
        </w:rPr>
        <w:t>
      6. Ф.И.О. (при его наличии), ID врача</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54" w:id="230"/>
    <w:p>
      <w:pPr>
        <w:spacing w:after="0"/>
        <w:ind w:left="0"/>
        <w:jc w:val="left"/>
      </w:pPr>
      <w:r>
        <w:rPr>
          <w:rFonts w:ascii="Times New Roman"/>
          <w:b/>
          <w:i w:val="false"/>
          <w:color w:val="000000"/>
        </w:rPr>
        <w:t xml:space="preserve"> Консультация специалиста.</w:t>
      </w:r>
    </w:p>
    <w:bookmarkEnd w:id="230"/>
    <w:bookmarkStart w:name="z255" w:id="231"/>
    <w:p>
      <w:pPr>
        <w:spacing w:after="0"/>
        <w:ind w:left="0"/>
        <w:jc w:val="both"/>
      </w:pPr>
      <w:r>
        <w:rPr>
          <w:rFonts w:ascii="Times New Roman"/>
          <w:b w:val="false"/>
          <w:i w:val="false"/>
          <w:color w:val="000000"/>
          <w:sz w:val="28"/>
        </w:rPr>
        <w:t>
      1. Дата и время осмотра</w:t>
      </w:r>
    </w:p>
    <w:bookmarkEnd w:id="231"/>
    <w:bookmarkStart w:name="z256" w:id="232"/>
    <w:p>
      <w:pPr>
        <w:spacing w:after="0"/>
        <w:ind w:left="0"/>
        <w:jc w:val="both"/>
      </w:pPr>
      <w:r>
        <w:rPr>
          <w:rFonts w:ascii="Times New Roman"/>
          <w:b w:val="false"/>
          <w:i w:val="false"/>
          <w:color w:val="000000"/>
          <w:sz w:val="28"/>
        </w:rPr>
        <w:t>
      2. Вид консультации</w:t>
      </w:r>
    </w:p>
    <w:bookmarkEnd w:id="232"/>
    <w:bookmarkStart w:name="z257" w:id="233"/>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233"/>
    <w:bookmarkStart w:name="z258" w:id="234"/>
    <w:p>
      <w:pPr>
        <w:spacing w:after="0"/>
        <w:ind w:left="0"/>
        <w:jc w:val="both"/>
      </w:pPr>
      <w:r>
        <w:rPr>
          <w:rFonts w:ascii="Times New Roman"/>
          <w:b w:val="false"/>
          <w:i w:val="false"/>
          <w:color w:val="000000"/>
          <w:sz w:val="28"/>
        </w:rPr>
        <w:t>
      4. Диагноз</w:t>
      </w:r>
    </w:p>
    <w:bookmarkEnd w:id="234"/>
    <w:bookmarkStart w:name="z259" w:id="235"/>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235"/>
    <w:bookmarkStart w:name="z260" w:id="236"/>
    <w:p>
      <w:pPr>
        <w:spacing w:after="0"/>
        <w:ind w:left="0"/>
        <w:jc w:val="both"/>
      </w:pPr>
      <w:r>
        <w:rPr>
          <w:rFonts w:ascii="Times New Roman"/>
          <w:b w:val="false"/>
          <w:i w:val="false"/>
          <w:color w:val="000000"/>
          <w:sz w:val="28"/>
        </w:rPr>
        <w:t>
      6. Ф.И.О. (при его наличии), ID врача</w:t>
      </w:r>
    </w:p>
    <w:bookmarkEnd w:id="236"/>
    <w:bookmarkStart w:name="z261" w:id="237"/>
    <w:p>
      <w:pPr>
        <w:spacing w:after="0"/>
        <w:ind w:left="0"/>
        <w:jc w:val="both"/>
      </w:pPr>
      <w:r>
        <w:rPr>
          <w:rFonts w:ascii="Times New Roman"/>
          <w:b w:val="false"/>
          <w:i w:val="false"/>
          <w:color w:val="000000"/>
          <w:sz w:val="28"/>
        </w:rPr>
        <w:t>
      При необходимости:</w:t>
      </w:r>
    </w:p>
    <w:bookmarkEnd w:id="237"/>
    <w:bookmarkStart w:name="z262" w:id="238"/>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10</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64" w:id="239"/>
    <w:p>
      <w:pPr>
        <w:spacing w:after="0"/>
        <w:ind w:left="0"/>
        <w:jc w:val="left"/>
      </w:pPr>
      <w:r>
        <w:rPr>
          <w:rFonts w:ascii="Times New Roman"/>
          <w:b/>
          <w:i w:val="false"/>
          <w:color w:val="000000"/>
        </w:rPr>
        <w:t xml:space="preserve"> Протокол операции/процедуры/афереза</w:t>
      </w:r>
    </w:p>
    <w:bookmarkEnd w:id="239"/>
    <w:bookmarkStart w:name="z265" w:id="240"/>
    <w:p>
      <w:pPr>
        <w:spacing w:after="0"/>
        <w:ind w:left="0"/>
        <w:jc w:val="both"/>
      </w:pPr>
      <w:r>
        <w:rPr>
          <w:rFonts w:ascii="Times New Roman"/>
          <w:b w:val="false"/>
          <w:i w:val="false"/>
          <w:color w:val="000000"/>
          <w:sz w:val="28"/>
        </w:rPr>
        <w:t>
      1. Дата и время</w:t>
      </w:r>
    </w:p>
    <w:bookmarkEnd w:id="240"/>
    <w:bookmarkStart w:name="z266" w:id="241"/>
    <w:p>
      <w:pPr>
        <w:spacing w:after="0"/>
        <w:ind w:left="0"/>
        <w:jc w:val="both"/>
      </w:pPr>
      <w:r>
        <w:rPr>
          <w:rFonts w:ascii="Times New Roman"/>
          <w:b w:val="false"/>
          <w:i w:val="false"/>
          <w:color w:val="000000"/>
          <w:sz w:val="28"/>
        </w:rPr>
        <w:t>
      2. Показания к операции/процедуры/афереза</w:t>
      </w:r>
    </w:p>
    <w:bookmarkEnd w:id="241"/>
    <w:bookmarkStart w:name="z267" w:id="242"/>
    <w:p>
      <w:pPr>
        <w:spacing w:after="0"/>
        <w:ind w:left="0"/>
        <w:jc w:val="both"/>
      </w:pPr>
      <w:r>
        <w:rPr>
          <w:rFonts w:ascii="Times New Roman"/>
          <w:b w:val="false"/>
          <w:i w:val="false"/>
          <w:color w:val="000000"/>
          <w:sz w:val="28"/>
        </w:rPr>
        <w:t>
      3. Клинический диагноз (при проведении сердечно–сосудистых операций описывается состояние больного перед операцией, подготовка к наркозу, измерение объективных данных каждые 5 минут, осложнения по ходу наркоза и операции)</w:t>
      </w:r>
    </w:p>
    <w:bookmarkEnd w:id="242"/>
    <w:bookmarkStart w:name="z268" w:id="243"/>
    <w:p>
      <w:pPr>
        <w:spacing w:after="0"/>
        <w:ind w:left="0"/>
        <w:jc w:val="both"/>
      </w:pPr>
      <w:r>
        <w:rPr>
          <w:rFonts w:ascii="Times New Roman"/>
          <w:b w:val="false"/>
          <w:i w:val="false"/>
          <w:color w:val="000000"/>
          <w:sz w:val="28"/>
        </w:rPr>
        <w:t>
      4. Анестезиологическое пособие</w:t>
      </w:r>
    </w:p>
    <w:bookmarkEnd w:id="243"/>
    <w:bookmarkStart w:name="z269" w:id="244"/>
    <w:p>
      <w:pPr>
        <w:spacing w:after="0"/>
        <w:ind w:left="0"/>
        <w:jc w:val="both"/>
      </w:pPr>
      <w:r>
        <w:rPr>
          <w:rFonts w:ascii="Times New Roman"/>
          <w:b w:val="false"/>
          <w:i w:val="false"/>
          <w:color w:val="000000"/>
          <w:sz w:val="28"/>
        </w:rPr>
        <w:t>
      5. Протокол операции включая:</w:t>
      </w:r>
    </w:p>
    <w:bookmarkEnd w:id="244"/>
    <w:bookmarkStart w:name="z270" w:id="245"/>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245"/>
    <w:bookmarkStart w:name="z271" w:id="246"/>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246"/>
    <w:bookmarkStart w:name="z272" w:id="247"/>
    <w:p>
      <w:pPr>
        <w:spacing w:after="0"/>
        <w:ind w:left="0"/>
        <w:jc w:val="both"/>
      </w:pPr>
      <w:r>
        <w:rPr>
          <w:rFonts w:ascii="Times New Roman"/>
          <w:b w:val="false"/>
          <w:i w:val="false"/>
          <w:color w:val="000000"/>
          <w:sz w:val="28"/>
        </w:rPr>
        <w:t>
      5.3 Участие консультантов во время операции/процедуры/афереза и др., рекомендации.</w:t>
      </w:r>
    </w:p>
    <w:bookmarkEnd w:id="247"/>
    <w:bookmarkStart w:name="z273" w:id="248"/>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248"/>
    <w:bookmarkStart w:name="z274" w:id="249"/>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 "осложнений во время операции/процедуры/афереза не было")</w:t>
      </w:r>
    </w:p>
    <w:bookmarkEnd w:id="249"/>
    <w:bookmarkStart w:name="z275" w:id="250"/>
    <w:p>
      <w:pPr>
        <w:spacing w:after="0"/>
        <w:ind w:left="0"/>
        <w:jc w:val="both"/>
      </w:pPr>
      <w:r>
        <w:rPr>
          <w:rFonts w:ascii="Times New Roman"/>
          <w:b w:val="false"/>
          <w:i w:val="false"/>
          <w:color w:val="000000"/>
          <w:sz w:val="28"/>
        </w:rPr>
        <w:t>
      5.6 Количество кровопотери</w:t>
      </w:r>
    </w:p>
    <w:bookmarkEnd w:id="2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bookmarkStart w:name="z276" w:id="251"/>
    <w:p>
      <w:pPr>
        <w:spacing w:after="0"/>
        <w:ind w:left="0"/>
        <w:jc w:val="both"/>
      </w:pPr>
      <w:r>
        <w:rPr>
          <w:rFonts w:ascii="Times New Roman"/>
          <w:b w:val="false"/>
          <w:i w:val="false"/>
          <w:color w:val="000000"/>
          <w:sz w:val="28"/>
        </w:rPr>
        <w:t>
      5.7 Код и наименование операции/процедуры/афереза</w:t>
      </w:r>
    </w:p>
    <w:bookmarkEnd w:id="251"/>
    <w:bookmarkStart w:name="z277" w:id="252"/>
    <w:p>
      <w:pPr>
        <w:spacing w:after="0"/>
        <w:ind w:left="0"/>
        <w:jc w:val="both"/>
      </w:pPr>
      <w:r>
        <w:rPr>
          <w:rFonts w:ascii="Times New Roman"/>
          <w:b w:val="false"/>
          <w:i w:val="false"/>
          <w:color w:val="000000"/>
          <w:sz w:val="28"/>
        </w:rPr>
        <w:t>
      5.8 Диагноз после операции/процедуры/афереза</w:t>
      </w:r>
    </w:p>
    <w:bookmarkEnd w:id="252"/>
    <w:bookmarkStart w:name="z278" w:id="253"/>
    <w:p>
      <w:pPr>
        <w:spacing w:after="0"/>
        <w:ind w:left="0"/>
        <w:jc w:val="both"/>
      </w:pPr>
      <w:r>
        <w:rPr>
          <w:rFonts w:ascii="Times New Roman"/>
          <w:b w:val="false"/>
          <w:i w:val="false"/>
          <w:color w:val="000000"/>
          <w:sz w:val="28"/>
        </w:rPr>
        <w:t>
      5.9 Рекомендации</w:t>
      </w:r>
    </w:p>
    <w:bookmarkEnd w:id="253"/>
    <w:bookmarkStart w:name="z279" w:id="254"/>
    <w:p>
      <w:pPr>
        <w:spacing w:after="0"/>
        <w:ind w:left="0"/>
        <w:jc w:val="both"/>
      </w:pPr>
      <w:r>
        <w:rPr>
          <w:rFonts w:ascii="Times New Roman"/>
          <w:b w:val="false"/>
          <w:i w:val="false"/>
          <w:color w:val="000000"/>
          <w:sz w:val="28"/>
        </w:rPr>
        <w:t>
      5.10 Ф.И.О. (при его наличии), ID оперирующего врача, ассистентов, анестезиолога и СМР</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81" w:id="255"/>
    <w:p>
      <w:pPr>
        <w:spacing w:after="0"/>
        <w:ind w:left="0"/>
        <w:jc w:val="both"/>
      </w:pPr>
      <w:r>
        <w:rPr>
          <w:rFonts w:ascii="Times New Roman"/>
          <w:b w:val="false"/>
          <w:i w:val="false"/>
          <w:color w:val="000000"/>
          <w:sz w:val="28"/>
        </w:rPr>
        <w:t>
      История развития новорожденного</w:t>
      </w:r>
    </w:p>
    <w:bookmarkEnd w:id="255"/>
    <w:bookmarkStart w:name="z282" w:id="256"/>
    <w:p>
      <w:pPr>
        <w:spacing w:after="0"/>
        <w:ind w:left="0"/>
        <w:jc w:val="both"/>
      </w:pPr>
      <w:r>
        <w:rPr>
          <w:rFonts w:ascii="Times New Roman"/>
          <w:b w:val="false"/>
          <w:i w:val="false"/>
          <w:color w:val="000000"/>
          <w:sz w:val="28"/>
        </w:rPr>
        <w:t>
      Заполняется в родзале:</w:t>
      </w:r>
    </w:p>
    <w:bookmarkEnd w:id="256"/>
    <w:bookmarkStart w:name="z283" w:id="257"/>
    <w:p>
      <w:pPr>
        <w:spacing w:after="0"/>
        <w:ind w:left="0"/>
        <w:jc w:val="both"/>
      </w:pPr>
      <w:r>
        <w:rPr>
          <w:rFonts w:ascii="Times New Roman"/>
          <w:b w:val="false"/>
          <w:i w:val="false"/>
          <w:color w:val="000000"/>
          <w:sz w:val="28"/>
        </w:rPr>
        <w:t>
      Дата и время</w:t>
      </w:r>
    </w:p>
    <w:bookmarkEnd w:id="257"/>
    <w:bookmarkStart w:name="z284" w:id="258"/>
    <w:p>
      <w:pPr>
        <w:spacing w:after="0"/>
        <w:ind w:left="0"/>
        <w:jc w:val="both"/>
      </w:pPr>
      <w:r>
        <w:rPr>
          <w:rFonts w:ascii="Times New Roman"/>
          <w:b w:val="false"/>
          <w:i w:val="false"/>
          <w:color w:val="000000"/>
          <w:sz w:val="28"/>
        </w:rPr>
        <w:t>
      1. Информация о родителях (группа крови, резус-принадлежность)</w:t>
      </w:r>
    </w:p>
    <w:bookmarkEnd w:id="258"/>
    <w:bookmarkStart w:name="z285" w:id="259"/>
    <w:p>
      <w:pPr>
        <w:spacing w:after="0"/>
        <w:ind w:left="0"/>
        <w:jc w:val="both"/>
      </w:pPr>
      <w:r>
        <w:rPr>
          <w:rFonts w:ascii="Times New Roman"/>
          <w:b w:val="false"/>
          <w:i w:val="false"/>
          <w:color w:val="000000"/>
          <w:sz w:val="28"/>
        </w:rPr>
        <w:t>
      2. Подробная информация о рождении/смерти, поступлении, выписке, переводе новорожденного</w:t>
      </w:r>
    </w:p>
    <w:bookmarkEnd w:id="259"/>
    <w:bookmarkStart w:name="z286" w:id="260"/>
    <w:p>
      <w:pPr>
        <w:spacing w:after="0"/>
        <w:ind w:left="0"/>
        <w:jc w:val="both"/>
      </w:pPr>
      <w:r>
        <w:rPr>
          <w:rFonts w:ascii="Times New Roman"/>
          <w:b w:val="false"/>
          <w:i w:val="false"/>
          <w:color w:val="000000"/>
          <w:sz w:val="28"/>
        </w:rPr>
        <w:t>
      3. Заключительный диагноз новорожденного</w:t>
      </w:r>
    </w:p>
    <w:bookmarkEnd w:id="260"/>
    <w:bookmarkStart w:name="z287" w:id="261"/>
    <w:p>
      <w:pPr>
        <w:spacing w:after="0"/>
        <w:ind w:left="0"/>
        <w:jc w:val="both"/>
      </w:pPr>
      <w:r>
        <w:rPr>
          <w:rFonts w:ascii="Times New Roman"/>
          <w:b w:val="false"/>
          <w:i w:val="false"/>
          <w:color w:val="000000"/>
          <w:sz w:val="28"/>
        </w:rPr>
        <w:t>
      4. Наследственность со стороны матери/отца</w:t>
      </w:r>
    </w:p>
    <w:bookmarkEnd w:id="261"/>
    <w:bookmarkStart w:name="z288" w:id="262"/>
    <w:p>
      <w:pPr>
        <w:spacing w:after="0"/>
        <w:ind w:left="0"/>
        <w:jc w:val="both"/>
      </w:pPr>
      <w:r>
        <w:rPr>
          <w:rFonts w:ascii="Times New Roman"/>
          <w:b w:val="false"/>
          <w:i w:val="false"/>
          <w:color w:val="000000"/>
          <w:sz w:val="28"/>
        </w:rPr>
        <w:t>
      5. Информация о новорожденном и родах</w:t>
      </w:r>
    </w:p>
    <w:bookmarkEnd w:id="262"/>
    <w:bookmarkStart w:name="z289" w:id="263"/>
    <w:p>
      <w:pPr>
        <w:spacing w:after="0"/>
        <w:ind w:left="0"/>
        <w:jc w:val="both"/>
      </w:pPr>
      <w:r>
        <w:rPr>
          <w:rFonts w:ascii="Times New Roman"/>
          <w:b w:val="false"/>
          <w:i w:val="false"/>
          <w:color w:val="000000"/>
          <w:sz w:val="28"/>
        </w:rPr>
        <w:t>
      6. Оценка состояния новорожденного по шкале Апгар</w:t>
      </w:r>
    </w:p>
    <w:bookmarkEnd w:id="263"/>
    <w:bookmarkStart w:name="z290" w:id="264"/>
    <w:p>
      <w:pPr>
        <w:spacing w:after="0"/>
        <w:ind w:left="0"/>
        <w:jc w:val="both"/>
      </w:pPr>
      <w:r>
        <w:rPr>
          <w:rFonts w:ascii="Times New Roman"/>
          <w:b w:val="false"/>
          <w:i w:val="false"/>
          <w:color w:val="000000"/>
          <w:sz w:val="28"/>
        </w:rPr>
        <w:t>
      7. Информация о ГВ, пороках развития, родовых травмах, профилактике гонобленореи</w:t>
      </w:r>
    </w:p>
    <w:bookmarkEnd w:id="264"/>
    <w:bookmarkStart w:name="z291" w:id="265"/>
    <w:p>
      <w:pPr>
        <w:spacing w:after="0"/>
        <w:ind w:left="0"/>
        <w:jc w:val="both"/>
      </w:pPr>
      <w:r>
        <w:rPr>
          <w:rFonts w:ascii="Times New Roman"/>
          <w:b w:val="false"/>
          <w:i w:val="false"/>
          <w:color w:val="000000"/>
          <w:sz w:val="28"/>
        </w:rPr>
        <w:t>
      8. Дата проведения скрининга на наследственную патологию (фенилкетонурия, врожденный гипотиреоз, аудиологический скрининг)</w:t>
      </w:r>
    </w:p>
    <w:bookmarkEnd w:id="265"/>
    <w:bookmarkStart w:name="z292" w:id="266"/>
    <w:p>
      <w:pPr>
        <w:spacing w:after="0"/>
        <w:ind w:left="0"/>
        <w:jc w:val="both"/>
      </w:pPr>
      <w:r>
        <w:rPr>
          <w:rFonts w:ascii="Times New Roman"/>
          <w:b w:val="false"/>
          <w:i w:val="false"/>
          <w:color w:val="000000"/>
          <w:sz w:val="28"/>
        </w:rPr>
        <w:t>
      Дежурный акушер Ф.И.О. (при его наличии), ID</w:t>
      </w:r>
    </w:p>
    <w:bookmarkEnd w:id="266"/>
    <w:bookmarkStart w:name="z293" w:id="267"/>
    <w:p>
      <w:pPr>
        <w:spacing w:after="0"/>
        <w:ind w:left="0"/>
        <w:jc w:val="both"/>
      </w:pPr>
      <w:r>
        <w:rPr>
          <w:rFonts w:ascii="Times New Roman"/>
          <w:b w:val="false"/>
          <w:i w:val="false"/>
          <w:color w:val="000000"/>
          <w:sz w:val="28"/>
        </w:rPr>
        <w:t>
      Дежурный врач Ф.И.О. (при его наличии), ID</w:t>
      </w:r>
    </w:p>
    <w:bookmarkEnd w:id="267"/>
    <w:bookmarkStart w:name="z294" w:id="268"/>
    <w:p>
      <w:pPr>
        <w:spacing w:after="0"/>
        <w:ind w:left="0"/>
        <w:jc w:val="both"/>
      </w:pPr>
      <w:r>
        <w:rPr>
          <w:rFonts w:ascii="Times New Roman"/>
          <w:b w:val="false"/>
          <w:i w:val="false"/>
          <w:color w:val="000000"/>
          <w:sz w:val="28"/>
        </w:rPr>
        <w:t>
      Заполняется при переводе новорожденного из родзала в отделение:</w:t>
      </w:r>
    </w:p>
    <w:bookmarkEnd w:id="268"/>
    <w:bookmarkStart w:name="z295" w:id="269"/>
    <w:p>
      <w:pPr>
        <w:spacing w:after="0"/>
        <w:ind w:left="0"/>
        <w:jc w:val="both"/>
      </w:pPr>
      <w:r>
        <w:rPr>
          <w:rFonts w:ascii="Times New Roman"/>
          <w:b w:val="false"/>
          <w:i w:val="false"/>
          <w:color w:val="000000"/>
          <w:sz w:val="28"/>
        </w:rPr>
        <w:t>
      Дата и время</w:t>
      </w:r>
    </w:p>
    <w:bookmarkEnd w:id="269"/>
    <w:bookmarkStart w:name="z296" w:id="270"/>
    <w:p>
      <w:pPr>
        <w:spacing w:after="0"/>
        <w:ind w:left="0"/>
        <w:jc w:val="both"/>
      </w:pPr>
      <w:r>
        <w:rPr>
          <w:rFonts w:ascii="Times New Roman"/>
          <w:b w:val="false"/>
          <w:i w:val="false"/>
          <w:color w:val="000000"/>
          <w:sz w:val="28"/>
        </w:rPr>
        <w:t>
      1. Информация о переводе новорожденного в отделение, № палаты</w:t>
      </w:r>
    </w:p>
    <w:bookmarkEnd w:id="270"/>
    <w:bookmarkStart w:name="z297" w:id="271"/>
    <w:p>
      <w:pPr>
        <w:spacing w:after="0"/>
        <w:ind w:left="0"/>
        <w:jc w:val="both"/>
      </w:pPr>
      <w:r>
        <w:rPr>
          <w:rFonts w:ascii="Times New Roman"/>
          <w:b w:val="false"/>
          <w:i w:val="false"/>
          <w:color w:val="000000"/>
          <w:sz w:val="28"/>
        </w:rPr>
        <w:t>
      2. Состояние ребенка при переводе из родзала</w:t>
      </w:r>
    </w:p>
    <w:bookmarkEnd w:id="271"/>
    <w:bookmarkStart w:name="z298" w:id="272"/>
    <w:p>
      <w:pPr>
        <w:spacing w:after="0"/>
        <w:ind w:left="0"/>
        <w:jc w:val="both"/>
      </w:pPr>
      <w:r>
        <w:rPr>
          <w:rFonts w:ascii="Times New Roman"/>
          <w:b w:val="false"/>
          <w:i w:val="false"/>
          <w:color w:val="000000"/>
          <w:sz w:val="28"/>
        </w:rPr>
        <w:t>
      3. Диагноз предварительный</w:t>
      </w:r>
    </w:p>
    <w:bookmarkEnd w:id="272"/>
    <w:bookmarkStart w:name="z299" w:id="273"/>
    <w:p>
      <w:pPr>
        <w:spacing w:after="0"/>
        <w:ind w:left="0"/>
        <w:jc w:val="both"/>
      </w:pPr>
      <w:r>
        <w:rPr>
          <w:rFonts w:ascii="Times New Roman"/>
          <w:b w:val="false"/>
          <w:i w:val="false"/>
          <w:color w:val="000000"/>
          <w:sz w:val="28"/>
        </w:rPr>
        <w:t>
      4. Принял и провел обработку медицинский брат/медицинская сестра Ф.И.О. (при его наличии), ID</w:t>
      </w:r>
    </w:p>
    <w:bookmarkEnd w:id="273"/>
    <w:bookmarkStart w:name="z300" w:id="274"/>
    <w:p>
      <w:pPr>
        <w:spacing w:after="0"/>
        <w:ind w:left="0"/>
        <w:jc w:val="both"/>
      </w:pPr>
      <w:r>
        <w:rPr>
          <w:rFonts w:ascii="Times New Roman"/>
          <w:b w:val="false"/>
          <w:i w:val="false"/>
          <w:color w:val="000000"/>
          <w:sz w:val="28"/>
        </w:rPr>
        <w:t>
      Дежурный врач Ф.И.О. (при его наличии), ID</w:t>
      </w:r>
    </w:p>
    <w:bookmarkEnd w:id="274"/>
    <w:bookmarkStart w:name="z301" w:id="275"/>
    <w:p>
      <w:pPr>
        <w:spacing w:after="0"/>
        <w:ind w:left="0"/>
        <w:jc w:val="both"/>
      </w:pPr>
      <w:r>
        <w:rPr>
          <w:rFonts w:ascii="Times New Roman"/>
          <w:b w:val="false"/>
          <w:i w:val="false"/>
          <w:color w:val="000000"/>
          <w:sz w:val="28"/>
        </w:rPr>
        <w:t>
      Первый осмотр ребенка в палате (отделении.) новорожденных детей</w:t>
      </w:r>
    </w:p>
    <w:bookmarkEnd w:id="275"/>
    <w:bookmarkStart w:name="z302" w:id="276"/>
    <w:p>
      <w:pPr>
        <w:spacing w:after="0"/>
        <w:ind w:left="0"/>
        <w:jc w:val="both"/>
      </w:pPr>
      <w:r>
        <w:rPr>
          <w:rFonts w:ascii="Times New Roman"/>
          <w:b w:val="false"/>
          <w:i w:val="false"/>
          <w:color w:val="000000"/>
          <w:sz w:val="28"/>
        </w:rPr>
        <w:t>
      Дата и время</w:t>
      </w:r>
    </w:p>
    <w:bookmarkEnd w:id="276"/>
    <w:bookmarkStart w:name="z303" w:id="277"/>
    <w:p>
      <w:pPr>
        <w:spacing w:after="0"/>
        <w:ind w:left="0"/>
        <w:jc w:val="both"/>
      </w:pPr>
      <w:r>
        <w:rPr>
          <w:rFonts w:ascii="Times New Roman"/>
          <w:b w:val="false"/>
          <w:i w:val="false"/>
          <w:color w:val="000000"/>
          <w:sz w:val="28"/>
        </w:rPr>
        <w:t>
      1. Общее состояние (положение ребенка, характер крика, тремор, мышечный тонус), кожные покровы, видимые слизистые, пуповинный остаток, форма грудной клетки, когда приложен к груди</w:t>
      </w:r>
    </w:p>
    <w:bookmarkEnd w:id="277"/>
    <w:bookmarkStart w:name="z304" w:id="278"/>
    <w:p>
      <w:pPr>
        <w:spacing w:after="0"/>
        <w:ind w:left="0"/>
        <w:jc w:val="both"/>
      </w:pPr>
      <w:r>
        <w:rPr>
          <w:rFonts w:ascii="Times New Roman"/>
          <w:b w:val="false"/>
          <w:i w:val="false"/>
          <w:color w:val="000000"/>
          <w:sz w:val="28"/>
        </w:rPr>
        <w:t>
      2. Частота ГВ</w:t>
      </w:r>
    </w:p>
    <w:bookmarkEnd w:id="278"/>
    <w:bookmarkStart w:name="z305" w:id="279"/>
    <w:p>
      <w:pPr>
        <w:spacing w:after="0"/>
        <w:ind w:left="0"/>
        <w:jc w:val="both"/>
      </w:pPr>
      <w:r>
        <w:rPr>
          <w:rFonts w:ascii="Times New Roman"/>
          <w:b w:val="false"/>
          <w:i w:val="false"/>
          <w:color w:val="000000"/>
          <w:sz w:val="28"/>
        </w:rPr>
        <w:t>
      3. Состояние легких, пульс</w:t>
      </w:r>
    </w:p>
    <w:bookmarkEnd w:id="279"/>
    <w:bookmarkStart w:name="z306" w:id="280"/>
    <w:p>
      <w:pPr>
        <w:spacing w:after="0"/>
        <w:ind w:left="0"/>
        <w:jc w:val="both"/>
      </w:pPr>
      <w:r>
        <w:rPr>
          <w:rFonts w:ascii="Times New Roman"/>
          <w:b w:val="false"/>
          <w:i w:val="false"/>
          <w:color w:val="000000"/>
          <w:sz w:val="28"/>
        </w:rPr>
        <w:t>
      4. Данные ежедневного общего осмотра новорожденного, изменение состояния новорожденного</w:t>
      </w:r>
    </w:p>
    <w:bookmarkEnd w:id="280"/>
    <w:bookmarkStart w:name="z307" w:id="281"/>
    <w:p>
      <w:pPr>
        <w:spacing w:after="0"/>
        <w:ind w:left="0"/>
        <w:jc w:val="both"/>
      </w:pPr>
      <w:r>
        <w:rPr>
          <w:rFonts w:ascii="Times New Roman"/>
          <w:b w:val="false"/>
          <w:i w:val="false"/>
          <w:color w:val="000000"/>
          <w:sz w:val="28"/>
        </w:rPr>
        <w:t>
      5. Вакцинации, скрининг на наследственную патологию, аудиологический неонатальный скрининг</w:t>
      </w:r>
    </w:p>
    <w:bookmarkEnd w:id="281"/>
    <w:bookmarkStart w:name="z308" w:id="282"/>
    <w:p>
      <w:pPr>
        <w:spacing w:after="0"/>
        <w:ind w:left="0"/>
        <w:jc w:val="both"/>
      </w:pPr>
      <w:r>
        <w:rPr>
          <w:rFonts w:ascii="Times New Roman"/>
          <w:b w:val="false"/>
          <w:i w:val="false"/>
          <w:color w:val="000000"/>
          <w:sz w:val="28"/>
        </w:rPr>
        <w:t>
      Дежурный акушер Ф.И.О. (при его наличии), ID</w:t>
      </w:r>
    </w:p>
    <w:bookmarkEnd w:id="282"/>
    <w:bookmarkStart w:name="z309" w:id="283"/>
    <w:p>
      <w:pPr>
        <w:spacing w:after="0"/>
        <w:ind w:left="0"/>
        <w:jc w:val="both"/>
      </w:pPr>
      <w:r>
        <w:rPr>
          <w:rFonts w:ascii="Times New Roman"/>
          <w:b w:val="false"/>
          <w:i w:val="false"/>
          <w:color w:val="000000"/>
          <w:sz w:val="28"/>
        </w:rPr>
        <w:t>
      Дежурный врач Ф.И.О. (при его наличии), ID</w:t>
      </w:r>
    </w:p>
    <w:bookmarkEnd w:id="283"/>
    <w:bookmarkStart w:name="z310" w:id="284"/>
    <w:p>
      <w:pPr>
        <w:spacing w:after="0"/>
        <w:ind w:left="0"/>
        <w:jc w:val="both"/>
      </w:pPr>
      <w:r>
        <w:rPr>
          <w:rFonts w:ascii="Times New Roman"/>
          <w:b w:val="false"/>
          <w:i w:val="false"/>
          <w:color w:val="000000"/>
          <w:sz w:val="28"/>
        </w:rPr>
        <w:t>
      Заключение и предварительный диагноз</w:t>
      </w:r>
    </w:p>
    <w:bookmarkEnd w:id="284"/>
    <w:bookmarkStart w:name="z311" w:id="285"/>
    <w:p>
      <w:pPr>
        <w:spacing w:after="0"/>
        <w:ind w:left="0"/>
        <w:jc w:val="both"/>
      </w:pPr>
      <w:r>
        <w:rPr>
          <w:rFonts w:ascii="Times New Roman"/>
          <w:b w:val="false"/>
          <w:i w:val="false"/>
          <w:color w:val="000000"/>
          <w:sz w:val="28"/>
        </w:rPr>
        <w:t>
      1. Назначения и их обоснование</w:t>
      </w:r>
    </w:p>
    <w:bookmarkEnd w:id="285"/>
    <w:bookmarkStart w:name="z312" w:id="286"/>
    <w:p>
      <w:pPr>
        <w:spacing w:after="0"/>
        <w:ind w:left="0"/>
        <w:jc w:val="both"/>
      </w:pPr>
      <w:r>
        <w:rPr>
          <w:rFonts w:ascii="Times New Roman"/>
          <w:b w:val="false"/>
          <w:i w:val="false"/>
          <w:color w:val="000000"/>
          <w:sz w:val="28"/>
        </w:rPr>
        <w:t>
      2. Диагноз</w:t>
      </w:r>
    </w:p>
    <w:bookmarkEnd w:id="286"/>
    <w:bookmarkStart w:name="z313" w:id="287"/>
    <w:p>
      <w:pPr>
        <w:spacing w:after="0"/>
        <w:ind w:left="0"/>
        <w:jc w:val="both"/>
      </w:pPr>
      <w:r>
        <w:rPr>
          <w:rFonts w:ascii="Times New Roman"/>
          <w:b w:val="false"/>
          <w:i w:val="false"/>
          <w:color w:val="000000"/>
          <w:sz w:val="28"/>
        </w:rPr>
        <w:t>
      Заключительная часть:</w:t>
      </w:r>
    </w:p>
    <w:bookmarkEnd w:id="287"/>
    <w:bookmarkStart w:name="z314" w:id="288"/>
    <w:p>
      <w:pPr>
        <w:spacing w:after="0"/>
        <w:ind w:left="0"/>
        <w:jc w:val="both"/>
      </w:pPr>
      <w:r>
        <w:rPr>
          <w:rFonts w:ascii="Times New Roman"/>
          <w:b w:val="false"/>
          <w:i w:val="false"/>
          <w:color w:val="000000"/>
          <w:sz w:val="28"/>
        </w:rPr>
        <w:t>
      Выписной эпикриз</w:t>
      </w:r>
    </w:p>
    <w:bookmarkEnd w:id="288"/>
    <w:bookmarkStart w:name="z315" w:id="289"/>
    <w:p>
      <w:pPr>
        <w:spacing w:after="0"/>
        <w:ind w:left="0"/>
        <w:jc w:val="both"/>
      </w:pPr>
      <w:r>
        <w:rPr>
          <w:rFonts w:ascii="Times New Roman"/>
          <w:b w:val="false"/>
          <w:i w:val="false"/>
          <w:color w:val="000000"/>
          <w:sz w:val="28"/>
        </w:rPr>
        <w:t>
      Эпикриз содержит динамические изменения в состоянии пациента; возникшие осложнения в ходе лечения; резюмирование результатов лабораторных исследований, а также консультации; исходя из диагноза, определить дальнейший способ лечения, при необходимости реабилитации, дать рекомендации с указанием реабилитационного потенциала, реабилитационного диагноза и шкалы реабилитационного маршрута. По требованию копия выписного эпикриза выдается на руки пациенту.</w:t>
      </w:r>
    </w:p>
    <w:bookmarkEnd w:id="289"/>
    <w:bookmarkStart w:name="z316" w:id="290"/>
    <w:p>
      <w:pPr>
        <w:spacing w:after="0"/>
        <w:ind w:left="0"/>
        <w:jc w:val="both"/>
      </w:pPr>
      <w:r>
        <w:rPr>
          <w:rFonts w:ascii="Times New Roman"/>
          <w:b w:val="false"/>
          <w:i w:val="false"/>
          <w:color w:val="000000"/>
          <w:sz w:val="28"/>
        </w:rPr>
        <w:t>
      1. Диагноз клинический</w:t>
      </w:r>
    </w:p>
    <w:bookmarkEnd w:id="290"/>
    <w:bookmarkStart w:name="z317" w:id="291"/>
    <w:p>
      <w:pPr>
        <w:spacing w:after="0"/>
        <w:ind w:left="0"/>
        <w:jc w:val="both"/>
      </w:pPr>
      <w:r>
        <w:rPr>
          <w:rFonts w:ascii="Times New Roman"/>
          <w:b w:val="false"/>
          <w:i w:val="false"/>
          <w:color w:val="000000"/>
          <w:sz w:val="28"/>
        </w:rPr>
        <w:t>
      Дата установления</w:t>
      </w:r>
    </w:p>
    <w:bookmarkEnd w:id="291"/>
    <w:bookmarkStart w:name="z318" w:id="292"/>
    <w:p>
      <w:pPr>
        <w:spacing w:after="0"/>
        <w:ind w:left="0"/>
        <w:jc w:val="both"/>
      </w:pPr>
      <w:r>
        <w:rPr>
          <w:rFonts w:ascii="Times New Roman"/>
          <w:b w:val="false"/>
          <w:i w:val="false"/>
          <w:color w:val="000000"/>
          <w:sz w:val="28"/>
        </w:rPr>
        <w:t>
      2. Другие виды лечения</w:t>
      </w:r>
    </w:p>
    <w:bookmarkEnd w:id="292"/>
    <w:bookmarkStart w:name="z319" w:id="293"/>
    <w:p>
      <w:pPr>
        <w:spacing w:after="0"/>
        <w:ind w:left="0"/>
        <w:jc w:val="both"/>
      </w:pPr>
      <w:r>
        <w:rPr>
          <w:rFonts w:ascii="Times New Roman"/>
          <w:b w:val="false"/>
          <w:i w:val="false"/>
          <w:color w:val="000000"/>
          <w:sz w:val="28"/>
        </w:rPr>
        <w:t>
      3. Отметка о выдаче листка нетрудоспособности</w:t>
      </w:r>
    </w:p>
    <w:bookmarkEnd w:id="293"/>
    <w:bookmarkStart w:name="z320" w:id="294"/>
    <w:p>
      <w:pPr>
        <w:spacing w:after="0"/>
        <w:ind w:left="0"/>
        <w:jc w:val="both"/>
      </w:pPr>
      <w:r>
        <w:rPr>
          <w:rFonts w:ascii="Times New Roman"/>
          <w:b w:val="false"/>
          <w:i w:val="false"/>
          <w:color w:val="000000"/>
          <w:sz w:val="28"/>
        </w:rPr>
        <w:t>
      № листка нетрудоспособности, дата открытия и закрытия листка нетрудоспособности</w:t>
      </w:r>
    </w:p>
    <w:bookmarkEnd w:id="294"/>
    <w:bookmarkStart w:name="z321" w:id="295"/>
    <w:p>
      <w:pPr>
        <w:spacing w:after="0"/>
        <w:ind w:left="0"/>
        <w:jc w:val="both"/>
      </w:pPr>
      <w:r>
        <w:rPr>
          <w:rFonts w:ascii="Times New Roman"/>
          <w:b w:val="false"/>
          <w:i w:val="false"/>
          <w:color w:val="000000"/>
          <w:sz w:val="28"/>
        </w:rPr>
        <w:t>
      4. Исход пребывания .</w:t>
      </w:r>
    </w:p>
    <w:bookmarkEnd w:id="295"/>
    <w:bookmarkStart w:name="z322" w:id="296"/>
    <w:p>
      <w:pPr>
        <w:spacing w:after="0"/>
        <w:ind w:left="0"/>
        <w:jc w:val="both"/>
      </w:pPr>
      <w:r>
        <w:rPr>
          <w:rFonts w:ascii="Times New Roman"/>
          <w:b w:val="false"/>
          <w:i w:val="false"/>
          <w:color w:val="000000"/>
          <w:sz w:val="28"/>
        </w:rPr>
        <w:t>
      Переведен в МО (из регистра МО)</w:t>
      </w:r>
    </w:p>
    <w:bookmarkEnd w:id="296"/>
    <w:bookmarkStart w:name="z323" w:id="297"/>
    <w:p>
      <w:pPr>
        <w:spacing w:after="0"/>
        <w:ind w:left="0"/>
        <w:jc w:val="both"/>
      </w:pPr>
      <w:r>
        <w:rPr>
          <w:rFonts w:ascii="Times New Roman"/>
          <w:b w:val="false"/>
          <w:i w:val="false"/>
          <w:color w:val="000000"/>
          <w:sz w:val="28"/>
        </w:rPr>
        <w:t>
      5. Трудоспособность</w:t>
      </w:r>
    </w:p>
    <w:bookmarkEnd w:id="297"/>
    <w:bookmarkStart w:name="z324" w:id="298"/>
    <w:p>
      <w:pPr>
        <w:spacing w:after="0"/>
        <w:ind w:left="0"/>
        <w:jc w:val="both"/>
      </w:pPr>
      <w:r>
        <w:rPr>
          <w:rFonts w:ascii="Times New Roman"/>
          <w:b w:val="false"/>
          <w:i w:val="false"/>
          <w:color w:val="000000"/>
          <w:sz w:val="28"/>
        </w:rPr>
        <w:t>
      6. Дата и время выписки</w:t>
      </w:r>
    </w:p>
    <w:bookmarkEnd w:id="298"/>
    <w:bookmarkStart w:name="z325" w:id="299"/>
    <w:p>
      <w:pPr>
        <w:spacing w:after="0"/>
        <w:ind w:left="0"/>
        <w:jc w:val="both"/>
      </w:pPr>
      <w:r>
        <w:rPr>
          <w:rFonts w:ascii="Times New Roman"/>
          <w:b w:val="false"/>
          <w:i w:val="false"/>
          <w:color w:val="000000"/>
          <w:sz w:val="28"/>
        </w:rPr>
        <w:t>
      7. Проведено койко-дней</w:t>
      </w:r>
    </w:p>
    <w:bookmarkEnd w:id="299"/>
    <w:bookmarkStart w:name="z326" w:id="300"/>
    <w:p>
      <w:pPr>
        <w:spacing w:after="0"/>
        <w:ind w:left="0"/>
        <w:jc w:val="both"/>
      </w:pPr>
      <w:r>
        <w:rPr>
          <w:rFonts w:ascii="Times New Roman"/>
          <w:b w:val="false"/>
          <w:i w:val="false"/>
          <w:color w:val="000000"/>
          <w:sz w:val="28"/>
        </w:rPr>
        <w:t>
      8. Для поступивших на экспертизу – заключение</w:t>
      </w:r>
    </w:p>
    <w:bookmarkEnd w:id="300"/>
    <w:bookmarkStart w:name="z327" w:id="301"/>
    <w:p>
      <w:pPr>
        <w:spacing w:after="0"/>
        <w:ind w:left="0"/>
        <w:jc w:val="both"/>
      </w:pPr>
      <w:r>
        <w:rPr>
          <w:rFonts w:ascii="Times New Roman"/>
          <w:b w:val="false"/>
          <w:i w:val="false"/>
          <w:color w:val="000000"/>
          <w:sz w:val="28"/>
        </w:rPr>
        <w:t>
      Заведующий отделением Ф.И.О. (при его наличии), ID</w:t>
      </w:r>
    </w:p>
    <w:bookmarkEnd w:id="301"/>
    <w:bookmarkStart w:name="z328" w:id="302"/>
    <w:p>
      <w:pPr>
        <w:spacing w:after="0"/>
        <w:ind w:left="0"/>
        <w:jc w:val="both"/>
      </w:pPr>
      <w:r>
        <w:rPr>
          <w:rFonts w:ascii="Times New Roman"/>
          <w:b w:val="false"/>
          <w:i w:val="false"/>
          <w:color w:val="000000"/>
          <w:sz w:val="28"/>
        </w:rPr>
        <w:t>
      Лечащий врач Ф.И.О. (при его наличии), ID</w:t>
      </w:r>
    </w:p>
    <w:bookmarkEnd w:id="302"/>
    <w:bookmarkStart w:name="z329" w:id="303"/>
    <w:p>
      <w:pPr>
        <w:spacing w:after="0"/>
        <w:ind w:left="0"/>
        <w:jc w:val="both"/>
      </w:pPr>
      <w:r>
        <w:rPr>
          <w:rFonts w:ascii="Times New Roman"/>
          <w:b w:val="false"/>
          <w:i w:val="false"/>
          <w:color w:val="000000"/>
          <w:sz w:val="28"/>
        </w:rPr>
        <w:t>
      Заполняется в случае смерти:</w:t>
      </w:r>
    </w:p>
    <w:bookmarkEnd w:id="303"/>
    <w:bookmarkStart w:name="z330" w:id="304"/>
    <w:p>
      <w:pPr>
        <w:spacing w:after="0"/>
        <w:ind w:left="0"/>
        <w:jc w:val="both"/>
      </w:pPr>
      <w:r>
        <w:rPr>
          <w:rFonts w:ascii="Times New Roman"/>
          <w:b w:val="false"/>
          <w:i w:val="false"/>
          <w:color w:val="000000"/>
          <w:sz w:val="28"/>
        </w:rPr>
        <w:t>
      Умер дд/мм/гг</w:t>
      </w:r>
    </w:p>
    <w:bookmarkEnd w:id="304"/>
    <w:bookmarkStart w:name="z331" w:id="305"/>
    <w:p>
      <w:pPr>
        <w:spacing w:after="0"/>
        <w:ind w:left="0"/>
        <w:jc w:val="both"/>
      </w:pPr>
      <w:r>
        <w:rPr>
          <w:rFonts w:ascii="Times New Roman"/>
          <w:b w:val="false"/>
          <w:i w:val="false"/>
          <w:color w:val="000000"/>
          <w:sz w:val="28"/>
        </w:rPr>
        <w:t xml:space="preserve">
      Аутопсия проводилась: </w:t>
      </w:r>
    </w:p>
    <w:bookmarkEnd w:id="3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32" w:id="306"/>
    <w:p>
      <w:pPr>
        <w:spacing w:after="0"/>
        <w:ind w:left="0"/>
        <w:jc w:val="both"/>
      </w:pPr>
      <w:r>
        <w:rPr>
          <w:rFonts w:ascii="Times New Roman"/>
          <w:b w:val="false"/>
          <w:i w:val="false"/>
          <w:color w:val="000000"/>
          <w:sz w:val="28"/>
        </w:rPr>
        <w:t>
      Патологическое (гистологическое) заключение:</w:t>
      </w:r>
    </w:p>
    <w:bookmarkEnd w:id="306"/>
    <w:bookmarkStart w:name="z333" w:id="307"/>
    <w:p>
      <w:pPr>
        <w:spacing w:after="0"/>
        <w:ind w:left="0"/>
        <w:jc w:val="both"/>
      </w:pPr>
      <w:r>
        <w:rPr>
          <w:rFonts w:ascii="Times New Roman"/>
          <w:b w:val="false"/>
          <w:i w:val="false"/>
          <w:color w:val="000000"/>
          <w:sz w:val="28"/>
        </w:rPr>
        <w:t xml:space="preserve">
      Патоморфологический диагноз (основной) </w:t>
      </w:r>
    </w:p>
    <w:bookmarkEnd w:id="307"/>
    <w:bookmarkStart w:name="z334" w:id="308"/>
    <w:p>
      <w:pPr>
        <w:spacing w:after="0"/>
        <w:ind w:left="0"/>
        <w:jc w:val="both"/>
      </w:pPr>
      <w:r>
        <w:rPr>
          <w:rFonts w:ascii="Times New Roman"/>
          <w:b w:val="false"/>
          <w:i w:val="false"/>
          <w:color w:val="000000"/>
          <w:sz w:val="28"/>
        </w:rPr>
        <w:t>
      осложнения основного заболевания</w:t>
      </w:r>
    </w:p>
    <w:bookmarkEnd w:id="308"/>
    <w:bookmarkStart w:name="z335" w:id="309"/>
    <w:p>
      <w:pPr>
        <w:spacing w:after="0"/>
        <w:ind w:left="0"/>
        <w:jc w:val="both"/>
      </w:pPr>
      <w:r>
        <w:rPr>
          <w:rFonts w:ascii="Times New Roman"/>
          <w:b w:val="false"/>
          <w:i w:val="false"/>
          <w:color w:val="000000"/>
          <w:sz w:val="28"/>
        </w:rPr>
        <w:t xml:space="preserve">
      сопутствующий </w:t>
      </w:r>
    </w:p>
    <w:bookmarkEnd w:id="309"/>
    <w:bookmarkStart w:name="z336" w:id="310"/>
    <w:p>
      <w:pPr>
        <w:spacing w:after="0"/>
        <w:ind w:left="0"/>
        <w:jc w:val="both"/>
      </w:pPr>
      <w:r>
        <w:rPr>
          <w:rFonts w:ascii="Times New Roman"/>
          <w:b w:val="false"/>
          <w:i w:val="false"/>
          <w:color w:val="000000"/>
          <w:sz w:val="28"/>
        </w:rPr>
        <w:t>
      Врач Ф.И.О. (при его наличии), ID</w:t>
      </w:r>
    </w:p>
    <w:bookmarkEnd w:id="310"/>
    <w:bookmarkStart w:name="z337" w:id="311"/>
    <w:p>
      <w:pPr>
        <w:spacing w:after="0"/>
        <w:ind w:left="0"/>
        <w:jc w:val="left"/>
      </w:pPr>
      <w:r>
        <w:rPr>
          <w:rFonts w:ascii="Times New Roman"/>
          <w:b/>
          <w:i w:val="false"/>
          <w:color w:val="000000"/>
        </w:rPr>
        <w:t xml:space="preserve"> Список сокращений формы № 003/у "Медицинская карта стационарного пациента"</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994"/>
        <w:gridCol w:w="9486"/>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оксигенации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для типа матричных штрихкодов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насыщения крови кислородом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Активированное частичное тромбопластиновое время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Визуально-аналоговая шкала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делирия RASS</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возбуждения-седации Ричмонда, Richmond Agitation-Sedation Scale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Протромбиновый индекс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СЗП</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Свежезамороженная плазма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венозное давление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004/у утверждена приказом исполняющего обязанности Министра здравоохранения Республики Казахстан от "23" ноября 2010 года № 907</w:t>
            </w:r>
          </w:p>
        </w:tc>
      </w:tr>
    </w:tbl>
    <w:bookmarkStart w:name="z338" w:id="312"/>
    <w:p>
      <w:pPr>
        <w:spacing w:after="0"/>
        <w:ind w:left="0"/>
        <w:jc w:val="left"/>
      </w:pPr>
      <w:r>
        <w:rPr>
          <w:rFonts w:ascii="Times New Roman"/>
          <w:b/>
          <w:i w:val="false"/>
          <w:color w:val="000000"/>
        </w:rPr>
        <w:t xml:space="preserve"> Протокол (карта) патологоанатомического исследования № </w:t>
      </w:r>
    </w:p>
    <w:bookmarkEnd w:id="312"/>
    <w:bookmarkStart w:name="z339" w:id="313"/>
    <w:p>
      <w:pPr>
        <w:spacing w:after="0"/>
        <w:ind w:left="0"/>
        <w:jc w:val="both"/>
      </w:pPr>
      <w:r>
        <w:rPr>
          <w:rFonts w:ascii="Times New Roman"/>
          <w:b w:val="false"/>
          <w:i w:val="false"/>
          <w:color w:val="000000"/>
          <w:sz w:val="28"/>
        </w:rPr>
        <w:t>
      .Адрес организации, составившего протокол</w:t>
      </w:r>
    </w:p>
    <w:bookmarkEnd w:id="313"/>
    <w:bookmarkStart w:name="z340" w:id="314"/>
    <w:p>
      <w:pPr>
        <w:spacing w:after="0"/>
        <w:ind w:left="0"/>
        <w:jc w:val="both"/>
      </w:pPr>
      <w:r>
        <w:rPr>
          <w:rFonts w:ascii="Times New Roman"/>
          <w:b w:val="false"/>
          <w:i w:val="false"/>
          <w:color w:val="000000"/>
          <w:sz w:val="28"/>
        </w:rPr>
        <w:t xml:space="preserve">
      Карта пациента № </w:t>
      </w:r>
    </w:p>
    <w:bookmarkEnd w:id="31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15"/>
    <w:p>
      <w:pPr>
        <w:spacing w:after="0"/>
        <w:ind w:left="0"/>
        <w:jc w:val="both"/>
      </w:pPr>
      <w:r>
        <w:rPr>
          <w:rFonts w:ascii="Times New Roman"/>
          <w:b w:val="false"/>
          <w:i w:val="false"/>
          <w:color w:val="000000"/>
          <w:sz w:val="28"/>
        </w:rPr>
        <w:t xml:space="preserve">
      ИИН пациента </w:t>
      </w:r>
    </w:p>
    <w:bookmarkEnd w:id="315"/>
    <w:bookmarkStart w:name="z342" w:id="316"/>
    <w:p>
      <w:pPr>
        <w:spacing w:after="0"/>
        <w:ind w:left="0"/>
        <w:jc w:val="both"/>
      </w:pPr>
      <w:r>
        <w:rPr>
          <w:rFonts w:ascii="Times New Roman"/>
          <w:b w:val="false"/>
          <w:i w:val="false"/>
          <w:color w:val="000000"/>
          <w:sz w:val="28"/>
        </w:rPr>
        <w:t xml:space="preserve">
      Ф.И.О. (при его наличии) </w:t>
      </w:r>
    </w:p>
    <w:bookmarkEnd w:id="316"/>
    <w:bookmarkStart w:name="z343" w:id="317"/>
    <w:p>
      <w:pPr>
        <w:spacing w:after="0"/>
        <w:ind w:left="0"/>
        <w:jc w:val="both"/>
      </w:pPr>
      <w:r>
        <w:rPr>
          <w:rFonts w:ascii="Times New Roman"/>
          <w:b w:val="false"/>
          <w:i w:val="false"/>
          <w:color w:val="000000"/>
          <w:sz w:val="28"/>
        </w:rPr>
        <w:t xml:space="preserve">
      Дата рождения </w:t>
      </w:r>
    </w:p>
    <w:bookmarkEnd w:id="317"/>
    <w:bookmarkStart w:name="z344" w:id="318"/>
    <w:p>
      <w:pPr>
        <w:spacing w:after="0"/>
        <w:ind w:left="0"/>
        <w:jc w:val="both"/>
      </w:pPr>
      <w:r>
        <w:rPr>
          <w:rFonts w:ascii="Times New Roman"/>
          <w:b w:val="false"/>
          <w:i w:val="false"/>
          <w:color w:val="000000"/>
          <w:sz w:val="28"/>
        </w:rPr>
        <w:t xml:space="preserve">
      Пол </w:t>
      </w:r>
    </w:p>
    <w:bookmarkEnd w:id="3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345" w:id="319"/>
    <w:p>
      <w:pPr>
        <w:spacing w:after="0"/>
        <w:ind w:left="0"/>
        <w:jc w:val="both"/>
      </w:pPr>
      <w:r>
        <w:rPr>
          <w:rFonts w:ascii="Times New Roman"/>
          <w:b w:val="false"/>
          <w:i w:val="false"/>
          <w:color w:val="000000"/>
          <w:sz w:val="28"/>
        </w:rPr>
        <w:t xml:space="preserve">
      Возраст </w:t>
      </w:r>
    </w:p>
    <w:bookmarkEnd w:id="319"/>
    <w:bookmarkStart w:name="z346" w:id="320"/>
    <w:p>
      <w:pPr>
        <w:spacing w:after="0"/>
        <w:ind w:left="0"/>
        <w:jc w:val="both"/>
      </w:pPr>
      <w:r>
        <w:rPr>
          <w:rFonts w:ascii="Times New Roman"/>
          <w:b w:val="false"/>
          <w:i w:val="false"/>
          <w:color w:val="000000"/>
          <w:sz w:val="28"/>
        </w:rPr>
        <w:t xml:space="preserve">
      Национальность </w:t>
      </w:r>
    </w:p>
    <w:bookmarkEnd w:id="320"/>
    <w:bookmarkStart w:name="z347" w:id="321"/>
    <w:p>
      <w:pPr>
        <w:spacing w:after="0"/>
        <w:ind w:left="0"/>
        <w:jc w:val="both"/>
      </w:pPr>
      <w:r>
        <w:rPr>
          <w:rFonts w:ascii="Times New Roman"/>
          <w:b w:val="false"/>
          <w:i w:val="false"/>
          <w:color w:val="000000"/>
          <w:sz w:val="28"/>
        </w:rPr>
        <w:t xml:space="preserve">
      Житель </w:t>
      </w:r>
    </w:p>
    <w:bookmarkEnd w:id="3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r>
        <w:br/>
      </w:r>
      <w:r>
        <w:rPr>
          <w:rFonts w:ascii="Times New Roman"/>
          <w:b w:val="false"/>
          <w:i w:val="false"/>
          <w:color w:val="000000"/>
          <w:sz w:val="28"/>
        </w:rPr>
        <w:t>
</w:t>
      </w:r>
    </w:p>
    <w:bookmarkStart w:name="z348" w:id="322"/>
    <w:p>
      <w:pPr>
        <w:spacing w:after="0"/>
        <w:ind w:left="0"/>
        <w:jc w:val="both"/>
      </w:pPr>
      <w:r>
        <w:rPr>
          <w:rFonts w:ascii="Times New Roman"/>
          <w:b w:val="false"/>
          <w:i w:val="false"/>
          <w:color w:val="000000"/>
          <w:sz w:val="28"/>
        </w:rPr>
        <w:t>
      Гражданство.</w:t>
      </w:r>
    </w:p>
    <w:bookmarkEnd w:id="322"/>
    <w:bookmarkStart w:name="z349" w:id="323"/>
    <w:p>
      <w:pPr>
        <w:spacing w:after="0"/>
        <w:ind w:left="0"/>
        <w:jc w:val="both"/>
      </w:pPr>
      <w:r>
        <w:rPr>
          <w:rFonts w:ascii="Times New Roman"/>
          <w:b w:val="false"/>
          <w:i w:val="false"/>
          <w:color w:val="000000"/>
          <w:sz w:val="28"/>
        </w:rPr>
        <w:t xml:space="preserve">
      Адрес проживания </w:t>
      </w:r>
    </w:p>
    <w:bookmarkEnd w:id="323"/>
    <w:bookmarkStart w:name="z350" w:id="324"/>
    <w:p>
      <w:pPr>
        <w:spacing w:after="0"/>
        <w:ind w:left="0"/>
        <w:jc w:val="both"/>
      </w:pPr>
      <w:r>
        <w:rPr>
          <w:rFonts w:ascii="Times New Roman"/>
          <w:b w:val="false"/>
          <w:i w:val="false"/>
          <w:color w:val="000000"/>
          <w:sz w:val="28"/>
        </w:rPr>
        <w:t>
      Место работы/учебы/детского учреждения</w:t>
      </w:r>
    </w:p>
    <w:bookmarkEnd w:id="324"/>
    <w:bookmarkStart w:name="z351" w:id="325"/>
    <w:p>
      <w:pPr>
        <w:spacing w:after="0"/>
        <w:ind w:left="0"/>
        <w:jc w:val="both"/>
      </w:pPr>
      <w:r>
        <w:rPr>
          <w:rFonts w:ascii="Times New Roman"/>
          <w:b w:val="false"/>
          <w:i w:val="false"/>
          <w:color w:val="000000"/>
          <w:sz w:val="28"/>
        </w:rPr>
        <w:t>
      Должность Образование</w:t>
      </w:r>
    </w:p>
    <w:bookmarkEnd w:id="325"/>
    <w:bookmarkStart w:name="z352" w:id="326"/>
    <w:p>
      <w:pPr>
        <w:spacing w:after="0"/>
        <w:ind w:left="0"/>
        <w:jc w:val="both"/>
      </w:pPr>
      <w:r>
        <w:rPr>
          <w:rFonts w:ascii="Times New Roman"/>
          <w:b w:val="false"/>
          <w:i w:val="false"/>
          <w:color w:val="000000"/>
          <w:sz w:val="28"/>
        </w:rPr>
        <w:t xml:space="preserve">
      Наименование страховой компании, № страхового полиса </w:t>
      </w:r>
    </w:p>
    <w:bookmarkEnd w:id="326"/>
    <w:bookmarkStart w:name="z353" w:id="327"/>
    <w:p>
      <w:pPr>
        <w:spacing w:after="0"/>
        <w:ind w:left="0"/>
        <w:jc w:val="both"/>
      </w:pPr>
      <w:r>
        <w:rPr>
          <w:rFonts w:ascii="Times New Roman"/>
          <w:b w:val="false"/>
          <w:i w:val="false"/>
          <w:color w:val="000000"/>
          <w:sz w:val="28"/>
        </w:rPr>
        <w:t>
      Наименование МО лечения (из регистра МО.)</w:t>
      </w:r>
    </w:p>
    <w:bookmarkEnd w:id="327"/>
    <w:bookmarkStart w:name="z354" w:id="328"/>
    <w:p>
      <w:pPr>
        <w:spacing w:after="0"/>
        <w:ind w:left="0"/>
        <w:jc w:val="both"/>
      </w:pPr>
      <w:r>
        <w:rPr>
          <w:rFonts w:ascii="Times New Roman"/>
          <w:b w:val="false"/>
          <w:i w:val="false"/>
          <w:color w:val="000000"/>
          <w:sz w:val="28"/>
        </w:rPr>
        <w:t xml:space="preserve">
      Доставлен в стационар </w:t>
      </w:r>
    </w:p>
    <w:bookmarkEnd w:id="32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(часов (дней после начала заболевания)</w:t>
      </w:r>
      <w:r>
        <w:br/>
      </w:r>
      <w:r>
        <w:rPr>
          <w:rFonts w:ascii="Times New Roman"/>
          <w:b w:val="false"/>
          <w:i w:val="false"/>
          <w:color w:val="000000"/>
          <w:sz w:val="28"/>
        </w:rPr>
        <w:t>
</w:t>
      </w:r>
    </w:p>
    <w:bookmarkStart w:name="z355" w:id="329"/>
    <w:p>
      <w:pPr>
        <w:spacing w:after="0"/>
        <w:ind w:left="0"/>
        <w:jc w:val="both"/>
      </w:pPr>
      <w:r>
        <w:rPr>
          <w:rFonts w:ascii="Times New Roman"/>
          <w:b w:val="false"/>
          <w:i w:val="false"/>
          <w:color w:val="000000"/>
          <w:sz w:val="28"/>
        </w:rPr>
        <w:t>
      Проведено койко-дней</w:t>
      </w:r>
    </w:p>
    <w:bookmarkEnd w:id="32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30"/>
    <w:p>
      <w:pPr>
        <w:spacing w:after="0"/>
        <w:ind w:left="0"/>
        <w:jc w:val="both"/>
      </w:pPr>
      <w:r>
        <w:rPr>
          <w:rFonts w:ascii="Times New Roman"/>
          <w:b w:val="false"/>
          <w:i w:val="false"/>
          <w:color w:val="000000"/>
          <w:sz w:val="28"/>
        </w:rPr>
        <w:t>
      Дата смерти .</w:t>
      </w:r>
    </w:p>
    <w:bookmarkEnd w:id="330"/>
    <w:bookmarkStart w:name="z357" w:id="331"/>
    <w:p>
      <w:pPr>
        <w:spacing w:after="0"/>
        <w:ind w:left="0"/>
        <w:jc w:val="both"/>
      </w:pPr>
      <w:r>
        <w:rPr>
          <w:rFonts w:ascii="Times New Roman"/>
          <w:b w:val="false"/>
          <w:i w:val="false"/>
          <w:color w:val="000000"/>
          <w:sz w:val="28"/>
        </w:rPr>
        <w:t>
      Дата и время вскрытия .</w:t>
      </w:r>
    </w:p>
    <w:bookmarkEnd w:id="331"/>
    <w:bookmarkStart w:name="z358" w:id="332"/>
    <w:p>
      <w:pPr>
        <w:spacing w:after="0"/>
        <w:ind w:left="0"/>
        <w:jc w:val="both"/>
      </w:pPr>
      <w:r>
        <w:rPr>
          <w:rFonts w:ascii="Times New Roman"/>
          <w:b w:val="false"/>
          <w:i w:val="false"/>
          <w:color w:val="000000"/>
          <w:sz w:val="28"/>
        </w:rPr>
        <w:t>
      Лечащий врач Ф.И.О. (при его наличии), ID.</w:t>
      </w:r>
    </w:p>
    <w:bookmarkEnd w:id="332"/>
    <w:bookmarkStart w:name="z359" w:id="333"/>
    <w:p>
      <w:pPr>
        <w:spacing w:after="0"/>
        <w:ind w:left="0"/>
        <w:jc w:val="both"/>
      </w:pPr>
      <w:r>
        <w:rPr>
          <w:rFonts w:ascii="Times New Roman"/>
          <w:b w:val="false"/>
          <w:i w:val="false"/>
          <w:color w:val="000000"/>
          <w:sz w:val="28"/>
        </w:rPr>
        <w:t>
      Присутствовали на вскрытии Ф.И.О. (при его наличии), ID</w:t>
      </w:r>
    </w:p>
    <w:bookmarkEnd w:id="333"/>
    <w:bookmarkStart w:name="z360" w:id="334"/>
    <w:p>
      <w:pPr>
        <w:spacing w:after="0"/>
        <w:ind w:left="0"/>
        <w:jc w:val="both"/>
      </w:pPr>
      <w:r>
        <w:rPr>
          <w:rFonts w:ascii="Times New Roman"/>
          <w:b w:val="false"/>
          <w:i w:val="false"/>
          <w:color w:val="000000"/>
          <w:sz w:val="28"/>
        </w:rPr>
        <w:t xml:space="preserve">
      Диагноз направившей организации </w:t>
      </w:r>
    </w:p>
    <w:bookmarkEnd w:id="334"/>
    <w:bookmarkStart w:name="z361" w:id="335"/>
    <w:p>
      <w:pPr>
        <w:spacing w:after="0"/>
        <w:ind w:left="0"/>
        <w:jc w:val="both"/>
      </w:pPr>
      <w:r>
        <w:rPr>
          <w:rFonts w:ascii="Times New Roman"/>
          <w:b w:val="false"/>
          <w:i w:val="false"/>
          <w:color w:val="000000"/>
          <w:sz w:val="28"/>
        </w:rPr>
        <w:t xml:space="preserve">
      Диагноз при поступлении </w:t>
      </w:r>
    </w:p>
    <w:bookmarkEnd w:id="335"/>
    <w:bookmarkStart w:name="z362" w:id="336"/>
    <w:p>
      <w:pPr>
        <w:spacing w:after="0"/>
        <w:ind w:left="0"/>
        <w:jc w:val="both"/>
      </w:pPr>
      <w:r>
        <w:rPr>
          <w:rFonts w:ascii="Times New Roman"/>
          <w:b w:val="false"/>
          <w:i w:val="false"/>
          <w:color w:val="000000"/>
          <w:sz w:val="28"/>
        </w:rPr>
        <w:t xml:space="preserve">
      Клинические диагнозы в стационаре и даты их установления </w:t>
      </w:r>
    </w:p>
    <w:bookmarkEnd w:id="336"/>
    <w:bookmarkStart w:name="z363" w:id="337"/>
    <w:p>
      <w:pPr>
        <w:spacing w:after="0"/>
        <w:ind w:left="0"/>
        <w:jc w:val="both"/>
      </w:pPr>
      <w:r>
        <w:rPr>
          <w:rFonts w:ascii="Times New Roman"/>
          <w:b w:val="false"/>
          <w:i w:val="false"/>
          <w:color w:val="000000"/>
          <w:sz w:val="28"/>
        </w:rPr>
        <w:t xml:space="preserve">
      Заключительный клинический диагноз и дата его установления </w:t>
      </w:r>
    </w:p>
    <w:bookmarkEnd w:id="337"/>
    <w:bookmarkStart w:name="z364" w:id="338"/>
    <w:p>
      <w:pPr>
        <w:spacing w:after="0"/>
        <w:ind w:left="0"/>
        <w:jc w:val="both"/>
      </w:pPr>
      <w:r>
        <w:rPr>
          <w:rFonts w:ascii="Times New Roman"/>
          <w:b w:val="false"/>
          <w:i w:val="false"/>
          <w:color w:val="000000"/>
          <w:sz w:val="28"/>
        </w:rPr>
        <w:t xml:space="preserve">
      Основное заболевание </w:t>
      </w:r>
    </w:p>
    <w:bookmarkEnd w:id="338"/>
    <w:bookmarkStart w:name="z365" w:id="339"/>
    <w:p>
      <w:pPr>
        <w:spacing w:after="0"/>
        <w:ind w:left="0"/>
        <w:jc w:val="both"/>
      </w:pPr>
      <w:r>
        <w:rPr>
          <w:rFonts w:ascii="Times New Roman"/>
          <w:b w:val="false"/>
          <w:i w:val="false"/>
          <w:color w:val="000000"/>
          <w:sz w:val="28"/>
        </w:rPr>
        <w:t xml:space="preserve">
      Осложнение основного заболевания </w:t>
      </w:r>
    </w:p>
    <w:bookmarkEnd w:id="339"/>
    <w:bookmarkStart w:name="z366" w:id="340"/>
    <w:p>
      <w:pPr>
        <w:spacing w:after="0"/>
        <w:ind w:left="0"/>
        <w:jc w:val="both"/>
      </w:pPr>
      <w:r>
        <w:rPr>
          <w:rFonts w:ascii="Times New Roman"/>
          <w:b w:val="false"/>
          <w:i w:val="false"/>
          <w:color w:val="000000"/>
          <w:sz w:val="28"/>
        </w:rPr>
        <w:t xml:space="preserve">
      Сопутствующие заболевания </w:t>
      </w:r>
    </w:p>
    <w:bookmarkEnd w:id="340"/>
    <w:bookmarkStart w:name="z367" w:id="341"/>
    <w:p>
      <w:pPr>
        <w:spacing w:after="0"/>
        <w:ind w:left="0"/>
        <w:jc w:val="both"/>
      </w:pPr>
      <w:r>
        <w:rPr>
          <w:rFonts w:ascii="Times New Roman"/>
          <w:b w:val="false"/>
          <w:i w:val="false"/>
          <w:color w:val="000000"/>
          <w:sz w:val="28"/>
        </w:rPr>
        <w:t xml:space="preserve">
      Причина смерти </w:t>
      </w:r>
    </w:p>
    <w:bookmarkEnd w:id="341"/>
    <w:bookmarkStart w:name="z368" w:id="342"/>
    <w:p>
      <w:pPr>
        <w:spacing w:after="0"/>
        <w:ind w:left="0"/>
        <w:jc w:val="both"/>
      </w:pPr>
      <w:r>
        <w:rPr>
          <w:rFonts w:ascii="Times New Roman"/>
          <w:b w:val="false"/>
          <w:i w:val="false"/>
          <w:color w:val="000000"/>
          <w:sz w:val="28"/>
        </w:rPr>
        <w:t>
      Результаты клинико-лабораторных исследований</w:t>
      </w:r>
    </w:p>
    <w:bookmarkEnd w:id="342"/>
    <w:bookmarkStart w:name="z369" w:id="343"/>
    <w:p>
      <w:pPr>
        <w:spacing w:after="0"/>
        <w:ind w:left="0"/>
        <w:jc w:val="both"/>
      </w:pPr>
      <w:r>
        <w:rPr>
          <w:rFonts w:ascii="Times New Roman"/>
          <w:b w:val="false"/>
          <w:i w:val="false"/>
          <w:color w:val="000000"/>
          <w:sz w:val="28"/>
        </w:rPr>
        <w:t>
      Патологоанатомический диагноз (основное заболевание, осложнения, сопутствующие заболевания</w:t>
      </w:r>
    </w:p>
    <w:bookmarkEnd w:id="343"/>
    <w:bookmarkStart w:name="z370" w:id="344"/>
    <w:p>
      <w:pPr>
        <w:spacing w:after="0"/>
        <w:ind w:left="0"/>
        <w:jc w:val="both"/>
      </w:pPr>
      <w:r>
        <w:rPr>
          <w:rFonts w:ascii="Times New Roman"/>
          <w:b w:val="false"/>
          <w:i w:val="false"/>
          <w:color w:val="000000"/>
          <w:sz w:val="28"/>
        </w:rPr>
        <w:t>
      Ошибки клинической диагностики (нужное подчеркнуть, вписать:</w:t>
      </w:r>
    </w:p>
    <w:bookmarkEnd w:id="344"/>
    <w:bookmarkStart w:name="z371" w:id="345"/>
    <w:p>
      <w:pPr>
        <w:spacing w:after="0"/>
        <w:ind w:left="0"/>
        <w:jc w:val="both"/>
      </w:pPr>
      <w:r>
        <w:rPr>
          <w:rFonts w:ascii="Times New Roman"/>
          <w:b w:val="false"/>
          <w:i w:val="false"/>
          <w:color w:val="000000"/>
          <w:sz w:val="28"/>
        </w:rPr>
        <w:t>
      Расхождение диагнозов по основному заболеванию</w:t>
      </w:r>
    </w:p>
    <w:bookmarkEnd w:id="3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46"/>
    <w:p>
      <w:pPr>
        <w:spacing w:after="0"/>
        <w:ind w:left="0"/>
        <w:jc w:val="both"/>
      </w:pPr>
      <w:r>
        <w:rPr>
          <w:rFonts w:ascii="Times New Roman"/>
          <w:b w:val="false"/>
          <w:i w:val="false"/>
          <w:color w:val="000000"/>
          <w:sz w:val="28"/>
        </w:rPr>
        <w:t>
      Запоздалая диагностика</w:t>
      </w:r>
    </w:p>
    <w:bookmarkEnd w:id="3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47"/>
    <w:p>
      <w:pPr>
        <w:spacing w:after="0"/>
        <w:ind w:left="0"/>
        <w:jc w:val="both"/>
      </w:pPr>
      <w:r>
        <w:rPr>
          <w:rFonts w:ascii="Times New Roman"/>
          <w:b w:val="false"/>
          <w:i w:val="false"/>
          <w:color w:val="000000"/>
          <w:sz w:val="28"/>
        </w:rPr>
        <w:t xml:space="preserve">
      основного заболевания </w:t>
      </w:r>
    </w:p>
    <w:bookmarkEnd w:id="34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48"/>
    <w:p>
      <w:pPr>
        <w:spacing w:after="0"/>
        <w:ind w:left="0"/>
        <w:jc w:val="both"/>
      </w:pPr>
      <w:r>
        <w:rPr>
          <w:rFonts w:ascii="Times New Roman"/>
          <w:b w:val="false"/>
          <w:i w:val="false"/>
          <w:color w:val="000000"/>
          <w:sz w:val="28"/>
        </w:rPr>
        <w:t xml:space="preserve">
      по осложнениям </w:t>
      </w:r>
    </w:p>
    <w:bookmarkEnd w:id="34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49"/>
    <w:p>
      <w:pPr>
        <w:spacing w:after="0"/>
        <w:ind w:left="0"/>
        <w:jc w:val="both"/>
      </w:pPr>
      <w:r>
        <w:rPr>
          <w:rFonts w:ascii="Times New Roman"/>
          <w:b w:val="false"/>
          <w:i w:val="false"/>
          <w:color w:val="000000"/>
          <w:sz w:val="28"/>
        </w:rPr>
        <w:t xml:space="preserve">
      смертельного осложнения </w:t>
      </w:r>
    </w:p>
    <w:bookmarkEnd w:id="3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50"/>
    <w:p>
      <w:pPr>
        <w:spacing w:after="0"/>
        <w:ind w:left="0"/>
        <w:jc w:val="both"/>
      </w:pPr>
      <w:r>
        <w:rPr>
          <w:rFonts w:ascii="Times New Roman"/>
          <w:b w:val="false"/>
          <w:i w:val="false"/>
          <w:color w:val="000000"/>
          <w:sz w:val="28"/>
        </w:rPr>
        <w:t xml:space="preserve">
      по сопутствующим заболеваниям </w:t>
      </w:r>
    </w:p>
    <w:bookmarkEnd w:id="3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51"/>
    <w:p>
      <w:pPr>
        <w:spacing w:after="0"/>
        <w:ind w:left="0"/>
        <w:jc w:val="both"/>
      </w:pPr>
      <w:r>
        <w:rPr>
          <w:rFonts w:ascii="Times New Roman"/>
          <w:b w:val="false"/>
          <w:i w:val="false"/>
          <w:color w:val="000000"/>
          <w:sz w:val="28"/>
        </w:rPr>
        <w:t xml:space="preserve">
      другое </w:t>
      </w:r>
    </w:p>
    <w:bookmarkEnd w:id="3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52"/>
    <w:p>
      <w:pPr>
        <w:spacing w:after="0"/>
        <w:ind w:left="0"/>
        <w:jc w:val="both"/>
      </w:pPr>
      <w:r>
        <w:rPr>
          <w:rFonts w:ascii="Times New Roman"/>
          <w:b w:val="false"/>
          <w:i w:val="false"/>
          <w:color w:val="000000"/>
          <w:sz w:val="28"/>
        </w:rPr>
        <w:t>
      Причины расхождения диагнозов</w:t>
      </w:r>
    </w:p>
    <w:bookmarkEnd w:id="352"/>
    <w:bookmarkStart w:name="z37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Объективная трудность диагностики</w:t>
      </w:r>
      <w:r>
        <w:br/>
      </w:r>
      <w:r>
        <w:rPr>
          <w:rFonts w:ascii="Times New Roman"/>
          <w:b w:val="false"/>
          <w:i w:val="false"/>
          <w:color w:val="000000"/>
          <w:sz w:val="28"/>
        </w:rPr>
        <w:t>
</w:t>
      </w:r>
    </w:p>
    <w:bookmarkStart w:name="z380"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Кратковременное пребывания</w:t>
      </w:r>
      <w:r>
        <w:br/>
      </w:r>
      <w:r>
        <w:rPr>
          <w:rFonts w:ascii="Times New Roman"/>
          <w:b w:val="false"/>
          <w:i w:val="false"/>
          <w:color w:val="000000"/>
          <w:sz w:val="28"/>
        </w:rPr>
        <w:t>
</w:t>
      </w:r>
    </w:p>
    <w:bookmarkStart w:name="z381"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Недообследование больного</w:t>
      </w:r>
      <w:r>
        <w:br/>
      </w:r>
      <w:r>
        <w:rPr>
          <w:rFonts w:ascii="Times New Roman"/>
          <w:b w:val="false"/>
          <w:i w:val="false"/>
          <w:color w:val="000000"/>
          <w:sz w:val="28"/>
        </w:rPr>
        <w:t>
</w:t>
      </w:r>
    </w:p>
    <w:bookmarkStart w:name="z382"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Переоценка данных обследования</w:t>
      </w:r>
      <w:r>
        <w:br/>
      </w:r>
      <w:r>
        <w:rPr>
          <w:rFonts w:ascii="Times New Roman"/>
          <w:b w:val="false"/>
          <w:i w:val="false"/>
          <w:color w:val="000000"/>
          <w:sz w:val="28"/>
        </w:rPr>
        <w:t>
</w:t>
      </w:r>
    </w:p>
    <w:bookmarkStart w:name="z383"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Редкость заболевания</w:t>
      </w:r>
      <w:r>
        <w:br/>
      </w:r>
      <w:r>
        <w:rPr>
          <w:rFonts w:ascii="Times New Roman"/>
          <w:b w:val="false"/>
          <w:i w:val="false"/>
          <w:color w:val="000000"/>
          <w:sz w:val="28"/>
        </w:rPr>
        <w:t>
</w:t>
      </w:r>
    </w:p>
    <w:bookmarkStart w:name="z384"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Неправильное оформление диагноза</w:t>
      </w:r>
      <w:r>
        <w:br/>
      </w:r>
      <w:r>
        <w:rPr>
          <w:rFonts w:ascii="Times New Roman"/>
          <w:b w:val="false"/>
          <w:i w:val="false"/>
          <w:color w:val="000000"/>
          <w:sz w:val="28"/>
        </w:rPr>
        <w:t>
</w:t>
      </w:r>
    </w:p>
    <w:bookmarkStart w:name="z385" w:id="359"/>
    <w:p>
      <w:pPr>
        <w:spacing w:after="0"/>
        <w:ind w:left="0"/>
        <w:jc w:val="both"/>
      </w:pPr>
      <w:r>
        <w:rPr>
          <w:rFonts w:ascii="Times New Roman"/>
          <w:b w:val="false"/>
          <w:i w:val="false"/>
          <w:color w:val="000000"/>
          <w:sz w:val="28"/>
        </w:rPr>
        <w:t>
      Причина смерти №</w:t>
      </w:r>
    </w:p>
    <w:bookmarkEnd w:id="35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 врачебном свидетельстве о смерти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сделана следующая запись</w:t>
      </w:r>
      <w:r>
        <w:br/>
      </w:r>
      <w:r>
        <w:rPr>
          <w:rFonts w:ascii="Times New Roman"/>
          <w:b w:val="false"/>
          <w:i w:val="false"/>
          <w:color w:val="000000"/>
          <w:sz w:val="28"/>
        </w:rPr>
        <w:t>
</w:t>
      </w:r>
    </w:p>
    <w:bookmarkStart w:name="z386" w:id="360"/>
    <w:p>
      <w:pPr>
        <w:spacing w:after="0"/>
        <w:ind w:left="0"/>
        <w:jc w:val="both"/>
      </w:pPr>
      <w:r>
        <w:rPr>
          <w:rFonts w:ascii="Times New Roman"/>
          <w:b w:val="false"/>
          <w:i w:val="false"/>
          <w:color w:val="000000"/>
          <w:sz w:val="28"/>
        </w:rPr>
        <w:t xml:space="preserve">
      Код и наименование диагноза </w:t>
      </w:r>
    </w:p>
    <w:bookmarkEnd w:id="360"/>
    <w:bookmarkStart w:name="z387" w:id="361"/>
    <w:p>
      <w:pPr>
        <w:spacing w:after="0"/>
        <w:ind w:left="0"/>
        <w:jc w:val="both"/>
      </w:pPr>
      <w:r>
        <w:rPr>
          <w:rFonts w:ascii="Times New Roman"/>
          <w:b w:val="false"/>
          <w:i w:val="false"/>
          <w:color w:val="000000"/>
          <w:sz w:val="28"/>
        </w:rPr>
        <w:t>
      Ф.И.О. (при его наличии), ID. врача; патологоанатома; заведующего отделением</w:t>
      </w:r>
    </w:p>
    <w:bookmarkEnd w:id="361"/>
    <w:bookmarkStart w:name="z388" w:id="362"/>
    <w:p>
      <w:pPr>
        <w:spacing w:after="0"/>
        <w:ind w:left="0"/>
        <w:jc w:val="left"/>
      </w:pPr>
      <w:r>
        <w:rPr>
          <w:rFonts w:ascii="Times New Roman"/>
          <w:b/>
          <w:i w:val="false"/>
          <w:color w:val="000000"/>
        </w:rPr>
        <w:t xml:space="preserve"> Результаты патологоанатомического исследования</w:t>
      </w:r>
    </w:p>
    <w:bookmarkEnd w:id="362"/>
    <w:bookmarkStart w:name="z389" w:id="363"/>
    <w:p>
      <w:pPr>
        <w:spacing w:after="0"/>
        <w:ind w:left="0"/>
        <w:jc w:val="both"/>
      </w:pPr>
      <w:r>
        <w:rPr>
          <w:rFonts w:ascii="Times New Roman"/>
          <w:b w:val="false"/>
          <w:i w:val="false"/>
          <w:color w:val="000000"/>
          <w:sz w:val="28"/>
        </w:rPr>
        <w:t xml:space="preserve">
      Рост </w:t>
      </w:r>
    </w:p>
    <w:bookmarkEnd w:id="36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Печень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64"/>
    <w:p>
      <w:pPr>
        <w:spacing w:after="0"/>
        <w:ind w:left="0"/>
        <w:jc w:val="both"/>
      </w:pPr>
      <w:r>
        <w:rPr>
          <w:rFonts w:ascii="Times New Roman"/>
          <w:b w:val="false"/>
          <w:i w:val="false"/>
          <w:color w:val="000000"/>
          <w:sz w:val="28"/>
        </w:rPr>
        <w:t>
      Вес тела</w:t>
      </w:r>
    </w:p>
    <w:bookmarkEnd w:id="36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Селезенка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65"/>
    <w:p>
      <w:pPr>
        <w:spacing w:after="0"/>
        <w:ind w:left="0"/>
        <w:jc w:val="both"/>
      </w:pPr>
      <w:r>
        <w:rPr>
          <w:rFonts w:ascii="Times New Roman"/>
          <w:b w:val="false"/>
          <w:i w:val="false"/>
          <w:color w:val="000000"/>
          <w:sz w:val="28"/>
        </w:rPr>
        <w:t>
      Вес органов</w:t>
      </w:r>
    </w:p>
    <w:bookmarkEnd w:id="36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Почки лев – прав</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66"/>
    <w:p>
      <w:pPr>
        <w:spacing w:after="0"/>
        <w:ind w:left="0"/>
        <w:jc w:val="both"/>
      </w:pPr>
      <w:r>
        <w:rPr>
          <w:rFonts w:ascii="Times New Roman"/>
          <w:b w:val="false"/>
          <w:i w:val="false"/>
          <w:color w:val="000000"/>
          <w:sz w:val="28"/>
        </w:rPr>
        <w:t>
      Головной мозг</w:t>
      </w:r>
    </w:p>
    <w:bookmarkEnd w:id="36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67"/>
    <w:p>
      <w:pPr>
        <w:spacing w:after="0"/>
        <w:ind w:left="0"/>
        <w:jc w:val="both"/>
      </w:pPr>
      <w:r>
        <w:rPr>
          <w:rFonts w:ascii="Times New Roman"/>
          <w:b w:val="false"/>
          <w:i w:val="false"/>
          <w:color w:val="000000"/>
          <w:sz w:val="28"/>
        </w:rPr>
        <w:t>
      Сердце</w:t>
      </w:r>
    </w:p>
    <w:bookmarkEnd w:id="3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Тимус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68"/>
    <w:p>
      <w:pPr>
        <w:spacing w:after="0"/>
        <w:ind w:left="0"/>
        <w:jc w:val="both"/>
      </w:pPr>
      <w:r>
        <w:rPr>
          <w:rFonts w:ascii="Times New Roman"/>
          <w:b w:val="false"/>
          <w:i w:val="false"/>
          <w:color w:val="000000"/>
          <w:sz w:val="28"/>
        </w:rPr>
        <w:t>
      Легкие</w:t>
      </w:r>
    </w:p>
    <w:bookmarkEnd w:id="3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5" w:id="369"/>
    <w:p>
      <w:pPr>
        <w:spacing w:after="0"/>
        <w:ind w:left="0"/>
        <w:jc w:val="left"/>
      </w:pPr>
      <w:r>
        <w:rPr>
          <w:rFonts w:ascii="Times New Roman"/>
          <w:b/>
          <w:i w:val="false"/>
          <w:color w:val="000000"/>
        </w:rPr>
        <w:t xml:space="preserve"> Краткие клинические данные:</w:t>
      </w:r>
    </w:p>
    <w:bookmarkEnd w:id="369"/>
    <w:bookmarkStart w:name="z396" w:id="370"/>
    <w:p>
      <w:pPr>
        <w:spacing w:after="0"/>
        <w:ind w:left="0"/>
        <w:jc w:val="both"/>
      </w:pPr>
      <w:r>
        <w:rPr>
          <w:rFonts w:ascii="Times New Roman"/>
          <w:b w:val="false"/>
          <w:i w:val="false"/>
          <w:color w:val="000000"/>
          <w:sz w:val="28"/>
        </w:rPr>
        <w:t xml:space="preserve">
      Взято кусочков для патологического исследования </w:t>
      </w:r>
    </w:p>
    <w:bookmarkEnd w:id="370"/>
    <w:bookmarkStart w:name="z397" w:id="371"/>
    <w:p>
      <w:pPr>
        <w:spacing w:after="0"/>
        <w:ind w:left="0"/>
        <w:jc w:val="both"/>
      </w:pPr>
      <w:r>
        <w:rPr>
          <w:rFonts w:ascii="Times New Roman"/>
          <w:b w:val="false"/>
          <w:i w:val="false"/>
          <w:color w:val="000000"/>
          <w:sz w:val="28"/>
        </w:rPr>
        <w:t xml:space="preserve">
      Изготовлено блоков </w:t>
      </w:r>
    </w:p>
    <w:bookmarkEnd w:id="371"/>
    <w:bookmarkStart w:name="z398" w:id="372"/>
    <w:p>
      <w:pPr>
        <w:spacing w:after="0"/>
        <w:ind w:left="0"/>
        <w:jc w:val="both"/>
      </w:pPr>
      <w:r>
        <w:rPr>
          <w:rFonts w:ascii="Times New Roman"/>
          <w:b w:val="false"/>
          <w:i w:val="false"/>
          <w:color w:val="000000"/>
          <w:sz w:val="28"/>
        </w:rPr>
        <w:t xml:space="preserve">
      Взят материал для патогистологического исследования </w:t>
      </w:r>
    </w:p>
    <w:bookmarkEnd w:id="372"/>
    <w:bookmarkStart w:name="z399" w:id="373"/>
    <w:p>
      <w:pPr>
        <w:spacing w:after="0"/>
        <w:ind w:left="0"/>
        <w:jc w:val="both"/>
      </w:pPr>
      <w:r>
        <w:rPr>
          <w:rFonts w:ascii="Times New Roman"/>
          <w:b w:val="false"/>
          <w:i w:val="false"/>
          <w:color w:val="000000"/>
          <w:sz w:val="28"/>
        </w:rPr>
        <w:t xml:space="preserve">
      Заполняется в одном экземпляре. Схемы и фотоснимки прилагаются </w:t>
      </w:r>
    </w:p>
    <w:bookmarkEnd w:id="373"/>
    <w:bookmarkStart w:name="z400" w:id="374"/>
    <w:p>
      <w:pPr>
        <w:spacing w:after="0"/>
        <w:ind w:left="0"/>
        <w:jc w:val="both"/>
      </w:pPr>
      <w:r>
        <w:rPr>
          <w:rFonts w:ascii="Times New Roman"/>
          <w:b w:val="false"/>
          <w:i w:val="false"/>
          <w:color w:val="000000"/>
          <w:sz w:val="28"/>
        </w:rPr>
        <w:t xml:space="preserve">
      Результаты патогистологического исследования </w:t>
      </w:r>
    </w:p>
    <w:bookmarkEnd w:id="374"/>
    <w:bookmarkStart w:name="z401" w:id="375"/>
    <w:p>
      <w:pPr>
        <w:spacing w:after="0"/>
        <w:ind w:left="0"/>
        <w:jc w:val="both"/>
      </w:pPr>
      <w:r>
        <w:rPr>
          <w:rFonts w:ascii="Times New Roman"/>
          <w:b w:val="false"/>
          <w:i w:val="false"/>
          <w:color w:val="000000"/>
          <w:sz w:val="28"/>
        </w:rPr>
        <w:t>
      Приложение на листах</w:t>
      </w:r>
    </w:p>
    <w:bookmarkEnd w:id="37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76"/>
    <w:p>
      <w:pPr>
        <w:spacing w:after="0"/>
        <w:ind w:left="0"/>
        <w:jc w:val="both"/>
      </w:pPr>
      <w:r>
        <w:rPr>
          <w:rFonts w:ascii="Times New Roman"/>
          <w:b w:val="false"/>
          <w:i w:val="false"/>
          <w:color w:val="000000"/>
          <w:sz w:val="28"/>
        </w:rPr>
        <w:t xml:space="preserve">
      Схемы, таблицы, фото, рисунка на </w:t>
      </w:r>
    </w:p>
    <w:bookmarkEnd w:id="37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листах</w:t>
      </w:r>
      <w:r>
        <w:br/>
      </w:r>
      <w:r>
        <w:rPr>
          <w:rFonts w:ascii="Times New Roman"/>
          <w:b w:val="false"/>
          <w:i w:val="false"/>
          <w:color w:val="000000"/>
          <w:sz w:val="28"/>
        </w:rPr>
        <w:t>
</w:t>
      </w:r>
    </w:p>
    <w:bookmarkStart w:name="z403" w:id="377"/>
    <w:p>
      <w:pPr>
        <w:spacing w:after="0"/>
        <w:ind w:left="0"/>
        <w:jc w:val="both"/>
      </w:pPr>
      <w:r>
        <w:rPr>
          <w:rFonts w:ascii="Times New Roman"/>
          <w:b w:val="false"/>
          <w:i w:val="false"/>
          <w:color w:val="000000"/>
          <w:sz w:val="28"/>
        </w:rPr>
        <w:t>
      Ф.И.О. (при его наличии), ID патологоанатома</w:t>
      </w:r>
    </w:p>
    <w:bookmarkEnd w:id="377"/>
    <w:bookmarkStart w:name="z404" w:id="378"/>
    <w:p>
      <w:pPr>
        <w:spacing w:after="0"/>
        <w:ind w:left="0"/>
        <w:jc w:val="left"/>
      </w:pPr>
      <w:r>
        <w:rPr>
          <w:rFonts w:ascii="Times New Roman"/>
          <w:b/>
          <w:i w:val="false"/>
          <w:color w:val="000000"/>
        </w:rPr>
        <w:t xml:space="preserve"> Список сокращений формы № 004/у "Протокол (карта) патологоанатомического исследования"</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005-2/у утверждена и. о. Министра здравоохранения Республики Казахстан от "23" ноября 2010 года № 907</w:t>
            </w:r>
          </w:p>
        </w:tc>
      </w:tr>
    </w:tbl>
    <w:bookmarkStart w:name="z405" w:id="379"/>
    <w:p>
      <w:pPr>
        <w:spacing w:after="0"/>
        <w:ind w:left="0"/>
        <w:jc w:val="left"/>
      </w:pPr>
      <w:r>
        <w:rPr>
          <w:rFonts w:ascii="Times New Roman"/>
          <w:b/>
          <w:i w:val="false"/>
          <w:color w:val="000000"/>
        </w:rPr>
        <w:t xml:space="preserve"> Форма учета движения крови, ее компонентов, препаратов, и диагностических стандартов</w:t>
      </w:r>
    </w:p>
    <w:bookmarkEnd w:id="379"/>
    <w:bookmarkStart w:name="z406" w:id="380"/>
    <w:p>
      <w:pPr>
        <w:spacing w:after="0"/>
        <w:ind w:left="0"/>
        <w:jc w:val="both"/>
      </w:pPr>
      <w:r>
        <w:rPr>
          <w:rFonts w:ascii="Times New Roman"/>
          <w:b w:val="false"/>
          <w:i w:val="false"/>
          <w:color w:val="000000"/>
          <w:sz w:val="28"/>
        </w:rPr>
        <w:t>
      1. Дата и время получения продукта</w:t>
      </w:r>
    </w:p>
    <w:bookmarkEnd w:id="380"/>
    <w:bookmarkStart w:name="z407" w:id="381"/>
    <w:p>
      <w:pPr>
        <w:spacing w:after="0"/>
        <w:ind w:left="0"/>
        <w:jc w:val="both"/>
      </w:pPr>
      <w:r>
        <w:rPr>
          <w:rFonts w:ascii="Times New Roman"/>
          <w:b w:val="false"/>
          <w:i w:val="false"/>
          <w:color w:val="000000"/>
          <w:sz w:val="28"/>
        </w:rPr>
        <w:t>
      2. Организация- изготовитель</w:t>
      </w:r>
    </w:p>
    <w:bookmarkEnd w:id="381"/>
    <w:bookmarkStart w:name="z408" w:id="382"/>
    <w:p>
      <w:pPr>
        <w:spacing w:after="0"/>
        <w:ind w:left="0"/>
        <w:jc w:val="both"/>
      </w:pPr>
      <w:r>
        <w:rPr>
          <w:rFonts w:ascii="Times New Roman"/>
          <w:b w:val="false"/>
          <w:i w:val="false"/>
          <w:color w:val="000000"/>
          <w:sz w:val="28"/>
        </w:rPr>
        <w:t>
      3. Номер (серия) этикетки</w:t>
      </w:r>
    </w:p>
    <w:bookmarkEnd w:id="38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83"/>
    <w:p>
      <w:pPr>
        <w:spacing w:after="0"/>
        <w:ind w:left="0"/>
        <w:jc w:val="both"/>
      </w:pPr>
      <w:r>
        <w:rPr>
          <w:rFonts w:ascii="Times New Roman"/>
          <w:b w:val="false"/>
          <w:i w:val="false"/>
          <w:color w:val="000000"/>
          <w:sz w:val="28"/>
        </w:rPr>
        <w:t>
      4. Дата заготовки/срок годности .</w:t>
      </w:r>
    </w:p>
    <w:bookmarkEnd w:id="383"/>
    <w:bookmarkStart w:name="z410" w:id="384"/>
    <w:p>
      <w:pPr>
        <w:spacing w:after="0"/>
        <w:ind w:left="0"/>
        <w:jc w:val="both"/>
      </w:pPr>
      <w:r>
        <w:rPr>
          <w:rFonts w:ascii="Times New Roman"/>
          <w:b w:val="false"/>
          <w:i w:val="false"/>
          <w:color w:val="000000"/>
          <w:sz w:val="28"/>
        </w:rPr>
        <w:t>
      5. Группа крови, резус-принадлежность (если применяется)</w:t>
      </w:r>
    </w:p>
    <w:bookmarkEnd w:id="384"/>
    <w:bookmarkStart w:name="z411" w:id="385"/>
    <w:p>
      <w:pPr>
        <w:spacing w:after="0"/>
        <w:ind w:left="0"/>
        <w:jc w:val="both"/>
      </w:pPr>
      <w:r>
        <w:rPr>
          <w:rFonts w:ascii="Times New Roman"/>
          <w:b w:val="false"/>
          <w:i w:val="false"/>
          <w:color w:val="000000"/>
          <w:sz w:val="28"/>
        </w:rPr>
        <w:t>
      6. Наименование продукта (если применяется)</w:t>
      </w:r>
    </w:p>
    <w:bookmarkEnd w:id="385"/>
    <w:bookmarkStart w:name="z412" w:id="386"/>
    <w:p>
      <w:pPr>
        <w:spacing w:after="0"/>
        <w:ind w:left="0"/>
        <w:jc w:val="both"/>
      </w:pPr>
      <w:r>
        <w:rPr>
          <w:rFonts w:ascii="Times New Roman"/>
          <w:b w:val="false"/>
          <w:i w:val="false"/>
          <w:color w:val="000000"/>
          <w:sz w:val="28"/>
        </w:rPr>
        <w:t>
      7. Количество</w:t>
      </w:r>
    </w:p>
    <w:bookmarkEnd w:id="38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87"/>
    <w:p>
      <w:pPr>
        <w:spacing w:after="0"/>
        <w:ind w:left="0"/>
        <w:jc w:val="both"/>
      </w:pPr>
      <w:r>
        <w:rPr>
          <w:rFonts w:ascii="Times New Roman"/>
          <w:b w:val="false"/>
          <w:i w:val="false"/>
          <w:color w:val="000000"/>
          <w:sz w:val="28"/>
        </w:rPr>
        <w:t>
      8. Идентификатор лица, зарегистрировавшего приход продукта</w:t>
      </w:r>
    </w:p>
    <w:bookmarkEnd w:id="387"/>
    <w:bookmarkStart w:name="z414" w:id="388"/>
    <w:p>
      <w:pPr>
        <w:spacing w:after="0"/>
        <w:ind w:left="0"/>
        <w:jc w:val="both"/>
      </w:pPr>
      <w:r>
        <w:rPr>
          <w:rFonts w:ascii="Times New Roman"/>
          <w:b w:val="false"/>
          <w:i w:val="false"/>
          <w:color w:val="000000"/>
          <w:sz w:val="28"/>
        </w:rPr>
        <w:t>
      9. Дата и время выдачи продукта для переливания/применения</w:t>
      </w:r>
    </w:p>
    <w:bookmarkEnd w:id="388"/>
    <w:bookmarkStart w:name="z415" w:id="389"/>
    <w:p>
      <w:pPr>
        <w:spacing w:after="0"/>
        <w:ind w:left="0"/>
        <w:jc w:val="both"/>
      </w:pPr>
      <w:r>
        <w:rPr>
          <w:rFonts w:ascii="Times New Roman"/>
          <w:b w:val="false"/>
          <w:i w:val="false"/>
          <w:color w:val="000000"/>
          <w:sz w:val="28"/>
        </w:rPr>
        <w:t>
      10. Наименование отделения куда выдается продукт</w:t>
      </w:r>
    </w:p>
    <w:bookmarkEnd w:id="389"/>
    <w:bookmarkStart w:name="z416" w:id="390"/>
    <w:p>
      <w:pPr>
        <w:spacing w:after="0"/>
        <w:ind w:left="0"/>
        <w:jc w:val="both"/>
      </w:pPr>
      <w:r>
        <w:rPr>
          <w:rFonts w:ascii="Times New Roman"/>
          <w:b w:val="false"/>
          <w:i w:val="false"/>
          <w:color w:val="000000"/>
          <w:sz w:val="28"/>
        </w:rPr>
        <w:t>
      11. Идентификатор лица, выдавшего продукт для применения</w:t>
      </w:r>
    </w:p>
    <w:bookmarkEnd w:id="390"/>
    <w:bookmarkStart w:name="z417" w:id="391"/>
    <w:p>
      <w:pPr>
        <w:spacing w:after="0"/>
        <w:ind w:left="0"/>
        <w:jc w:val="both"/>
      </w:pPr>
      <w:r>
        <w:rPr>
          <w:rFonts w:ascii="Times New Roman"/>
          <w:b w:val="false"/>
          <w:i w:val="false"/>
          <w:color w:val="000000"/>
          <w:sz w:val="28"/>
        </w:rPr>
        <w:t>
      12. Идентификатор лица, получившего продукт для применения</w:t>
      </w:r>
    </w:p>
    <w:bookmarkEnd w:id="391"/>
    <w:bookmarkStart w:name="z418" w:id="392"/>
    <w:p>
      <w:pPr>
        <w:spacing w:after="0"/>
        <w:ind w:left="0"/>
        <w:jc w:val="both"/>
      </w:pPr>
      <w:r>
        <w:rPr>
          <w:rFonts w:ascii="Times New Roman"/>
          <w:b w:val="false"/>
          <w:i w:val="false"/>
          <w:color w:val="000000"/>
          <w:sz w:val="28"/>
        </w:rPr>
        <w:t>
      13. Дата списания</w:t>
      </w:r>
    </w:p>
    <w:bookmarkEnd w:id="392"/>
    <w:bookmarkStart w:name="z419" w:id="393"/>
    <w:p>
      <w:pPr>
        <w:spacing w:after="0"/>
        <w:ind w:left="0"/>
        <w:jc w:val="both"/>
      </w:pPr>
      <w:r>
        <w:rPr>
          <w:rFonts w:ascii="Times New Roman"/>
          <w:b w:val="false"/>
          <w:i w:val="false"/>
          <w:color w:val="000000"/>
          <w:sz w:val="28"/>
        </w:rPr>
        <w:t>
      14. Причина списания</w:t>
      </w:r>
    </w:p>
    <w:bookmarkEnd w:id="393"/>
    <w:bookmarkStart w:name="z420" w:id="394"/>
    <w:p>
      <w:pPr>
        <w:spacing w:after="0"/>
        <w:ind w:left="0"/>
        <w:jc w:val="both"/>
      </w:pPr>
      <w:r>
        <w:rPr>
          <w:rFonts w:ascii="Times New Roman"/>
          <w:b w:val="false"/>
          <w:i w:val="false"/>
          <w:color w:val="000000"/>
          <w:sz w:val="28"/>
        </w:rPr>
        <w:t>
      15. Дата передачи на утилизацию</w:t>
      </w:r>
    </w:p>
    <w:bookmarkEnd w:id="394"/>
    <w:bookmarkStart w:name="z421" w:id="395"/>
    <w:p>
      <w:pPr>
        <w:spacing w:after="0"/>
        <w:ind w:left="0"/>
        <w:jc w:val="both"/>
      </w:pPr>
      <w:r>
        <w:rPr>
          <w:rFonts w:ascii="Times New Roman"/>
          <w:b w:val="false"/>
          <w:i w:val="false"/>
          <w:color w:val="000000"/>
          <w:sz w:val="28"/>
        </w:rPr>
        <w:t>
      16. Способ утилизации</w:t>
      </w:r>
    </w:p>
    <w:bookmarkEnd w:id="395"/>
    <w:bookmarkStart w:name="z422" w:id="396"/>
    <w:p>
      <w:pPr>
        <w:spacing w:after="0"/>
        <w:ind w:left="0"/>
        <w:jc w:val="both"/>
      </w:pPr>
      <w:r>
        <w:rPr>
          <w:rFonts w:ascii="Times New Roman"/>
          <w:b w:val="false"/>
          <w:i w:val="false"/>
          <w:color w:val="000000"/>
          <w:sz w:val="28"/>
        </w:rPr>
        <w:t>
      17. Идентификаторы лиц, списавшего продукт и передавшего на утилизацию</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006/ у утверждена приказом исполняющего обязанности Министра здравоохранения Республики Казахстан от "23" ноября 2010 года № 907</w:t>
            </w:r>
          </w:p>
        </w:tc>
      </w:tr>
    </w:tbl>
    <w:bookmarkStart w:name="z423" w:id="397"/>
    <w:p>
      <w:pPr>
        <w:spacing w:after="0"/>
        <w:ind w:left="0"/>
        <w:jc w:val="left"/>
      </w:pPr>
      <w:r>
        <w:rPr>
          <w:rFonts w:ascii="Times New Roman"/>
          <w:b/>
          <w:i w:val="false"/>
          <w:color w:val="000000"/>
        </w:rPr>
        <w:t xml:space="preserve"> Журнал учета сбора ретроплацентарной крови</w:t>
      </w:r>
    </w:p>
    <w:bookmarkEnd w:id="397"/>
    <w:bookmarkStart w:name="z424" w:id="398"/>
    <w:p>
      <w:pPr>
        <w:spacing w:after="0"/>
        <w:ind w:left="0"/>
        <w:jc w:val="left"/>
      </w:pPr>
      <w:r>
        <w:rPr>
          <w:rFonts w:ascii="Times New Roman"/>
          <w:b/>
          <w:i w:val="false"/>
          <w:color w:val="000000"/>
        </w:rPr>
        <w:t xml:space="preserve"> за год</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2777"/>
        <w:gridCol w:w="815"/>
        <w:gridCol w:w="815"/>
        <w:gridCol w:w="2551"/>
        <w:gridCol w:w="815"/>
        <w:gridCol w:w="815"/>
        <w:gridCol w:w="815"/>
        <w:gridCol w:w="1267"/>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сбора крови</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родов</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роженицы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членов бригады (врача, акушерки, санитарки)</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пробирок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007/ у утверждена приказом исполняющего обязанности. Министра здравоохранения Республики Казахстан от "23" ноября 2010 года № 907</w:t>
            </w:r>
          </w:p>
        </w:tc>
      </w:tr>
    </w:tbl>
    <w:bookmarkStart w:name="z425" w:id="399"/>
    <w:p>
      <w:pPr>
        <w:spacing w:after="0"/>
        <w:ind w:left="0"/>
        <w:jc w:val="left"/>
      </w:pPr>
      <w:r>
        <w:rPr>
          <w:rFonts w:ascii="Times New Roman"/>
          <w:b/>
          <w:i w:val="false"/>
          <w:color w:val="000000"/>
        </w:rPr>
        <w:t xml:space="preserve"> Листок учета движения больных и коечного фонда стационара наименование отделения, профиля коек</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653"/>
        <w:gridCol w:w="1744"/>
        <w:gridCol w:w="1563"/>
        <w:gridCol w:w="1199"/>
        <w:gridCol w:w="654"/>
        <w:gridCol w:w="654"/>
        <w:gridCol w:w="2106"/>
        <w:gridCol w:w="2528"/>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развернуто коек, включая койки свернутые на ремонт</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коек, свернутых на ремонт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больных за истекшие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больных на начало истекших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 (без переведенных внутри больницы)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возрасте до 14 лет включительно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по койкам</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400"/>
    <w:p>
      <w:pPr>
        <w:spacing w:after="0"/>
        <w:ind w:left="0"/>
        <w:jc w:val="both"/>
      </w:pPr>
      <w:r>
        <w:rPr>
          <w:rFonts w:ascii="Times New Roman"/>
          <w:b w:val="false"/>
          <w:i w:val="false"/>
          <w:color w:val="000000"/>
          <w:sz w:val="28"/>
        </w:rPr>
        <w:t>
      продолжение таблицы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68"/>
        <w:gridCol w:w="372"/>
        <w:gridCol w:w="742"/>
        <w:gridCol w:w="1"/>
        <w:gridCol w:w="1004"/>
        <w:gridCol w:w="3"/>
        <w:gridCol w:w="877"/>
        <w:gridCol w:w="1"/>
        <w:gridCol w:w="742"/>
        <w:gridCol w:w="877"/>
        <w:gridCol w:w="367"/>
        <w:gridCol w:w="426"/>
        <w:gridCol w:w="1000"/>
        <w:gridCol w:w="420"/>
        <w:gridCol w:w="738"/>
        <w:gridCol w:w="583"/>
        <w:gridCol w:w="737"/>
        <w:gridCol w:w="554"/>
        <w:gridCol w:w="868"/>
        <w:gridCol w:w="9"/>
        <w:gridCol w:w="870"/>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больных за истекшие сутки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дня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больных внутри больницы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больных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больных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отделения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т.ч.переведенных в другие стационары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сельских жителей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возр.до 14 лет включит.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сельских жителей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матерей при больных детях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количество коек на начало текущего дня (1 день)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401"/>
    <w:p>
      <w:pPr>
        <w:spacing w:after="0"/>
        <w:ind w:left="0"/>
        <w:jc w:val="left"/>
      </w:pPr>
      <w:r>
        <w:rPr>
          <w:rFonts w:ascii="Times New Roman"/>
          <w:b/>
          <w:i w:val="false"/>
          <w:color w:val="000000"/>
        </w:rPr>
        <w:t xml:space="preserve"> Список больных</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704"/>
        <w:gridCol w:w="2705"/>
        <w:gridCol w:w="1921"/>
        <w:gridCol w:w="564"/>
        <w:gridCol w:w="1921"/>
        <w:gridCol w:w="565"/>
      </w:tblGrid>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поступивших</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переведенных из других отделений данной больницы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переведенных в другие отделения данной больницы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переведенных</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умерших</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выписанных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402"/>
    <w:p>
      <w:pPr>
        <w:spacing w:after="0"/>
        <w:ind w:left="0"/>
        <w:jc w:val="both"/>
      </w:pPr>
      <w:r>
        <w:rPr>
          <w:rFonts w:ascii="Times New Roman"/>
          <w:b w:val="false"/>
          <w:i w:val="false"/>
          <w:color w:val="000000"/>
          <w:sz w:val="28"/>
        </w:rPr>
        <w:t>
      Пояснение по заполнению формы № 007/у "Листок учета движения больных и коечного фонда стационара":</w:t>
      </w:r>
    </w:p>
    <w:bookmarkEnd w:id="402"/>
    <w:bookmarkStart w:name="z429" w:id="403"/>
    <w:p>
      <w:pPr>
        <w:spacing w:after="0"/>
        <w:ind w:left="0"/>
        <w:jc w:val="both"/>
      </w:pPr>
      <w:r>
        <w:rPr>
          <w:rFonts w:ascii="Times New Roman"/>
          <w:b w:val="false"/>
          <w:i w:val="false"/>
          <w:color w:val="000000"/>
          <w:sz w:val="28"/>
        </w:rPr>
        <w:t>
      Листок учета больных и коечного фонда стационара заполняется в каждом отделении, выделенном в составе больницы в соответствии со сметой и приказами вышестоящего органа здравоохранения.</w:t>
      </w:r>
    </w:p>
    <w:bookmarkEnd w:id="403"/>
    <w:bookmarkStart w:name="z430" w:id="404"/>
    <w:p>
      <w:pPr>
        <w:spacing w:after="0"/>
        <w:ind w:left="0"/>
        <w:jc w:val="both"/>
      </w:pPr>
      <w:r>
        <w:rPr>
          <w:rFonts w:ascii="Times New Roman"/>
          <w:b w:val="false"/>
          <w:i w:val="false"/>
          <w:color w:val="000000"/>
          <w:sz w:val="28"/>
        </w:rPr>
        <w:t>
      По отделениям, имеющим в своем составе выделенные приказом по больнице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и т.д.), в листке записываются первой строкой сведения о числе коек и движении больных в целом по отделению (включая и сведения по койкам узких специальностей), а последующие строки выделяются для сведения о койках и движении больных по узким специальностям.</w:t>
      </w:r>
    </w:p>
    <w:bookmarkEnd w:id="404"/>
    <w:bookmarkStart w:name="z431" w:id="405"/>
    <w:p>
      <w:pPr>
        <w:spacing w:after="0"/>
        <w:ind w:left="0"/>
        <w:jc w:val="both"/>
      </w:pPr>
      <w:r>
        <w:rPr>
          <w:rFonts w:ascii="Times New Roman"/>
          <w:b w:val="false"/>
          <w:i w:val="false"/>
          <w:color w:val="000000"/>
          <w:sz w:val="28"/>
        </w:rPr>
        <w:t>
      При заполнении строк, относящихся к койкам узких специальностей, выделенным в составе какого-либо отделения, показывается движение больных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приказом по больнице 3 койки для урологических больных; фактически в отдельные дни в отделении находилось не 3, а 5 и более урологических больных - движение этих больных показывается по урологическим койкам. В то же время, больные с урологическими заболеваниями могли госпитализироваться и в другие отделения, в составе которых урологические койки не выделены. Сведения об этих больных показываются по койкам того отделения, в которое они были помещены, и не суммируются со сведениями об урологических больных,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больных и коечного фонда, ведущийся по больнице в целом.</w:t>
      </w:r>
    </w:p>
    <w:bookmarkEnd w:id="405"/>
    <w:bookmarkStart w:name="z432" w:id="406"/>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медицинской сестрой, то заполнение отдельных листков нецелесообразно. В таких больницах ведется дневник учета больных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 В графе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и т.д. в связи с переполнением отделения.</w:t>
      </w:r>
    </w:p>
    <w:bookmarkEnd w:id="406"/>
    <w:bookmarkStart w:name="z433" w:id="407"/>
    <w:p>
      <w:pPr>
        <w:spacing w:after="0"/>
        <w:ind w:left="0"/>
        <w:jc w:val="both"/>
      </w:pPr>
      <w:r>
        <w:rPr>
          <w:rFonts w:ascii="Times New Roman"/>
          <w:b w:val="false"/>
          <w:i w:val="false"/>
          <w:color w:val="000000"/>
          <w:sz w:val="28"/>
        </w:rPr>
        <w:t>
      Из числа коек, показанных в графе 3. в графе 4 выделяются койки, временно свернутые в связи с ремонтом и другими причинами.</w:t>
      </w:r>
    </w:p>
    <w:bookmarkEnd w:id="407"/>
    <w:bookmarkStart w:name="z434" w:id="408"/>
    <w:p>
      <w:pPr>
        <w:spacing w:after="0"/>
        <w:ind w:left="0"/>
        <w:jc w:val="both"/>
      </w:pPr>
      <w:r>
        <w:rPr>
          <w:rFonts w:ascii="Times New Roman"/>
          <w:b w:val="false"/>
          <w:i w:val="false"/>
          <w:color w:val="000000"/>
          <w:sz w:val="28"/>
        </w:rPr>
        <w:t>
      В графах 5-17 даются сведения о движении больных за истекшие сутки, с 9 часов утра предыдущего до 9 часов утра текущего дня (числе состоявших и поступивших больных; числе переведенных из отделения в отделение, выписанных и умерших) и в графе 18 и 19 о числе больных, состоявших в отделении на 9 часов утра текущего дня. Число больных, показанное в графе 18 предыдущего дня должно быть переписано в графе5 текущего дня.</w:t>
      </w:r>
    </w:p>
    <w:bookmarkEnd w:id="408"/>
    <w:bookmarkStart w:name="z435" w:id="409"/>
    <w:p>
      <w:pPr>
        <w:spacing w:after="0"/>
        <w:ind w:left="0"/>
        <w:jc w:val="both"/>
      </w:pPr>
      <w:r>
        <w:rPr>
          <w:rFonts w:ascii="Times New Roman"/>
          <w:b w:val="false"/>
          <w:i w:val="false"/>
          <w:color w:val="000000"/>
          <w:sz w:val="28"/>
        </w:rPr>
        <w:t>
      Необходимо ежедневно следить за тем, чтобы число больных на начало текущего дня (графа 18) было равно сумме чисел больных, состоявших на начало предыдущего дня (графа 5), поступивших (графа 6) и переведенных (графа 10), за минусом чисел, переведенных в другие отделения (графа 11), выписанных (графа 12) и умерших (графа 17), то есть. числам в графа 5 + 6 +10 – 11 – 12 – 17 = графа 18.</w:t>
      </w:r>
    </w:p>
    <w:bookmarkEnd w:id="409"/>
    <w:bookmarkStart w:name="z436" w:id="410"/>
    <w:p>
      <w:pPr>
        <w:spacing w:after="0"/>
        <w:ind w:left="0"/>
        <w:jc w:val="both"/>
      </w:pPr>
      <w:r>
        <w:rPr>
          <w:rFonts w:ascii="Times New Roman"/>
          <w:b w:val="false"/>
          <w:i w:val="false"/>
          <w:color w:val="000000"/>
          <w:sz w:val="28"/>
        </w:rPr>
        <w:t>
      В графах 21-22 указывается количество свободных коек на начало текущего дня в разрезе профилей коек.</w:t>
      </w:r>
    </w:p>
    <w:bookmarkEnd w:id="410"/>
    <w:bookmarkStart w:name="z437" w:id="411"/>
    <w:p>
      <w:pPr>
        <w:spacing w:after="0"/>
        <w:ind w:left="0"/>
        <w:jc w:val="both"/>
      </w:pPr>
      <w:r>
        <w:rPr>
          <w:rFonts w:ascii="Times New Roman"/>
          <w:b w:val="false"/>
          <w:i w:val="false"/>
          <w:color w:val="000000"/>
          <w:sz w:val="28"/>
        </w:rPr>
        <w:t>
      В графах 22-32 даются сведения о прогнозном количестве свободных мест на ближайшие 5 дней в разрезе профилей коек.</w:t>
      </w:r>
    </w:p>
    <w:bookmarkEnd w:id="411"/>
    <w:p>
      <w:pPr>
        <w:spacing w:after="0"/>
        <w:ind w:left="0"/>
        <w:jc w:val="both"/>
      </w:pPr>
      <w:r>
        <w:rPr>
          <w:rFonts w:ascii="Times New Roman"/>
          <w:b w:val="false"/>
          <w:i w:val="false"/>
          <w:color w:val="000000"/>
          <w:sz w:val="28"/>
        </w:rPr>
        <w:t>
      Ежедневно данные о движении больных и коечного фонда, заверенные подписью заведующего отделением и руководителя медицинской организации, передаются старшей медицинской сестрой отделения в статистическую службу медицинской организации, которая далее представляет информацию в региональное бюро госпитализации.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009/у утверждена и. о. Министра здравоохранения Республики Казахстан от "23" ноября 2010 года № 907</w:t>
            </w:r>
          </w:p>
        </w:tc>
      </w:tr>
    </w:tbl>
    <w:bookmarkStart w:name="z439" w:id="412"/>
    <w:p>
      <w:pPr>
        <w:spacing w:after="0"/>
        <w:ind w:left="0"/>
        <w:jc w:val="left"/>
      </w:pPr>
      <w:r>
        <w:rPr>
          <w:rFonts w:ascii="Times New Roman"/>
          <w:b/>
          <w:i w:val="false"/>
          <w:color w:val="000000"/>
        </w:rPr>
        <w:t xml:space="preserve"> Форма учета переливания крови, ее компонентов, препаратов</w:t>
      </w:r>
    </w:p>
    <w:bookmarkEnd w:id="412"/>
    <w:bookmarkStart w:name="z440" w:id="413"/>
    <w:p>
      <w:pPr>
        <w:spacing w:after="0"/>
        <w:ind w:left="0"/>
        <w:jc w:val="both"/>
      </w:pPr>
      <w:r>
        <w:rPr>
          <w:rFonts w:ascii="Times New Roman"/>
          <w:b w:val="false"/>
          <w:i w:val="false"/>
          <w:color w:val="000000"/>
          <w:sz w:val="28"/>
        </w:rPr>
        <w:t>
      1. Дата и время переливания</w:t>
      </w:r>
    </w:p>
    <w:bookmarkEnd w:id="413"/>
    <w:bookmarkStart w:name="z441" w:id="414"/>
    <w:p>
      <w:pPr>
        <w:spacing w:after="0"/>
        <w:ind w:left="0"/>
        <w:jc w:val="both"/>
      </w:pPr>
      <w:r>
        <w:rPr>
          <w:rFonts w:ascii="Times New Roman"/>
          <w:b w:val="false"/>
          <w:i w:val="false"/>
          <w:color w:val="000000"/>
          <w:sz w:val="28"/>
        </w:rPr>
        <w:t>
      2. Кратность переливаний (первичное/повторное)</w:t>
      </w:r>
    </w:p>
    <w:bookmarkEnd w:id="414"/>
    <w:bookmarkStart w:name="z442" w:id="415"/>
    <w:p>
      <w:pPr>
        <w:spacing w:after="0"/>
        <w:ind w:left="0"/>
        <w:jc w:val="both"/>
      </w:pPr>
      <w:r>
        <w:rPr>
          <w:rFonts w:ascii="Times New Roman"/>
          <w:b w:val="false"/>
          <w:i w:val="false"/>
          <w:color w:val="000000"/>
          <w:sz w:val="28"/>
        </w:rPr>
        <w:t>
      3. Номер медицинской карты</w:t>
      </w:r>
    </w:p>
    <w:bookmarkEnd w:id="415"/>
    <w:bookmarkStart w:name="z443" w:id="416"/>
    <w:p>
      <w:pPr>
        <w:spacing w:after="0"/>
        <w:ind w:left="0"/>
        <w:jc w:val="both"/>
      </w:pPr>
      <w:r>
        <w:rPr>
          <w:rFonts w:ascii="Times New Roman"/>
          <w:b w:val="false"/>
          <w:i w:val="false"/>
          <w:color w:val="000000"/>
          <w:sz w:val="28"/>
        </w:rPr>
        <w:t>
      4. Индивидуальный идентификационный номер пациента</w:t>
      </w:r>
    </w:p>
    <w:bookmarkEnd w:id="416"/>
    <w:bookmarkStart w:name="z444" w:id="417"/>
    <w:p>
      <w:pPr>
        <w:spacing w:after="0"/>
        <w:ind w:left="0"/>
        <w:jc w:val="both"/>
      </w:pPr>
      <w:r>
        <w:rPr>
          <w:rFonts w:ascii="Times New Roman"/>
          <w:b w:val="false"/>
          <w:i w:val="false"/>
          <w:color w:val="000000"/>
          <w:sz w:val="28"/>
        </w:rPr>
        <w:t>
      5. Фамилия, имя, отчество (при его наличии) пациента</w:t>
      </w:r>
    </w:p>
    <w:bookmarkEnd w:id="417"/>
    <w:bookmarkStart w:name="z445" w:id="418"/>
    <w:p>
      <w:pPr>
        <w:spacing w:after="0"/>
        <w:ind w:left="0"/>
        <w:jc w:val="both"/>
      </w:pPr>
      <w:r>
        <w:rPr>
          <w:rFonts w:ascii="Times New Roman"/>
          <w:b w:val="false"/>
          <w:i w:val="false"/>
          <w:color w:val="000000"/>
          <w:sz w:val="28"/>
        </w:rPr>
        <w:t>
      6. Дата рождения больного</w:t>
      </w:r>
    </w:p>
    <w:bookmarkEnd w:id="418"/>
    <w:bookmarkStart w:name="z446" w:id="419"/>
    <w:p>
      <w:pPr>
        <w:spacing w:after="0"/>
        <w:ind w:left="0"/>
        <w:jc w:val="both"/>
      </w:pPr>
      <w:r>
        <w:rPr>
          <w:rFonts w:ascii="Times New Roman"/>
          <w:b w:val="false"/>
          <w:i w:val="false"/>
          <w:color w:val="000000"/>
          <w:sz w:val="28"/>
        </w:rPr>
        <w:t>
      7. Группа крови и резус принадлежности больного</w:t>
      </w:r>
    </w:p>
    <w:bookmarkEnd w:id="419"/>
    <w:bookmarkStart w:name="z447" w:id="420"/>
    <w:p>
      <w:pPr>
        <w:spacing w:after="0"/>
        <w:ind w:left="0"/>
        <w:jc w:val="both"/>
      </w:pPr>
      <w:r>
        <w:rPr>
          <w:rFonts w:ascii="Times New Roman"/>
          <w:b w:val="false"/>
          <w:i w:val="false"/>
          <w:color w:val="000000"/>
          <w:sz w:val="28"/>
        </w:rPr>
        <w:t>
      8. Показания к переливанию</w:t>
      </w:r>
    </w:p>
    <w:bookmarkEnd w:id="420"/>
    <w:bookmarkStart w:name="z448" w:id="421"/>
    <w:p>
      <w:pPr>
        <w:spacing w:after="0"/>
        <w:ind w:left="0"/>
        <w:jc w:val="both"/>
      </w:pPr>
      <w:r>
        <w:rPr>
          <w:rFonts w:ascii="Times New Roman"/>
          <w:b w:val="false"/>
          <w:i w:val="false"/>
          <w:color w:val="000000"/>
          <w:sz w:val="28"/>
        </w:rPr>
        <w:t>
      9. Наименование инфузионно/трансфузионной среды</w:t>
      </w:r>
    </w:p>
    <w:bookmarkEnd w:id="421"/>
    <w:bookmarkStart w:name="z449" w:id="422"/>
    <w:p>
      <w:pPr>
        <w:spacing w:after="0"/>
        <w:ind w:left="0"/>
        <w:jc w:val="both"/>
      </w:pPr>
      <w:r>
        <w:rPr>
          <w:rFonts w:ascii="Times New Roman"/>
          <w:b w:val="false"/>
          <w:i w:val="false"/>
          <w:color w:val="000000"/>
          <w:sz w:val="28"/>
        </w:rPr>
        <w:t>
      10. Группа крови и резус принадлежности трансфузионной среды (если применимо)</w:t>
      </w:r>
    </w:p>
    <w:bookmarkEnd w:id="422"/>
    <w:bookmarkStart w:name="z450" w:id="423"/>
    <w:p>
      <w:pPr>
        <w:spacing w:after="0"/>
        <w:ind w:left="0"/>
        <w:jc w:val="both"/>
      </w:pPr>
      <w:r>
        <w:rPr>
          <w:rFonts w:ascii="Times New Roman"/>
          <w:b w:val="false"/>
          <w:i w:val="false"/>
          <w:color w:val="000000"/>
          <w:sz w:val="28"/>
        </w:rPr>
        <w:t>
      11. № этикетки, серия</w:t>
      </w:r>
    </w:p>
    <w:bookmarkEnd w:id="423"/>
    <w:bookmarkStart w:name="z451" w:id="424"/>
    <w:p>
      <w:pPr>
        <w:spacing w:after="0"/>
        <w:ind w:left="0"/>
        <w:jc w:val="both"/>
      </w:pPr>
      <w:r>
        <w:rPr>
          <w:rFonts w:ascii="Times New Roman"/>
          <w:b w:val="false"/>
          <w:i w:val="false"/>
          <w:color w:val="000000"/>
          <w:sz w:val="28"/>
        </w:rPr>
        <w:t>
      12. Организация-изготовитель</w:t>
      </w:r>
    </w:p>
    <w:bookmarkEnd w:id="424"/>
    <w:bookmarkStart w:name="z452" w:id="425"/>
    <w:p>
      <w:pPr>
        <w:spacing w:after="0"/>
        <w:ind w:left="0"/>
        <w:jc w:val="both"/>
      </w:pPr>
      <w:r>
        <w:rPr>
          <w:rFonts w:ascii="Times New Roman"/>
          <w:b w:val="false"/>
          <w:i w:val="false"/>
          <w:color w:val="000000"/>
          <w:sz w:val="28"/>
        </w:rPr>
        <w:t>
      13. Дата заготовки/срок годности</w:t>
      </w:r>
    </w:p>
    <w:bookmarkEnd w:id="425"/>
    <w:bookmarkStart w:name="z453" w:id="426"/>
    <w:p>
      <w:pPr>
        <w:spacing w:after="0"/>
        <w:ind w:left="0"/>
        <w:jc w:val="both"/>
      </w:pPr>
      <w:r>
        <w:rPr>
          <w:rFonts w:ascii="Times New Roman"/>
          <w:b w:val="false"/>
          <w:i w:val="false"/>
          <w:color w:val="000000"/>
          <w:sz w:val="28"/>
        </w:rPr>
        <w:t>
      14. Количество перелитой среды</w:t>
      </w:r>
    </w:p>
    <w:bookmarkEnd w:id="426"/>
    <w:bookmarkStart w:name="z454" w:id="427"/>
    <w:p>
      <w:pPr>
        <w:spacing w:after="0"/>
        <w:ind w:left="0"/>
        <w:jc w:val="both"/>
      </w:pPr>
      <w:r>
        <w:rPr>
          <w:rFonts w:ascii="Times New Roman"/>
          <w:b w:val="false"/>
          <w:i w:val="false"/>
          <w:color w:val="000000"/>
          <w:sz w:val="28"/>
        </w:rPr>
        <w:t>
      15. Способ переливания</w:t>
      </w:r>
    </w:p>
    <w:bookmarkEnd w:id="427"/>
    <w:bookmarkStart w:name="z455" w:id="428"/>
    <w:p>
      <w:pPr>
        <w:spacing w:after="0"/>
        <w:ind w:left="0"/>
        <w:jc w:val="both"/>
      </w:pPr>
      <w:r>
        <w:rPr>
          <w:rFonts w:ascii="Times New Roman"/>
          <w:b w:val="false"/>
          <w:i w:val="false"/>
          <w:color w:val="000000"/>
          <w:sz w:val="28"/>
        </w:rPr>
        <w:t>
      16. Неблагоприятные последствия трансфузии (вид, тяжесть)</w:t>
      </w:r>
    </w:p>
    <w:bookmarkEnd w:id="428"/>
    <w:bookmarkStart w:name="z456" w:id="429"/>
    <w:p>
      <w:pPr>
        <w:spacing w:after="0"/>
        <w:ind w:left="0"/>
        <w:jc w:val="both"/>
      </w:pPr>
      <w:r>
        <w:rPr>
          <w:rFonts w:ascii="Times New Roman"/>
          <w:b w:val="false"/>
          <w:i w:val="false"/>
          <w:color w:val="000000"/>
          <w:sz w:val="28"/>
        </w:rPr>
        <w:t>
      17. Идентификатор лица, проводившего переливание</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009-1/у утверждена и. о. Министра здравоохранения Республики Казахстан от "23" ноября 2010 года № 907</w:t>
            </w:r>
          </w:p>
        </w:tc>
      </w:tr>
    </w:tbl>
    <w:bookmarkStart w:name="z457" w:id="430"/>
    <w:p>
      <w:pPr>
        <w:spacing w:after="0"/>
        <w:ind w:left="0"/>
        <w:jc w:val="left"/>
      </w:pPr>
      <w:r>
        <w:rPr>
          <w:rFonts w:ascii="Times New Roman"/>
          <w:b/>
          <w:i w:val="false"/>
          <w:color w:val="000000"/>
        </w:rPr>
        <w:t xml:space="preserve"> Форма учета реципиентов крови и ее компонентов</w:t>
      </w:r>
    </w:p>
    <w:bookmarkEnd w:id="430"/>
    <w:bookmarkStart w:name="z458" w:id="431"/>
    <w:p>
      <w:pPr>
        <w:spacing w:after="0"/>
        <w:ind w:left="0"/>
        <w:jc w:val="both"/>
      </w:pPr>
      <w:r>
        <w:rPr>
          <w:rFonts w:ascii="Times New Roman"/>
          <w:b w:val="false"/>
          <w:i w:val="false"/>
          <w:color w:val="000000"/>
          <w:sz w:val="28"/>
        </w:rPr>
        <w:t>
      1. Фамилия, имя, отчество (при его наличии) пациента</w:t>
      </w:r>
    </w:p>
    <w:bookmarkEnd w:id="431"/>
    <w:bookmarkStart w:name="z459" w:id="432"/>
    <w:p>
      <w:pPr>
        <w:spacing w:after="0"/>
        <w:ind w:left="0"/>
        <w:jc w:val="both"/>
      </w:pPr>
      <w:r>
        <w:rPr>
          <w:rFonts w:ascii="Times New Roman"/>
          <w:b w:val="false"/>
          <w:i w:val="false"/>
          <w:color w:val="000000"/>
          <w:sz w:val="28"/>
        </w:rPr>
        <w:t>
      2. Число, месяц и год рождения</w:t>
      </w:r>
    </w:p>
    <w:bookmarkEnd w:id="432"/>
    <w:bookmarkStart w:name="z460" w:id="433"/>
    <w:p>
      <w:pPr>
        <w:spacing w:after="0"/>
        <w:ind w:left="0"/>
        <w:jc w:val="both"/>
      </w:pPr>
      <w:r>
        <w:rPr>
          <w:rFonts w:ascii="Times New Roman"/>
          <w:b w:val="false"/>
          <w:i w:val="false"/>
          <w:color w:val="000000"/>
          <w:sz w:val="28"/>
        </w:rPr>
        <w:t>
      3. Домашний адрес</w:t>
      </w:r>
    </w:p>
    <w:bookmarkEnd w:id="433"/>
    <w:bookmarkStart w:name="z461" w:id="434"/>
    <w:p>
      <w:pPr>
        <w:spacing w:after="0"/>
        <w:ind w:left="0"/>
        <w:jc w:val="both"/>
      </w:pPr>
      <w:r>
        <w:rPr>
          <w:rFonts w:ascii="Times New Roman"/>
          <w:b w:val="false"/>
          <w:i w:val="false"/>
          <w:color w:val="000000"/>
          <w:sz w:val="28"/>
        </w:rPr>
        <w:t>
      4. Место работы/ учебы/ школа</w:t>
      </w:r>
    </w:p>
    <w:bookmarkEnd w:id="434"/>
    <w:bookmarkStart w:name="z462" w:id="435"/>
    <w:p>
      <w:pPr>
        <w:spacing w:after="0"/>
        <w:ind w:left="0"/>
        <w:jc w:val="both"/>
      </w:pPr>
      <w:r>
        <w:rPr>
          <w:rFonts w:ascii="Times New Roman"/>
          <w:b w:val="false"/>
          <w:i w:val="false"/>
          <w:color w:val="000000"/>
          <w:sz w:val="28"/>
        </w:rPr>
        <w:t>
      5. МО прикрепления</w:t>
      </w:r>
    </w:p>
    <w:bookmarkEnd w:id="435"/>
    <w:bookmarkStart w:name="z463" w:id="436"/>
    <w:p>
      <w:pPr>
        <w:spacing w:after="0"/>
        <w:ind w:left="0"/>
        <w:jc w:val="both"/>
      </w:pPr>
      <w:r>
        <w:rPr>
          <w:rFonts w:ascii="Times New Roman"/>
          <w:b w:val="false"/>
          <w:i w:val="false"/>
          <w:color w:val="000000"/>
          <w:sz w:val="28"/>
        </w:rPr>
        <w:t>
      6. Сроки пребывания в стационаре</w:t>
      </w:r>
    </w:p>
    <w:bookmarkEnd w:id="436"/>
    <w:bookmarkStart w:name="z464" w:id="437"/>
    <w:p>
      <w:pPr>
        <w:spacing w:after="0"/>
        <w:ind w:left="0"/>
        <w:jc w:val="both"/>
      </w:pPr>
      <w:r>
        <w:rPr>
          <w:rFonts w:ascii="Times New Roman"/>
          <w:b w:val="false"/>
          <w:i w:val="false"/>
          <w:color w:val="000000"/>
          <w:sz w:val="28"/>
        </w:rPr>
        <w:t>
      7. Диагноз больного</w:t>
      </w:r>
    </w:p>
    <w:bookmarkEnd w:id="437"/>
    <w:bookmarkStart w:name="z465" w:id="438"/>
    <w:p>
      <w:pPr>
        <w:spacing w:after="0"/>
        <w:ind w:left="0"/>
        <w:jc w:val="both"/>
      </w:pPr>
      <w:r>
        <w:rPr>
          <w:rFonts w:ascii="Times New Roman"/>
          <w:b w:val="false"/>
          <w:i w:val="false"/>
          <w:color w:val="000000"/>
          <w:sz w:val="28"/>
        </w:rPr>
        <w:t>
      8. Дата и время гемотрансфузии</w:t>
      </w:r>
    </w:p>
    <w:bookmarkEnd w:id="438"/>
    <w:bookmarkStart w:name="z466" w:id="439"/>
    <w:p>
      <w:pPr>
        <w:spacing w:after="0"/>
        <w:ind w:left="0"/>
        <w:jc w:val="both"/>
      </w:pPr>
      <w:r>
        <w:rPr>
          <w:rFonts w:ascii="Times New Roman"/>
          <w:b w:val="false"/>
          <w:i w:val="false"/>
          <w:color w:val="000000"/>
          <w:sz w:val="28"/>
        </w:rPr>
        <w:t>
      9. Наименование компонента крови</w:t>
      </w:r>
    </w:p>
    <w:bookmarkEnd w:id="439"/>
    <w:bookmarkStart w:name="z467" w:id="440"/>
    <w:p>
      <w:pPr>
        <w:spacing w:after="0"/>
        <w:ind w:left="0"/>
        <w:jc w:val="both"/>
      </w:pPr>
      <w:r>
        <w:rPr>
          <w:rFonts w:ascii="Times New Roman"/>
          <w:b w:val="false"/>
          <w:i w:val="false"/>
          <w:color w:val="000000"/>
          <w:sz w:val="28"/>
        </w:rPr>
        <w:t>
      10. Номер этикетки</w:t>
      </w:r>
    </w:p>
    <w:bookmarkEnd w:id="440"/>
    <w:bookmarkStart w:name="z468" w:id="441"/>
    <w:p>
      <w:pPr>
        <w:spacing w:after="0"/>
        <w:ind w:left="0"/>
        <w:jc w:val="both"/>
      </w:pPr>
      <w:r>
        <w:rPr>
          <w:rFonts w:ascii="Times New Roman"/>
          <w:b w:val="false"/>
          <w:i w:val="false"/>
          <w:color w:val="000000"/>
          <w:sz w:val="28"/>
        </w:rPr>
        <w:t>
      11. Дозировка</w:t>
      </w:r>
    </w:p>
    <w:bookmarkEnd w:id="441"/>
    <w:bookmarkStart w:name="z469" w:id="442"/>
    <w:p>
      <w:pPr>
        <w:spacing w:after="0"/>
        <w:ind w:left="0"/>
        <w:jc w:val="both"/>
      </w:pPr>
      <w:r>
        <w:rPr>
          <w:rFonts w:ascii="Times New Roman"/>
          <w:b w:val="false"/>
          <w:i w:val="false"/>
          <w:color w:val="000000"/>
          <w:sz w:val="28"/>
        </w:rPr>
        <w:t>
      12. Всего трансфузий по каждому виду компоненту с указанием</w:t>
      </w:r>
    </w:p>
    <w:bookmarkEnd w:id="442"/>
    <w:bookmarkStart w:name="z470" w:id="443"/>
    <w:p>
      <w:pPr>
        <w:spacing w:after="0"/>
        <w:ind w:left="0"/>
        <w:jc w:val="both"/>
      </w:pPr>
      <w:r>
        <w:rPr>
          <w:rFonts w:ascii="Times New Roman"/>
          <w:b w:val="false"/>
          <w:i w:val="false"/>
          <w:color w:val="000000"/>
          <w:sz w:val="28"/>
        </w:rPr>
        <w:t>
      13. Дата, номер, результат обследования на вирус иммунодефицита человека - инфекции при наличии (далее - ВИЧ), гепатиты В и С</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015/у утверждена исполняющего обязанности Министра здравоохранения Республики Казахстан от "23" ноября 2010 года № 907</w:t>
            </w:r>
          </w:p>
        </w:tc>
      </w:tr>
    </w:tbl>
    <w:bookmarkStart w:name="z471" w:id="444"/>
    <w:p>
      <w:pPr>
        <w:spacing w:after="0"/>
        <w:ind w:left="0"/>
        <w:jc w:val="left"/>
      </w:pPr>
      <w:r>
        <w:rPr>
          <w:rFonts w:ascii="Times New Roman"/>
          <w:b/>
          <w:i w:val="false"/>
          <w:color w:val="000000"/>
        </w:rPr>
        <w:t xml:space="preserve"> Журнал регистрации поступлений и выдачи трупов</w:t>
      </w:r>
    </w:p>
    <w:bookmarkEnd w:id="444"/>
    <w:bookmarkStart w:name="z472" w:id="445"/>
    <w:p>
      <w:pPr>
        <w:spacing w:after="0"/>
        <w:ind w:left="0"/>
        <w:jc w:val="left"/>
      </w:pPr>
      <w:r>
        <w:rPr>
          <w:rFonts w:ascii="Times New Roman"/>
          <w:b/>
          <w:i w:val="false"/>
          <w:color w:val="000000"/>
        </w:rPr>
        <w:t xml:space="preserve"> за (год)</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16"/>
        <w:gridCol w:w="616"/>
        <w:gridCol w:w="2102"/>
        <w:gridCol w:w="617"/>
        <w:gridCol w:w="617"/>
        <w:gridCol w:w="3699"/>
        <w:gridCol w:w="1303"/>
        <w:gridCol w:w="789"/>
        <w:gridCol w:w="1304"/>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трупа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принят труп (Ф.И.О. (при его наличии) (при его наличии))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отделения или МО откуда поступил труп</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стационарного пациента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кладбища, где будет захоронен умерший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4242"/>
        <w:gridCol w:w="1298"/>
        <w:gridCol w:w="1494"/>
        <w:gridCol w:w="3069"/>
        <w:gridCol w:w="1099"/>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выдачи трупов</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труп (Ф.И.О. (при его наличии) (при его наличии))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трупа или захоронения больницей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чьему распоряжению выдан труп без вскрытия</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родственников или лиц, кому выдан труп для захоронения и №, серия паспорта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сопровождающего</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 утверждена и. о. Министра здравоохранения Республики Казахстан от "23" ноября 2010 года № 907</w:t>
            </w:r>
          </w:p>
        </w:tc>
      </w:tr>
    </w:tbl>
    <w:bookmarkStart w:name="z473" w:id="446"/>
    <w:p>
      <w:pPr>
        <w:spacing w:after="0"/>
        <w:ind w:left="0"/>
        <w:jc w:val="left"/>
      </w:pPr>
      <w:r>
        <w:rPr>
          <w:rFonts w:ascii="Times New Roman"/>
          <w:b/>
          <w:i w:val="false"/>
          <w:color w:val="000000"/>
        </w:rPr>
        <w:t xml:space="preserve"> Акт констатации биологической смерти/ изъятии органов и тканей у донора-трупа для трансплантации/констатации смерти на основании смерти мозга</w:t>
      </w:r>
    </w:p>
    <w:bookmarkEnd w:id="446"/>
    <w:bookmarkStart w:name="z474" w:id="447"/>
    <w:p>
      <w:pPr>
        <w:spacing w:after="0"/>
        <w:ind w:left="0"/>
        <w:jc w:val="both"/>
      </w:pPr>
      <w:r>
        <w:rPr>
          <w:rFonts w:ascii="Times New Roman"/>
          <w:b w:val="false"/>
          <w:i w:val="false"/>
          <w:color w:val="000000"/>
          <w:sz w:val="28"/>
        </w:rPr>
        <w:t>
      Дата и время заполнения</w:t>
      </w:r>
    </w:p>
    <w:bookmarkEnd w:id="447"/>
    <w:bookmarkStart w:name="z475" w:id="448"/>
    <w:p>
      <w:pPr>
        <w:spacing w:after="0"/>
        <w:ind w:left="0"/>
        <w:jc w:val="both"/>
      </w:pPr>
      <w:r>
        <w:rPr>
          <w:rFonts w:ascii="Times New Roman"/>
          <w:b w:val="false"/>
          <w:i w:val="false"/>
          <w:color w:val="000000"/>
          <w:sz w:val="28"/>
        </w:rPr>
        <w:t xml:space="preserve">
      ИИН </w:t>
      </w:r>
    </w:p>
    <w:bookmarkEnd w:id="448"/>
    <w:bookmarkStart w:name="z476" w:id="449"/>
    <w:p>
      <w:pPr>
        <w:spacing w:after="0"/>
        <w:ind w:left="0"/>
        <w:jc w:val="both"/>
      </w:pPr>
      <w:r>
        <w:rPr>
          <w:rFonts w:ascii="Times New Roman"/>
          <w:b w:val="false"/>
          <w:i w:val="false"/>
          <w:color w:val="000000"/>
          <w:sz w:val="28"/>
        </w:rPr>
        <w:t>
      Ф.И.О. (при его наличии)</w:t>
      </w:r>
    </w:p>
    <w:bookmarkEnd w:id="449"/>
    <w:bookmarkStart w:name="z477" w:id="450"/>
    <w:p>
      <w:pPr>
        <w:spacing w:after="0"/>
        <w:ind w:left="0"/>
        <w:jc w:val="both"/>
      </w:pPr>
      <w:r>
        <w:rPr>
          <w:rFonts w:ascii="Times New Roman"/>
          <w:b w:val="false"/>
          <w:i w:val="false"/>
          <w:color w:val="000000"/>
          <w:sz w:val="28"/>
        </w:rPr>
        <w:t xml:space="preserve">
      № истории болезни </w:t>
      </w:r>
    </w:p>
    <w:bookmarkEnd w:id="450"/>
    <w:bookmarkStart w:name="z478" w:id="451"/>
    <w:p>
      <w:pPr>
        <w:spacing w:after="0"/>
        <w:ind w:left="0"/>
        <w:jc w:val="both"/>
      </w:pPr>
      <w:r>
        <w:rPr>
          <w:rFonts w:ascii="Times New Roman"/>
          <w:b w:val="false"/>
          <w:i w:val="false"/>
          <w:color w:val="000000"/>
          <w:sz w:val="28"/>
        </w:rPr>
        <w:t>
      Наименование лечебной организации</w:t>
      </w:r>
    </w:p>
    <w:bookmarkEnd w:id="451"/>
    <w:bookmarkStart w:name="z479" w:id="452"/>
    <w:p>
      <w:pPr>
        <w:spacing w:after="0"/>
        <w:ind w:left="0"/>
        <w:jc w:val="both"/>
      </w:pPr>
      <w:r>
        <w:rPr>
          <w:rFonts w:ascii="Times New Roman"/>
          <w:b w:val="false"/>
          <w:i w:val="false"/>
          <w:color w:val="000000"/>
          <w:sz w:val="28"/>
        </w:rPr>
        <w:t xml:space="preserve">
      Основной диагноз код </w:t>
      </w:r>
    </w:p>
    <w:bookmarkEnd w:id="452"/>
    <w:bookmarkStart w:name="z480" w:id="453"/>
    <w:p>
      <w:pPr>
        <w:spacing w:after="0"/>
        <w:ind w:left="0"/>
        <w:jc w:val="both"/>
      </w:pPr>
      <w:r>
        <w:rPr>
          <w:rFonts w:ascii="Times New Roman"/>
          <w:b w:val="false"/>
          <w:i w:val="false"/>
          <w:color w:val="000000"/>
          <w:sz w:val="28"/>
        </w:rPr>
        <w:t xml:space="preserve">
      Причина смерти </w:t>
      </w:r>
    </w:p>
    <w:bookmarkEnd w:id="453"/>
    <w:bookmarkStart w:name="z481" w:id="454"/>
    <w:p>
      <w:pPr>
        <w:spacing w:after="0"/>
        <w:ind w:left="0"/>
        <w:jc w:val="both"/>
      </w:pPr>
      <w:r>
        <w:rPr>
          <w:rFonts w:ascii="Times New Roman"/>
          <w:b w:val="false"/>
          <w:i w:val="false"/>
          <w:color w:val="000000"/>
          <w:sz w:val="28"/>
        </w:rPr>
        <w:t>
      Состав комиссии:</w:t>
      </w:r>
    </w:p>
    <w:bookmarkEnd w:id="454"/>
    <w:bookmarkStart w:name="z482" w:id="455"/>
    <w:p>
      <w:pPr>
        <w:spacing w:after="0"/>
        <w:ind w:left="0"/>
        <w:jc w:val="both"/>
      </w:pPr>
      <w:r>
        <w:rPr>
          <w:rFonts w:ascii="Times New Roman"/>
          <w:b w:val="false"/>
          <w:i w:val="false"/>
          <w:color w:val="000000"/>
          <w:sz w:val="28"/>
        </w:rPr>
        <w:t>
      Ф.И.О. (при его наличии) заведующего реанимационным отделением, ID</w:t>
      </w:r>
    </w:p>
    <w:bookmarkEnd w:id="455"/>
    <w:bookmarkStart w:name="z483" w:id="456"/>
    <w:p>
      <w:pPr>
        <w:spacing w:after="0"/>
        <w:ind w:left="0"/>
        <w:jc w:val="both"/>
      </w:pPr>
      <w:r>
        <w:rPr>
          <w:rFonts w:ascii="Times New Roman"/>
          <w:b w:val="false"/>
          <w:i w:val="false"/>
          <w:color w:val="000000"/>
          <w:sz w:val="28"/>
        </w:rPr>
        <w:t>
      Ф.И.О. (при его наличии) врача-реаниматолога, ID</w:t>
      </w:r>
    </w:p>
    <w:bookmarkEnd w:id="456"/>
    <w:bookmarkStart w:name="z484" w:id="457"/>
    <w:p>
      <w:pPr>
        <w:spacing w:after="0"/>
        <w:ind w:left="0"/>
        <w:jc w:val="both"/>
      </w:pPr>
      <w:r>
        <w:rPr>
          <w:rFonts w:ascii="Times New Roman"/>
          <w:b w:val="false"/>
          <w:i w:val="false"/>
          <w:color w:val="000000"/>
          <w:sz w:val="28"/>
        </w:rPr>
        <w:t>
      Ф.И.О. (при его наличии) лечащего врача, ID</w:t>
      </w:r>
    </w:p>
    <w:bookmarkEnd w:id="457"/>
    <w:bookmarkStart w:name="z485" w:id="458"/>
    <w:p>
      <w:pPr>
        <w:spacing w:after="0"/>
        <w:ind w:left="0"/>
        <w:jc w:val="both"/>
      </w:pPr>
      <w:r>
        <w:rPr>
          <w:rFonts w:ascii="Times New Roman"/>
          <w:b w:val="false"/>
          <w:i w:val="false"/>
          <w:color w:val="000000"/>
          <w:sz w:val="28"/>
        </w:rPr>
        <w:t>
      Ф.И.О. (при его наличии) судебно-медицинского эксперта, ID</w:t>
      </w:r>
    </w:p>
    <w:bookmarkEnd w:id="458"/>
    <w:bookmarkStart w:name="z486" w:id="459"/>
    <w:p>
      <w:pPr>
        <w:spacing w:after="0"/>
        <w:ind w:left="0"/>
        <w:jc w:val="both"/>
      </w:pPr>
      <w:r>
        <w:rPr>
          <w:rFonts w:ascii="Times New Roman"/>
          <w:b w:val="false"/>
          <w:i w:val="false"/>
          <w:color w:val="000000"/>
          <w:sz w:val="28"/>
        </w:rPr>
        <w:t>
      Констатировали биологическую смерть</w:t>
      </w:r>
    </w:p>
    <w:bookmarkEnd w:id="459"/>
    <w:bookmarkStart w:name="z487" w:id="460"/>
    <w:p>
      <w:pPr>
        <w:spacing w:after="0"/>
        <w:ind w:left="0"/>
        <w:jc w:val="both"/>
      </w:pPr>
      <w:r>
        <w:rPr>
          <w:rFonts w:ascii="Times New Roman"/>
          <w:b w:val="false"/>
          <w:i w:val="false"/>
          <w:color w:val="000000"/>
          <w:sz w:val="28"/>
        </w:rPr>
        <w:t>
      Время констатации биологической смерти</w:t>
      </w:r>
    </w:p>
    <w:bookmarkEnd w:id="460"/>
    <w:bookmarkStart w:name="z488" w:id="461"/>
    <w:p>
      <w:pPr>
        <w:spacing w:after="0"/>
        <w:ind w:left="0"/>
        <w:jc w:val="both"/>
      </w:pPr>
      <w:r>
        <w:rPr>
          <w:rFonts w:ascii="Times New Roman"/>
          <w:b w:val="false"/>
          <w:i w:val="false"/>
          <w:color w:val="000000"/>
          <w:sz w:val="28"/>
        </w:rPr>
        <w:t>
      Заполняется при изъятии органов и тканей у донора-трупа для трансплантации</w:t>
      </w:r>
    </w:p>
    <w:bookmarkEnd w:id="461"/>
    <w:bookmarkStart w:name="z489" w:id="462"/>
    <w:p>
      <w:pPr>
        <w:spacing w:after="0"/>
        <w:ind w:left="0"/>
        <w:jc w:val="both"/>
      </w:pPr>
      <w:r>
        <w:rPr>
          <w:rFonts w:ascii="Times New Roman"/>
          <w:b w:val="false"/>
          <w:i w:val="false"/>
          <w:color w:val="000000"/>
          <w:sz w:val="28"/>
        </w:rPr>
        <w:t>
      Изъятие донорских органов и тканей произведено после констатации смерти (смерти мозга) больного по разрешению (наименование лечебной организации, должность, Ф.И.О. (при его наличии))</w:t>
      </w:r>
    </w:p>
    <w:bookmarkEnd w:id="462"/>
    <w:bookmarkStart w:name="z490" w:id="463"/>
    <w:p>
      <w:pPr>
        <w:spacing w:after="0"/>
        <w:ind w:left="0"/>
        <w:jc w:val="both"/>
      </w:pPr>
      <w:r>
        <w:rPr>
          <w:rFonts w:ascii="Times New Roman"/>
          <w:b w:val="false"/>
          <w:i w:val="false"/>
          <w:color w:val="000000"/>
          <w:sz w:val="28"/>
        </w:rPr>
        <w:t>
      Производил (и) изъятие донорских органов и тканей врач (и)-хирург (и) Ф.И.О. (при его наличии), ID должность</w:t>
      </w:r>
    </w:p>
    <w:bookmarkEnd w:id="463"/>
    <w:bookmarkStart w:name="z491" w:id="464"/>
    <w:p>
      <w:pPr>
        <w:spacing w:after="0"/>
        <w:ind w:left="0"/>
        <w:jc w:val="both"/>
      </w:pPr>
      <w:r>
        <w:rPr>
          <w:rFonts w:ascii="Times New Roman"/>
          <w:b w:val="false"/>
          <w:i w:val="false"/>
          <w:color w:val="000000"/>
          <w:sz w:val="28"/>
        </w:rPr>
        <w:t xml:space="preserve">
      Способ изъятия донорских органов (описание инструментальных вмешательств и операции) </w:t>
      </w:r>
    </w:p>
    <w:bookmarkEnd w:id="464"/>
    <w:bookmarkStart w:name="z492" w:id="465"/>
    <w:p>
      <w:pPr>
        <w:spacing w:after="0"/>
        <w:ind w:left="0"/>
        <w:jc w:val="both"/>
      </w:pPr>
      <w:r>
        <w:rPr>
          <w:rFonts w:ascii="Times New Roman"/>
          <w:b w:val="false"/>
          <w:i w:val="false"/>
          <w:color w:val="000000"/>
          <w:sz w:val="28"/>
        </w:rPr>
        <w:t>
      При изъятии донорских органов и тканей присутствовали:</w:t>
      </w:r>
    </w:p>
    <w:bookmarkEnd w:id="465"/>
    <w:bookmarkStart w:name="z493" w:id="466"/>
    <w:p>
      <w:pPr>
        <w:spacing w:after="0"/>
        <w:ind w:left="0"/>
        <w:jc w:val="both"/>
      </w:pPr>
      <w:r>
        <w:rPr>
          <w:rFonts w:ascii="Times New Roman"/>
          <w:b w:val="false"/>
          <w:i w:val="false"/>
          <w:color w:val="000000"/>
          <w:sz w:val="28"/>
        </w:rPr>
        <w:t>
      судебно-медицинский эксперт Ф.И.О. (при его наличии), ID</w:t>
      </w:r>
    </w:p>
    <w:bookmarkEnd w:id="466"/>
    <w:bookmarkStart w:name="z494" w:id="467"/>
    <w:p>
      <w:pPr>
        <w:spacing w:after="0"/>
        <w:ind w:left="0"/>
        <w:jc w:val="both"/>
      </w:pPr>
      <w:r>
        <w:rPr>
          <w:rFonts w:ascii="Times New Roman"/>
          <w:b w:val="false"/>
          <w:i w:val="false"/>
          <w:color w:val="000000"/>
          <w:sz w:val="28"/>
        </w:rPr>
        <w:t xml:space="preserve">
      реаниматолог Ф.И.О. (при его наличии), ID </w:t>
      </w:r>
    </w:p>
    <w:bookmarkEnd w:id="467"/>
    <w:bookmarkStart w:name="z495" w:id="468"/>
    <w:p>
      <w:pPr>
        <w:spacing w:after="0"/>
        <w:ind w:left="0"/>
        <w:jc w:val="both"/>
      </w:pPr>
      <w:r>
        <w:rPr>
          <w:rFonts w:ascii="Times New Roman"/>
          <w:b w:val="false"/>
          <w:i w:val="false"/>
          <w:color w:val="000000"/>
          <w:sz w:val="28"/>
        </w:rPr>
        <w:t xml:space="preserve">
      Куда помещены и кому переданы донорские органы и ткани </w:t>
      </w:r>
    </w:p>
    <w:bookmarkEnd w:id="468"/>
    <w:bookmarkStart w:name="z496" w:id="469"/>
    <w:p>
      <w:pPr>
        <w:spacing w:after="0"/>
        <w:ind w:left="0"/>
        <w:jc w:val="both"/>
      </w:pPr>
      <w:r>
        <w:rPr>
          <w:rFonts w:ascii="Times New Roman"/>
          <w:b w:val="false"/>
          <w:i w:val="false"/>
          <w:color w:val="000000"/>
          <w:sz w:val="28"/>
        </w:rPr>
        <w:t>
      Время начала изъятия</w:t>
      </w:r>
    </w:p>
    <w:bookmarkEnd w:id="469"/>
    <w:bookmarkStart w:name="z497" w:id="470"/>
    <w:p>
      <w:pPr>
        <w:spacing w:after="0"/>
        <w:ind w:left="0"/>
        <w:jc w:val="both"/>
      </w:pPr>
      <w:r>
        <w:rPr>
          <w:rFonts w:ascii="Times New Roman"/>
          <w:b w:val="false"/>
          <w:i w:val="false"/>
          <w:color w:val="000000"/>
          <w:sz w:val="28"/>
        </w:rPr>
        <w:t>
      Время окончания изъятия</w:t>
      </w:r>
    </w:p>
    <w:bookmarkEnd w:id="470"/>
    <w:bookmarkStart w:name="z498" w:id="471"/>
    <w:p>
      <w:pPr>
        <w:spacing w:after="0"/>
        <w:ind w:left="0"/>
        <w:jc w:val="both"/>
      </w:pPr>
      <w:r>
        <w:rPr>
          <w:rFonts w:ascii="Times New Roman"/>
          <w:b w:val="false"/>
          <w:i w:val="false"/>
          <w:color w:val="000000"/>
          <w:sz w:val="28"/>
        </w:rPr>
        <w:t>
      Заполняется при констатации смерти на основании смерти мозга:</w:t>
      </w:r>
    </w:p>
    <w:bookmarkEnd w:id="471"/>
    <w:bookmarkStart w:name="z499" w:id="472"/>
    <w:p>
      <w:pPr>
        <w:spacing w:after="0"/>
        <w:ind w:left="0"/>
        <w:jc w:val="both"/>
      </w:pPr>
      <w:r>
        <w:rPr>
          <w:rFonts w:ascii="Times New Roman"/>
          <w:b w:val="false"/>
          <w:i w:val="false"/>
          <w:color w:val="000000"/>
          <w:sz w:val="28"/>
        </w:rPr>
        <w:t xml:space="preserve">
      Диагноз заболевания, приведшего к смерти мозга </w:t>
      </w:r>
    </w:p>
    <w:bookmarkEnd w:id="472"/>
    <w:bookmarkStart w:name="z500" w:id="473"/>
    <w:p>
      <w:pPr>
        <w:spacing w:after="0"/>
        <w:ind w:left="0"/>
        <w:jc w:val="both"/>
      </w:pPr>
      <w:r>
        <w:rPr>
          <w:rFonts w:ascii="Times New Roman"/>
          <w:b w:val="false"/>
          <w:i w:val="false"/>
          <w:color w:val="000000"/>
          <w:sz w:val="28"/>
        </w:rPr>
        <w:t>
      Комиссия құрамы (Состав комиссии):</w:t>
      </w:r>
    </w:p>
    <w:bookmarkEnd w:id="473"/>
    <w:bookmarkStart w:name="z501" w:id="474"/>
    <w:p>
      <w:pPr>
        <w:spacing w:after="0"/>
        <w:ind w:left="0"/>
        <w:jc w:val="both"/>
      </w:pPr>
      <w:r>
        <w:rPr>
          <w:rFonts w:ascii="Times New Roman"/>
          <w:b w:val="false"/>
          <w:i w:val="false"/>
          <w:color w:val="000000"/>
          <w:sz w:val="28"/>
        </w:rPr>
        <w:t>
      Ф.И.О. (при его наличии) лечащего врача-реаниматолога, ID</w:t>
      </w:r>
    </w:p>
    <w:bookmarkEnd w:id="474"/>
    <w:bookmarkStart w:name="z502" w:id="475"/>
    <w:p>
      <w:pPr>
        <w:spacing w:after="0"/>
        <w:ind w:left="0"/>
        <w:jc w:val="both"/>
      </w:pPr>
      <w:r>
        <w:rPr>
          <w:rFonts w:ascii="Times New Roman"/>
          <w:b w:val="false"/>
          <w:i w:val="false"/>
          <w:color w:val="000000"/>
          <w:sz w:val="28"/>
        </w:rPr>
        <w:t>
      Ф.И.О. (при его наличии) невропатолога, ID</w:t>
      </w:r>
    </w:p>
    <w:bookmarkEnd w:id="475"/>
    <w:bookmarkStart w:name="z503" w:id="476"/>
    <w:p>
      <w:pPr>
        <w:spacing w:after="0"/>
        <w:ind w:left="0"/>
        <w:jc w:val="both"/>
      </w:pPr>
      <w:r>
        <w:rPr>
          <w:rFonts w:ascii="Times New Roman"/>
          <w:b w:val="false"/>
          <w:i w:val="false"/>
          <w:color w:val="000000"/>
          <w:sz w:val="28"/>
        </w:rPr>
        <w:t>
      Ф.И.О. (при его наличии) врача-специалиста, ID</w:t>
      </w:r>
    </w:p>
    <w:bookmarkEnd w:id="476"/>
    <w:bookmarkStart w:name="z504" w:id="477"/>
    <w:p>
      <w:pPr>
        <w:spacing w:after="0"/>
        <w:ind w:left="0"/>
        <w:jc w:val="both"/>
      </w:pPr>
      <w:r>
        <w:rPr>
          <w:rFonts w:ascii="Times New Roman"/>
          <w:b w:val="false"/>
          <w:i w:val="false"/>
          <w:color w:val="000000"/>
          <w:sz w:val="28"/>
        </w:rPr>
        <w:t>
      обследовала состояние гражданина и установила:</w:t>
      </w:r>
    </w:p>
    <w:bookmarkEnd w:id="477"/>
    <w:bookmarkStart w:name="z505" w:id="478"/>
    <w:p>
      <w:pPr>
        <w:spacing w:after="0"/>
        <w:ind w:left="0"/>
        <w:jc w:val="both"/>
      </w:pPr>
      <w:r>
        <w:rPr>
          <w:rFonts w:ascii="Times New Roman"/>
          <w:b w:val="false"/>
          <w:i w:val="false"/>
          <w:color w:val="000000"/>
          <w:sz w:val="28"/>
        </w:rPr>
        <w:t>
      1. По состоянию сознания и целенаправленных реакций на внешнее воздействие</w:t>
      </w:r>
    </w:p>
    <w:bookmarkEnd w:id="478"/>
    <w:bookmarkStart w:name="z506" w:id="479"/>
    <w:p>
      <w:pPr>
        <w:spacing w:after="0"/>
        <w:ind w:left="0"/>
        <w:jc w:val="both"/>
      </w:pPr>
      <w:r>
        <w:rPr>
          <w:rFonts w:ascii="Times New Roman"/>
          <w:b w:val="false"/>
          <w:i w:val="false"/>
          <w:color w:val="000000"/>
          <w:sz w:val="28"/>
        </w:rPr>
        <w:t>
      2. По состоянию самостоятельного дыхания</w:t>
      </w:r>
    </w:p>
    <w:bookmarkEnd w:id="479"/>
    <w:bookmarkStart w:name="z507" w:id="480"/>
    <w:p>
      <w:pPr>
        <w:spacing w:after="0"/>
        <w:ind w:left="0"/>
        <w:jc w:val="both"/>
      </w:pPr>
      <w:r>
        <w:rPr>
          <w:rFonts w:ascii="Times New Roman"/>
          <w:b w:val="false"/>
          <w:i w:val="false"/>
          <w:color w:val="000000"/>
          <w:sz w:val="28"/>
        </w:rPr>
        <w:t>
      2.1 При разъединительном тесте</w:t>
      </w:r>
    </w:p>
    <w:bookmarkEnd w:id="480"/>
    <w:bookmarkStart w:name="z508" w:id="481"/>
    <w:p>
      <w:pPr>
        <w:spacing w:after="0"/>
        <w:ind w:left="0"/>
        <w:jc w:val="both"/>
      </w:pPr>
      <w:r>
        <w:rPr>
          <w:rFonts w:ascii="Times New Roman"/>
          <w:b w:val="false"/>
          <w:i w:val="false"/>
          <w:color w:val="000000"/>
          <w:sz w:val="28"/>
        </w:rPr>
        <w:t>
      3. По состоянию тонуса мышц</w:t>
      </w:r>
    </w:p>
    <w:bookmarkEnd w:id="481"/>
    <w:bookmarkStart w:name="z509" w:id="482"/>
    <w:p>
      <w:pPr>
        <w:spacing w:after="0"/>
        <w:ind w:left="0"/>
        <w:jc w:val="both"/>
      </w:pPr>
      <w:r>
        <w:rPr>
          <w:rFonts w:ascii="Times New Roman"/>
          <w:b w:val="false"/>
          <w:i w:val="false"/>
          <w:color w:val="000000"/>
          <w:sz w:val="28"/>
        </w:rPr>
        <w:t>
      4. По состоянию зрачков</w:t>
      </w:r>
    </w:p>
    <w:bookmarkEnd w:id="482"/>
    <w:bookmarkStart w:name="z510" w:id="483"/>
    <w:p>
      <w:pPr>
        <w:spacing w:after="0"/>
        <w:ind w:left="0"/>
        <w:jc w:val="both"/>
      </w:pPr>
      <w:r>
        <w:rPr>
          <w:rFonts w:ascii="Times New Roman"/>
          <w:b w:val="false"/>
          <w:i w:val="false"/>
          <w:color w:val="000000"/>
          <w:sz w:val="28"/>
        </w:rPr>
        <w:t>
      5. По рефлекторным реакциям на внешние воздействия, замыкающиеся на уровне головного мозга (перечислить исследованные реакции, указать наличие спинальных ответов)</w:t>
      </w:r>
    </w:p>
    <w:bookmarkEnd w:id="483"/>
    <w:bookmarkStart w:name="z511" w:id="484"/>
    <w:p>
      <w:pPr>
        <w:spacing w:after="0"/>
        <w:ind w:left="0"/>
        <w:jc w:val="both"/>
      </w:pPr>
      <w:r>
        <w:rPr>
          <w:rFonts w:ascii="Times New Roman"/>
          <w:b w:val="false"/>
          <w:i w:val="false"/>
          <w:color w:val="000000"/>
          <w:sz w:val="28"/>
        </w:rPr>
        <w:t>
      6. При температуре тела</w:t>
      </w:r>
    </w:p>
    <w:bookmarkEnd w:id="484"/>
    <w:bookmarkStart w:name="z512" w:id="485"/>
    <w:p>
      <w:pPr>
        <w:spacing w:after="0"/>
        <w:ind w:left="0"/>
        <w:jc w:val="both"/>
      </w:pPr>
      <w:r>
        <w:rPr>
          <w:rFonts w:ascii="Times New Roman"/>
          <w:b w:val="false"/>
          <w:i w:val="false"/>
          <w:color w:val="000000"/>
          <w:sz w:val="28"/>
        </w:rPr>
        <w:t>
      7. При артериальном давлении</w:t>
      </w:r>
    </w:p>
    <w:bookmarkEnd w:id="485"/>
    <w:bookmarkStart w:name="z513" w:id="486"/>
    <w:p>
      <w:pPr>
        <w:spacing w:after="0"/>
        <w:ind w:left="0"/>
        <w:jc w:val="both"/>
      </w:pPr>
      <w:r>
        <w:rPr>
          <w:rFonts w:ascii="Times New Roman"/>
          <w:b w:val="false"/>
          <w:i w:val="false"/>
          <w:color w:val="000000"/>
          <w:sz w:val="28"/>
        </w:rPr>
        <w:t>
      8. По данным электроэнцефалографических исследований</w:t>
      </w:r>
    </w:p>
    <w:bookmarkEnd w:id="486"/>
    <w:bookmarkStart w:name="z514" w:id="487"/>
    <w:p>
      <w:pPr>
        <w:spacing w:after="0"/>
        <w:ind w:left="0"/>
        <w:jc w:val="both"/>
      </w:pPr>
      <w:r>
        <w:rPr>
          <w:rFonts w:ascii="Times New Roman"/>
          <w:b w:val="false"/>
          <w:i w:val="false"/>
          <w:color w:val="000000"/>
          <w:sz w:val="28"/>
        </w:rPr>
        <w:t>
      9. По данным ангиографии</w:t>
      </w:r>
    </w:p>
    <w:bookmarkEnd w:id="487"/>
    <w:bookmarkStart w:name="z515" w:id="488"/>
    <w:p>
      <w:pPr>
        <w:spacing w:after="0"/>
        <w:ind w:left="0"/>
        <w:jc w:val="both"/>
      </w:pPr>
      <w:r>
        <w:rPr>
          <w:rFonts w:ascii="Times New Roman"/>
          <w:b w:val="false"/>
          <w:i w:val="false"/>
          <w:color w:val="000000"/>
          <w:sz w:val="28"/>
        </w:rPr>
        <w:t>
      10. При сроке наблюдения в течение ____ часов с периодичностью неврологических осмотров через каждые _____ часов</w:t>
      </w:r>
    </w:p>
    <w:bookmarkEnd w:id="488"/>
    <w:bookmarkStart w:name="z516" w:id="489"/>
    <w:p>
      <w:pPr>
        <w:spacing w:after="0"/>
        <w:ind w:left="0"/>
        <w:jc w:val="both"/>
      </w:pPr>
      <w:r>
        <w:rPr>
          <w:rFonts w:ascii="Times New Roman"/>
          <w:b w:val="false"/>
          <w:i w:val="false"/>
          <w:color w:val="000000"/>
          <w:sz w:val="28"/>
        </w:rPr>
        <w:t>
      11. С учетом данных дополнительных исследований (токсикологических, определения метаболизма мозга и др.)</w:t>
      </w:r>
    </w:p>
    <w:bookmarkEnd w:id="489"/>
    <w:bookmarkStart w:name="z517" w:id="490"/>
    <w:p>
      <w:pPr>
        <w:spacing w:after="0"/>
        <w:ind w:left="0"/>
        <w:jc w:val="both"/>
      </w:pPr>
      <w:r>
        <w:rPr>
          <w:rFonts w:ascii="Times New Roman"/>
          <w:b w:val="false"/>
          <w:i w:val="false"/>
          <w:color w:val="000000"/>
          <w:sz w:val="28"/>
        </w:rPr>
        <w:t>
      Список сокращений формы № 017/у "АКТ констатации биологической смерти/</w:t>
      </w:r>
      <w:r>
        <w:br/>
      </w:r>
      <w:r>
        <w:rPr>
          <w:rFonts w:ascii="Times New Roman"/>
          <w:b w:val="false"/>
          <w:i w:val="false"/>
          <w:color w:val="000000"/>
          <w:sz w:val="28"/>
        </w:rPr>
        <w:t>изъятии органов и тканей у донора-трупа для трансплантации/констатации смерти</w:t>
      </w:r>
      <w:r>
        <w:br/>
      </w:r>
      <w:r>
        <w:rPr>
          <w:rFonts w:ascii="Times New Roman"/>
          <w:b w:val="false"/>
          <w:i w:val="false"/>
          <w:color w:val="000000"/>
          <w:sz w:val="28"/>
        </w:rPr>
        <w:t>на основании смерти мозга"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024/у утверждена приказом и.о. Министра здравоохранения Республики Казахстан от 23 ноября 2010 года № 907</w:t>
            </w:r>
          </w:p>
        </w:tc>
      </w:tr>
    </w:tbl>
    <w:bookmarkStart w:name="z518" w:id="491"/>
    <w:p>
      <w:pPr>
        <w:spacing w:after="0"/>
        <w:ind w:left="0"/>
        <w:jc w:val="both"/>
      </w:pPr>
      <w:r>
        <w:rPr>
          <w:rFonts w:ascii="Times New Roman"/>
          <w:b w:val="false"/>
          <w:i w:val="false"/>
          <w:color w:val="000000"/>
          <w:sz w:val="28"/>
        </w:rPr>
        <w:t>
      Журнал учета консервированного костного мозга</w:t>
      </w:r>
    </w:p>
    <w:bookmarkEnd w:id="491"/>
    <w:bookmarkStart w:name="z519" w:id="492"/>
    <w:p>
      <w:pPr>
        <w:spacing w:after="0"/>
        <w:ind w:left="0"/>
        <w:jc w:val="both"/>
      </w:pPr>
      <w:r>
        <w:rPr>
          <w:rFonts w:ascii="Times New Roman"/>
          <w:b w:val="false"/>
          <w:i w:val="false"/>
          <w:color w:val="000000"/>
          <w:sz w:val="28"/>
        </w:rPr>
        <w:t>
      Начат                                     окончен</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735"/>
        <w:gridCol w:w="509"/>
        <w:gridCol w:w="509"/>
        <w:gridCol w:w="509"/>
        <w:gridCol w:w="509"/>
        <w:gridCol w:w="509"/>
        <w:gridCol w:w="2520"/>
        <w:gridCol w:w="509"/>
        <w:gridCol w:w="793"/>
        <w:gridCol w:w="791"/>
        <w:gridCol w:w="1028"/>
        <w:gridCol w:w="793"/>
        <w:gridCol w:w="1077"/>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донора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заготовки</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этикетки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костного мозга к замораживанию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охлаждающий раствор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заготовки крови (сыворотки) АВ (N) группы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костномозговой взвеси в контейнере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ядросодержащих клеток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костного мозгаперед замораживанием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 подготовившего костный мозг к замораживанию</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520" w:id="493"/>
    <w:p>
      <w:pPr>
        <w:spacing w:after="0"/>
        <w:ind w:left="0"/>
        <w:jc w:val="both"/>
      </w:pPr>
      <w:r>
        <w:rPr>
          <w:rFonts w:ascii="Times New Roman"/>
          <w:b w:val="false"/>
          <w:i w:val="false"/>
          <w:color w:val="000000"/>
          <w:sz w:val="28"/>
        </w:rPr>
        <w:t>
      Разворот ф. № 024/у</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13"/>
        <w:gridCol w:w="1544"/>
        <w:gridCol w:w="961"/>
        <w:gridCol w:w="1057"/>
        <w:gridCol w:w="814"/>
        <w:gridCol w:w="1107"/>
        <w:gridCol w:w="814"/>
        <w:gridCol w:w="1787"/>
        <w:gridCol w:w="814"/>
        <w:gridCol w:w="96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замораживания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выдан костный мозг</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мин.) выдачи</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получившего костный мозг</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костного мозга, подготовленного к трансплантации и количество флаконов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ядросодержащих клеток в млрд.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 проводившего размораживание костного мозга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034/ у утверждена приказом и.о. Министра здравоохранения Республики Казахстан от "23" ноября 2010 года № 907</w:t>
            </w:r>
          </w:p>
        </w:tc>
      </w:tr>
    </w:tbl>
    <w:bookmarkStart w:name="z521" w:id="494"/>
    <w:p>
      <w:pPr>
        <w:spacing w:after="0"/>
        <w:ind w:left="0"/>
        <w:jc w:val="both"/>
      </w:pPr>
      <w:r>
        <w:rPr>
          <w:rFonts w:ascii="Times New Roman"/>
          <w:b w:val="false"/>
          <w:i w:val="false"/>
          <w:color w:val="000000"/>
          <w:sz w:val="28"/>
        </w:rPr>
        <w:t>
      Паспорт консервированной донорской ткани и (или) органа (части органа)</w:t>
      </w:r>
    </w:p>
    <w:bookmarkEnd w:id="494"/>
    <w:bookmarkStart w:name="z522" w:id="495"/>
    <w:p>
      <w:pPr>
        <w:spacing w:after="0"/>
        <w:ind w:left="0"/>
        <w:jc w:val="both"/>
      </w:pPr>
      <w:r>
        <w:rPr>
          <w:rFonts w:ascii="Times New Roman"/>
          <w:b w:val="false"/>
          <w:i w:val="false"/>
          <w:color w:val="000000"/>
          <w:sz w:val="28"/>
        </w:rPr>
        <w:t>
      Организация здравоохранения, где производилось изъятие ткани и (или) органа (части органа)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Наименование, количество ткани и (или) органа (части органа))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Дата и время изъятия ткани и (или) органа (части органа)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ФИО донора, возраст, пол 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Группа крови, резус __________________________________________________________</w:t>
      </w:r>
      <w:r>
        <w:br/>
      </w:r>
      <w:r>
        <w:rPr>
          <w:rFonts w:ascii="Times New Roman"/>
          <w:b w:val="false"/>
          <w:i w:val="false"/>
          <w:color w:val="000000"/>
          <w:sz w:val="28"/>
        </w:rPr>
        <w:t>Дата поступления ____________________________________________________________</w:t>
      </w:r>
      <w:r>
        <w:br/>
      </w:r>
      <w:r>
        <w:rPr>
          <w:rFonts w:ascii="Times New Roman"/>
          <w:b w:val="false"/>
          <w:i w:val="false"/>
          <w:color w:val="000000"/>
          <w:sz w:val="28"/>
        </w:rPr>
        <w:t>№ истории болезни ___________________________________________________________</w:t>
      </w:r>
      <w:r>
        <w:br/>
      </w:r>
      <w:r>
        <w:rPr>
          <w:rFonts w:ascii="Times New Roman"/>
          <w:b w:val="false"/>
          <w:i w:val="false"/>
          <w:color w:val="000000"/>
          <w:sz w:val="28"/>
        </w:rPr>
        <w:t>Диагноз _____________________________________________________________________</w:t>
      </w:r>
      <w:r>
        <w:br/>
      </w:r>
      <w:r>
        <w:rPr>
          <w:rFonts w:ascii="Times New Roman"/>
          <w:b w:val="false"/>
          <w:i w:val="false"/>
          <w:color w:val="000000"/>
          <w:sz w:val="28"/>
        </w:rPr>
        <w:t>Время нахождения на искусственной вентиляции легких)</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Время гипотензии ____________________________________________________________</w:t>
      </w:r>
      <w:r>
        <w:br/>
      </w:r>
      <w:r>
        <w:rPr>
          <w:rFonts w:ascii="Times New Roman"/>
          <w:b w:val="false"/>
          <w:i w:val="false"/>
          <w:color w:val="000000"/>
          <w:sz w:val="28"/>
        </w:rPr>
        <w:t>Диурез в последние сутки, часы ________________________________________________</w:t>
      </w:r>
      <w:r>
        <w:br/>
      </w:r>
      <w:r>
        <w:rPr>
          <w:rFonts w:ascii="Times New Roman"/>
          <w:b w:val="false"/>
          <w:i w:val="false"/>
          <w:color w:val="000000"/>
          <w:sz w:val="28"/>
        </w:rPr>
        <w:t>Фармподготовка донора 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Период ишемии _____________________________________________________________</w:t>
      </w:r>
      <w:r>
        <w:br/>
      </w:r>
      <w:r>
        <w:rPr>
          <w:rFonts w:ascii="Times New Roman"/>
          <w:b w:val="false"/>
          <w:i w:val="false"/>
          <w:color w:val="000000"/>
          <w:sz w:val="28"/>
        </w:rPr>
        <w:t>Особенности изъятия ткани и (или) органа (части органа) 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Давление при отмывке _______________________________________________________</w:t>
      </w:r>
      <w:r>
        <w:br/>
      </w:r>
      <w:r>
        <w:rPr>
          <w:rFonts w:ascii="Times New Roman"/>
          <w:b w:val="false"/>
          <w:i w:val="false"/>
          <w:color w:val="000000"/>
          <w:sz w:val="28"/>
        </w:rPr>
        <w:t>Степень отмывки ____________________________________________________________</w:t>
      </w:r>
      <w:r>
        <w:br/>
      </w:r>
      <w:r>
        <w:rPr>
          <w:rFonts w:ascii="Times New Roman"/>
          <w:b w:val="false"/>
          <w:i w:val="false"/>
          <w:color w:val="000000"/>
          <w:sz w:val="28"/>
        </w:rPr>
        <w:t>Способ консервации органа (части органа), название консервирующего раствора: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Срок годности консервирующего раствора: 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Дата проведения и результаты исследования иммуноферментного анализа (далее - ИФА) и</w:t>
      </w:r>
      <w:r>
        <w:br/>
      </w:r>
      <w:r>
        <w:rPr>
          <w:rFonts w:ascii="Times New Roman"/>
          <w:b w:val="false"/>
          <w:i w:val="false"/>
          <w:color w:val="000000"/>
          <w:sz w:val="28"/>
        </w:rPr>
        <w:t>(или) полимеразной цепной реакции - при наличии (далее – ПЦР) на:</w:t>
      </w:r>
      <w:r>
        <w:br/>
      </w:r>
      <w:r>
        <w:rPr>
          <w:rFonts w:ascii="Times New Roman"/>
          <w:b w:val="false"/>
          <w:i w:val="false"/>
          <w:color w:val="000000"/>
          <w:sz w:val="28"/>
        </w:rPr>
        <w:t>- АИТВ (ВИЧ): ______________________________________________________________</w:t>
      </w:r>
      <w:r>
        <w:br/>
      </w:r>
      <w:r>
        <w:rPr>
          <w:rFonts w:ascii="Times New Roman"/>
          <w:b w:val="false"/>
          <w:i w:val="false"/>
          <w:color w:val="000000"/>
          <w:sz w:val="28"/>
        </w:rPr>
        <w:t>- Гепатит В: _________________________________________________________________</w:t>
      </w:r>
      <w:r>
        <w:br/>
      </w:r>
      <w:r>
        <w:rPr>
          <w:rFonts w:ascii="Times New Roman"/>
          <w:b w:val="false"/>
          <w:i w:val="false"/>
          <w:color w:val="000000"/>
          <w:sz w:val="28"/>
        </w:rPr>
        <w:t>- Гепатит С: _________________________________________________________________</w:t>
      </w:r>
      <w:r>
        <w:br/>
      </w:r>
      <w:r>
        <w:rPr>
          <w:rFonts w:ascii="Times New Roman"/>
          <w:b w:val="false"/>
          <w:i w:val="false"/>
          <w:color w:val="000000"/>
          <w:sz w:val="28"/>
        </w:rPr>
        <w:t>- Сифилис: __________________________________________________________________</w:t>
      </w:r>
      <w:r>
        <w:br/>
      </w:r>
      <w:r>
        <w:rPr>
          <w:rFonts w:ascii="Times New Roman"/>
          <w:b w:val="false"/>
          <w:i w:val="false"/>
          <w:color w:val="000000"/>
          <w:sz w:val="28"/>
        </w:rPr>
        <w:t>Период консервации:</w:t>
      </w:r>
      <w:r>
        <w:br/>
      </w:r>
      <w:r>
        <w:rPr>
          <w:rFonts w:ascii="Times New Roman"/>
          <w:b w:val="false"/>
          <w:i w:val="false"/>
          <w:color w:val="000000"/>
          <w:sz w:val="28"/>
        </w:rPr>
        <w:t>Почки правой _________________________________ левой _________________________</w:t>
      </w:r>
      <w:r>
        <w:br/>
      </w:r>
      <w:r>
        <w:rPr>
          <w:rFonts w:ascii="Times New Roman"/>
          <w:b w:val="false"/>
          <w:i w:val="false"/>
          <w:color w:val="000000"/>
          <w:sz w:val="28"/>
        </w:rPr>
        <w:t>Легкой правой _________________________________ левой ________________________</w:t>
      </w:r>
      <w:r>
        <w:br/>
      </w:r>
      <w:r>
        <w:rPr>
          <w:rFonts w:ascii="Times New Roman"/>
          <w:b w:val="false"/>
          <w:i w:val="false"/>
          <w:color w:val="000000"/>
          <w:sz w:val="28"/>
        </w:rPr>
        <w:t>Сердца _____________________________________________________________________</w:t>
      </w:r>
      <w:r>
        <w:br/>
      </w:r>
      <w:r>
        <w:rPr>
          <w:rFonts w:ascii="Times New Roman"/>
          <w:b w:val="false"/>
          <w:i w:val="false"/>
          <w:color w:val="000000"/>
          <w:sz w:val="28"/>
        </w:rPr>
        <w:t>Печени _____________________________________________________________________</w:t>
      </w:r>
      <w:r>
        <w:br/>
      </w:r>
      <w:r>
        <w:rPr>
          <w:rFonts w:ascii="Times New Roman"/>
          <w:b w:val="false"/>
          <w:i w:val="false"/>
          <w:color w:val="000000"/>
          <w:sz w:val="28"/>
        </w:rPr>
        <w:t>Другое _____________________________________________________________________</w:t>
      </w:r>
      <w:r>
        <w:br/>
      </w:r>
      <w:r>
        <w:rPr>
          <w:rFonts w:ascii="Times New Roman"/>
          <w:b w:val="false"/>
          <w:i w:val="false"/>
          <w:color w:val="000000"/>
          <w:sz w:val="28"/>
        </w:rPr>
        <w:t>ФИО реципиентов 1. __________________________ 2. ____________________________</w:t>
      </w:r>
      <w:r>
        <w:br/>
      </w:r>
      <w:r>
        <w:rPr>
          <w:rFonts w:ascii="Times New Roman"/>
          <w:b w:val="false"/>
          <w:i w:val="false"/>
          <w:color w:val="000000"/>
          <w:sz w:val="28"/>
        </w:rPr>
        <w:t>Возраст, группа крови 1. _______________________ 2. ____________________________</w:t>
      </w:r>
      <w:r>
        <w:br/>
      </w:r>
      <w:r>
        <w:rPr>
          <w:rFonts w:ascii="Times New Roman"/>
          <w:b w:val="false"/>
          <w:i w:val="false"/>
          <w:color w:val="000000"/>
          <w:sz w:val="28"/>
        </w:rPr>
        <w:t>Иммунологические показатели донора 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Реципиентов 1. _______________________ 2. ____________________________________</w:t>
      </w:r>
      <w:r>
        <w:br/>
      </w:r>
      <w:r>
        <w:rPr>
          <w:rFonts w:ascii="Times New Roman"/>
          <w:b w:val="false"/>
          <w:i w:val="false"/>
          <w:color w:val="000000"/>
          <w:sz w:val="28"/>
        </w:rPr>
        <w:t>Функции трансплантата ______________________________________________________</w:t>
      </w:r>
      <w:r>
        <w:br/>
      </w:r>
      <w:r>
        <w:rPr>
          <w:rFonts w:ascii="Times New Roman"/>
          <w:b w:val="false"/>
          <w:i w:val="false"/>
          <w:color w:val="000000"/>
          <w:sz w:val="28"/>
        </w:rPr>
        <w:t>Название организации здравоохранения, ФИО, должность лиц, проводивших изъятие и</w:t>
      </w:r>
      <w:r>
        <w:br/>
      </w:r>
      <w:r>
        <w:rPr>
          <w:rFonts w:ascii="Times New Roman"/>
          <w:b w:val="false"/>
          <w:i w:val="false"/>
          <w:color w:val="000000"/>
          <w:sz w:val="28"/>
        </w:rPr>
        <w:t>консервацию органа (части органа)): 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ФИО, подпись ответственных лиц за консервацию: 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День, месяц, год, время</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066/у утверждена приказом и. о. Министра здравоохранения Республики Казахстан от "23" ноября 2010года№ 907</w:t>
            </w:r>
          </w:p>
        </w:tc>
      </w:tr>
    </w:tbl>
    <w:bookmarkStart w:name="z523" w:id="496"/>
    <w:p>
      <w:pPr>
        <w:spacing w:after="0"/>
        <w:ind w:left="0"/>
        <w:jc w:val="both"/>
      </w:pPr>
      <w:r>
        <w:rPr>
          <w:rFonts w:ascii="Times New Roman"/>
          <w:b w:val="false"/>
          <w:i w:val="false"/>
          <w:color w:val="000000"/>
          <w:sz w:val="28"/>
        </w:rPr>
        <w:t>
      Статистическая карта выбывшего из стационара (круглосуточного, дневного) №</w:t>
      </w:r>
    </w:p>
    <w:bookmarkEnd w:id="496"/>
    <w:bookmarkStart w:name="z524" w:id="497"/>
    <w:p>
      <w:pPr>
        <w:spacing w:after="0"/>
        <w:ind w:left="0"/>
        <w:jc w:val="both"/>
      </w:pPr>
      <w:r>
        <w:rPr>
          <w:rFonts w:ascii="Times New Roman"/>
          <w:b w:val="false"/>
          <w:i w:val="false"/>
          <w:color w:val="000000"/>
          <w:sz w:val="28"/>
        </w:rPr>
        <w:t>
      Общая часть:</w:t>
      </w:r>
    </w:p>
    <w:bookmarkEnd w:id="497"/>
    <w:bookmarkStart w:name="z525" w:id="498"/>
    <w:p>
      <w:pPr>
        <w:spacing w:after="0"/>
        <w:ind w:left="0"/>
        <w:jc w:val="both"/>
      </w:pPr>
      <w:r>
        <w:rPr>
          <w:rFonts w:ascii="Times New Roman"/>
          <w:b w:val="false"/>
          <w:i w:val="false"/>
          <w:color w:val="000000"/>
          <w:sz w:val="28"/>
        </w:rPr>
        <w:t>
      1. ИИН</w:t>
      </w:r>
    </w:p>
    <w:bookmarkEnd w:id="498"/>
    <w:bookmarkStart w:name="z526" w:id="499"/>
    <w:p>
      <w:pPr>
        <w:spacing w:after="0"/>
        <w:ind w:left="0"/>
        <w:jc w:val="both"/>
      </w:pPr>
      <w:r>
        <w:rPr>
          <w:rFonts w:ascii="Times New Roman"/>
          <w:b w:val="false"/>
          <w:i w:val="false"/>
          <w:color w:val="000000"/>
          <w:sz w:val="28"/>
        </w:rPr>
        <w:t>
      2. Ф.И.О. (при его наличии)</w:t>
      </w:r>
    </w:p>
    <w:bookmarkEnd w:id="499"/>
    <w:bookmarkStart w:name="z527" w:id="500"/>
    <w:p>
      <w:pPr>
        <w:spacing w:after="0"/>
        <w:ind w:left="0"/>
        <w:jc w:val="both"/>
      </w:pPr>
      <w:r>
        <w:rPr>
          <w:rFonts w:ascii="Times New Roman"/>
          <w:b w:val="false"/>
          <w:i w:val="false"/>
          <w:color w:val="000000"/>
          <w:sz w:val="28"/>
        </w:rPr>
        <w:t>
      3. Дата рождения</w:t>
      </w:r>
    </w:p>
    <w:bookmarkEnd w:id="500"/>
    <w:bookmarkStart w:name="z528" w:id="501"/>
    <w:p>
      <w:pPr>
        <w:spacing w:after="0"/>
        <w:ind w:left="0"/>
        <w:jc w:val="both"/>
      </w:pPr>
      <w:r>
        <w:rPr>
          <w:rFonts w:ascii="Times New Roman"/>
          <w:b w:val="false"/>
          <w:i w:val="false"/>
          <w:color w:val="000000"/>
          <w:sz w:val="28"/>
        </w:rPr>
        <w:t>
      4. Пол</w:t>
      </w:r>
    </w:p>
    <w:bookmarkEnd w:id="501"/>
    <w:bookmarkStart w:name="z529" w:id="502"/>
    <w:p>
      <w:pPr>
        <w:spacing w:after="0"/>
        <w:ind w:left="0"/>
        <w:jc w:val="both"/>
      </w:pPr>
      <w:r>
        <w:rPr>
          <w:rFonts w:ascii="Times New Roman"/>
          <w:b w:val="false"/>
          <w:i w:val="false"/>
          <w:color w:val="000000"/>
          <w:sz w:val="28"/>
        </w:rPr>
        <w:t>
      5. Возраст</w:t>
      </w:r>
    </w:p>
    <w:bookmarkEnd w:id="502"/>
    <w:bookmarkStart w:name="z530" w:id="503"/>
    <w:p>
      <w:pPr>
        <w:spacing w:after="0"/>
        <w:ind w:left="0"/>
        <w:jc w:val="both"/>
      </w:pPr>
      <w:r>
        <w:rPr>
          <w:rFonts w:ascii="Times New Roman"/>
          <w:b w:val="false"/>
          <w:i w:val="false"/>
          <w:color w:val="000000"/>
          <w:sz w:val="28"/>
        </w:rPr>
        <w:t>
      6. Национальность</w:t>
      </w:r>
    </w:p>
    <w:bookmarkEnd w:id="503"/>
    <w:bookmarkStart w:name="z531" w:id="504"/>
    <w:p>
      <w:pPr>
        <w:spacing w:after="0"/>
        <w:ind w:left="0"/>
        <w:jc w:val="both"/>
      </w:pPr>
      <w:r>
        <w:rPr>
          <w:rFonts w:ascii="Times New Roman"/>
          <w:b w:val="false"/>
          <w:i w:val="false"/>
          <w:color w:val="000000"/>
          <w:sz w:val="28"/>
        </w:rPr>
        <w:t>
      7. Гражданство (справочник стран)</w:t>
      </w:r>
    </w:p>
    <w:bookmarkEnd w:id="504"/>
    <w:bookmarkStart w:name="z532" w:id="505"/>
    <w:p>
      <w:pPr>
        <w:spacing w:after="0"/>
        <w:ind w:left="0"/>
        <w:jc w:val="both"/>
      </w:pPr>
      <w:r>
        <w:rPr>
          <w:rFonts w:ascii="Times New Roman"/>
          <w:b w:val="false"/>
          <w:i w:val="false"/>
          <w:color w:val="000000"/>
          <w:sz w:val="28"/>
        </w:rPr>
        <w:t xml:space="preserve">
      8. Житель </w:t>
      </w:r>
    </w:p>
    <w:bookmarkEnd w:id="5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533" w:id="506"/>
    <w:p>
      <w:pPr>
        <w:spacing w:after="0"/>
        <w:ind w:left="0"/>
        <w:jc w:val="both"/>
      </w:pPr>
      <w:r>
        <w:rPr>
          <w:rFonts w:ascii="Times New Roman"/>
          <w:b w:val="false"/>
          <w:i w:val="false"/>
          <w:color w:val="000000"/>
          <w:sz w:val="28"/>
        </w:rPr>
        <w:t>
      9. Адрес проживания</w:t>
      </w:r>
    </w:p>
    <w:bookmarkEnd w:id="506"/>
    <w:bookmarkStart w:name="z534" w:id="507"/>
    <w:p>
      <w:pPr>
        <w:spacing w:after="0"/>
        <w:ind w:left="0"/>
        <w:jc w:val="both"/>
      </w:pPr>
      <w:r>
        <w:rPr>
          <w:rFonts w:ascii="Times New Roman"/>
          <w:b w:val="false"/>
          <w:i w:val="false"/>
          <w:color w:val="000000"/>
          <w:sz w:val="28"/>
        </w:rPr>
        <w:t>
      10. Место работы/учебы/детского учреждения</w:t>
      </w:r>
    </w:p>
    <w:bookmarkEnd w:id="507"/>
    <w:bookmarkStart w:name="z535" w:id="508"/>
    <w:p>
      <w:pPr>
        <w:spacing w:after="0"/>
        <w:ind w:left="0"/>
        <w:jc w:val="both"/>
      </w:pPr>
      <w:r>
        <w:rPr>
          <w:rFonts w:ascii="Times New Roman"/>
          <w:b w:val="false"/>
          <w:i w:val="false"/>
          <w:color w:val="000000"/>
          <w:sz w:val="28"/>
        </w:rPr>
        <w:t xml:space="preserve">
      Должность </w:t>
      </w:r>
    </w:p>
    <w:bookmarkEnd w:id="508"/>
    <w:p>
      <w:pPr>
        <w:spacing w:after="0"/>
        <w:ind w:left="0"/>
        <w:jc w:val="both"/>
      </w:pPr>
      <w:r>
        <w:drawing>
          <wp:inline distT="0" distB="0" distL="0" distR="0">
            <wp:extent cx="952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52500" cy="241300"/>
                    </a:xfrm>
                    <a:prstGeom prst="rect">
                      <a:avLst/>
                    </a:prstGeom>
                  </pic:spPr>
                </pic:pic>
              </a:graphicData>
            </a:graphic>
          </wp:inline>
        </w:drawing>
      </w:r>
    </w:p>
    <w:p>
      <w:pPr>
        <w:spacing w:after="0"/>
        <w:ind w:left="0"/>
        <w:jc w:val="left"/>
      </w:pPr>
      <w:r>
        <w:rPr>
          <w:rFonts w:ascii="Times New Roman"/>
          <w:b w:val="false"/>
          <w:i w:val="false"/>
          <w:color w:val="000000"/>
          <w:sz w:val="28"/>
        </w:rPr>
        <w:t>Образование</w:t>
      </w:r>
      <w:r>
        <w:br/>
      </w:r>
      <w:r>
        <w:rPr>
          <w:rFonts w:ascii="Times New Roman"/>
          <w:b w:val="false"/>
          <w:i w:val="false"/>
          <w:color w:val="000000"/>
          <w:sz w:val="28"/>
        </w:rPr>
        <w:t>
</w:t>
      </w:r>
    </w:p>
    <w:bookmarkStart w:name="z536" w:id="509"/>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509"/>
    <w:bookmarkStart w:name="z537" w:id="510"/>
    <w:p>
      <w:pPr>
        <w:spacing w:after="0"/>
        <w:ind w:left="0"/>
        <w:jc w:val="both"/>
      </w:pPr>
      <w:r>
        <w:rPr>
          <w:rFonts w:ascii="Times New Roman"/>
          <w:b w:val="false"/>
          <w:i w:val="false"/>
          <w:color w:val="000000"/>
          <w:sz w:val="28"/>
        </w:rPr>
        <w:t>
      12. Тип возмещения</w:t>
      </w:r>
    </w:p>
    <w:bookmarkEnd w:id="510"/>
    <w:bookmarkStart w:name="z538" w:id="511"/>
    <w:p>
      <w:pPr>
        <w:spacing w:after="0"/>
        <w:ind w:left="0"/>
        <w:jc w:val="both"/>
      </w:pPr>
      <w:r>
        <w:rPr>
          <w:rFonts w:ascii="Times New Roman"/>
          <w:b w:val="false"/>
          <w:i w:val="false"/>
          <w:color w:val="000000"/>
          <w:sz w:val="28"/>
        </w:rPr>
        <w:t>
      13. Социальный статус</w:t>
      </w:r>
    </w:p>
    <w:bookmarkEnd w:id="511"/>
    <w:bookmarkStart w:name="z539" w:id="512"/>
    <w:p>
      <w:pPr>
        <w:spacing w:after="0"/>
        <w:ind w:left="0"/>
        <w:jc w:val="both"/>
      </w:pPr>
      <w:r>
        <w:rPr>
          <w:rFonts w:ascii="Times New Roman"/>
          <w:b w:val="false"/>
          <w:i w:val="false"/>
          <w:color w:val="000000"/>
          <w:sz w:val="28"/>
        </w:rPr>
        <w:t xml:space="preserve">
      14. Тип госпитализации </w:t>
      </w:r>
    </w:p>
    <w:bookmarkEnd w:id="5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впервые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повторно</w:t>
      </w:r>
      <w:r>
        <w:br/>
      </w:r>
      <w:r>
        <w:rPr>
          <w:rFonts w:ascii="Times New Roman"/>
          <w:b w:val="false"/>
          <w:i w:val="false"/>
          <w:color w:val="000000"/>
          <w:sz w:val="28"/>
        </w:rPr>
        <w:t>
</w:t>
      </w:r>
    </w:p>
    <w:bookmarkStart w:name="z540" w:id="513"/>
    <w:p>
      <w:pPr>
        <w:spacing w:after="0"/>
        <w:ind w:left="0"/>
        <w:jc w:val="both"/>
      </w:pPr>
      <w:r>
        <w:rPr>
          <w:rFonts w:ascii="Times New Roman"/>
          <w:b w:val="false"/>
          <w:i w:val="false"/>
          <w:color w:val="000000"/>
          <w:sz w:val="28"/>
        </w:rPr>
        <w:t>
      при плановой госпитализации указать:</w:t>
      </w:r>
    </w:p>
    <w:bookmarkEnd w:id="513"/>
    <w:bookmarkStart w:name="z541" w:id="514"/>
    <w:p>
      <w:pPr>
        <w:spacing w:after="0"/>
        <w:ind w:left="0"/>
        <w:jc w:val="both"/>
      </w:pPr>
      <w:r>
        <w:rPr>
          <w:rFonts w:ascii="Times New Roman"/>
          <w:b w:val="false"/>
          <w:i w:val="false"/>
          <w:color w:val="000000"/>
          <w:sz w:val="28"/>
        </w:rPr>
        <w:t xml:space="preserve">
      Код госпитализации </w:t>
      </w:r>
    </w:p>
    <w:bookmarkEnd w:id="514"/>
    <w:bookmarkStart w:name="z542" w:id="515"/>
    <w:p>
      <w:pPr>
        <w:spacing w:after="0"/>
        <w:ind w:left="0"/>
        <w:jc w:val="both"/>
      </w:pPr>
      <w:r>
        <w:rPr>
          <w:rFonts w:ascii="Times New Roman"/>
          <w:b w:val="false"/>
          <w:i w:val="false"/>
          <w:color w:val="000000"/>
          <w:sz w:val="28"/>
        </w:rPr>
        <w:t>
      Для специализированных стационаров дополнительно заполняется:</w:t>
      </w:r>
    </w:p>
    <w:bookmarkEnd w:id="515"/>
    <w:bookmarkStart w:name="z543" w:id="516"/>
    <w:p>
      <w:pPr>
        <w:spacing w:after="0"/>
        <w:ind w:left="0"/>
        <w:jc w:val="both"/>
      </w:pPr>
      <w:r>
        <w:rPr>
          <w:rFonts w:ascii="Times New Roman"/>
          <w:b w:val="false"/>
          <w:i w:val="false"/>
          <w:color w:val="000000"/>
          <w:sz w:val="28"/>
        </w:rPr>
        <w:t>
      Цель госпитализации (онкологический профиль, наркологический профиль, психиатрический профиль)</w:t>
      </w:r>
    </w:p>
    <w:bookmarkEnd w:id="516"/>
    <w:bookmarkStart w:name="z544" w:id="517"/>
    <w:p>
      <w:pPr>
        <w:spacing w:after="0"/>
        <w:ind w:left="0"/>
        <w:jc w:val="both"/>
      </w:pPr>
      <w:r>
        <w:rPr>
          <w:rFonts w:ascii="Times New Roman"/>
          <w:b w:val="false"/>
          <w:i w:val="false"/>
          <w:color w:val="000000"/>
          <w:sz w:val="28"/>
        </w:rPr>
        <w:t>
      15. Кем направлен пациент</w:t>
      </w:r>
    </w:p>
    <w:bookmarkEnd w:id="517"/>
    <w:bookmarkStart w:name="z545" w:id="518"/>
    <w:p>
      <w:pPr>
        <w:spacing w:after="0"/>
        <w:ind w:left="0"/>
        <w:jc w:val="both"/>
      </w:pPr>
      <w:r>
        <w:rPr>
          <w:rFonts w:ascii="Times New Roman"/>
          <w:b w:val="false"/>
          <w:i w:val="false"/>
          <w:color w:val="000000"/>
          <w:sz w:val="28"/>
        </w:rPr>
        <w:t>
      16. Наименование направившей МО (из регистра МО)</w:t>
      </w:r>
    </w:p>
    <w:bookmarkEnd w:id="518"/>
    <w:bookmarkStart w:name="z546" w:id="519"/>
    <w:p>
      <w:pPr>
        <w:spacing w:after="0"/>
        <w:ind w:left="0"/>
        <w:jc w:val="both"/>
      </w:pPr>
      <w:r>
        <w:rPr>
          <w:rFonts w:ascii="Times New Roman"/>
          <w:b w:val="false"/>
          <w:i w:val="false"/>
          <w:color w:val="000000"/>
          <w:sz w:val="28"/>
        </w:rPr>
        <w:t>
      17. Диагноз направившей организации</w:t>
      </w:r>
    </w:p>
    <w:bookmarkEnd w:id="519"/>
    <w:bookmarkStart w:name="z547" w:id="520"/>
    <w:p>
      <w:pPr>
        <w:spacing w:after="0"/>
        <w:ind w:left="0"/>
        <w:jc w:val="both"/>
      </w:pPr>
      <w:r>
        <w:rPr>
          <w:rFonts w:ascii="Times New Roman"/>
          <w:b w:val="false"/>
          <w:i w:val="false"/>
          <w:color w:val="000000"/>
          <w:sz w:val="28"/>
        </w:rPr>
        <w:t>
      18. Диагноз при поступлении</w:t>
      </w:r>
    </w:p>
    <w:bookmarkEnd w:id="520"/>
    <w:bookmarkStart w:name="z548" w:id="521"/>
    <w:p>
      <w:pPr>
        <w:spacing w:after="0"/>
        <w:ind w:left="0"/>
        <w:jc w:val="both"/>
      </w:pPr>
      <w:r>
        <w:rPr>
          <w:rFonts w:ascii="Times New Roman"/>
          <w:b w:val="false"/>
          <w:i w:val="false"/>
          <w:color w:val="000000"/>
          <w:sz w:val="28"/>
        </w:rPr>
        <w:t>
      19. Вид травмы</w:t>
      </w:r>
    </w:p>
    <w:bookmarkEnd w:id="521"/>
    <w:bookmarkStart w:name="z549" w:id="522"/>
    <w:p>
      <w:pPr>
        <w:spacing w:after="0"/>
        <w:ind w:left="0"/>
        <w:jc w:val="both"/>
      </w:pPr>
      <w:r>
        <w:rPr>
          <w:rFonts w:ascii="Times New Roman"/>
          <w:b w:val="false"/>
          <w:i w:val="false"/>
          <w:color w:val="000000"/>
          <w:sz w:val="28"/>
        </w:rPr>
        <w:t xml:space="preserve">
      20. Госпитализирован: </w:t>
      </w:r>
    </w:p>
    <w:bookmarkEnd w:id="5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 лицом по уходу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кормящей матерью</w:t>
      </w:r>
      <w:r>
        <w:br/>
      </w:r>
      <w:r>
        <w:rPr>
          <w:rFonts w:ascii="Times New Roman"/>
          <w:b w:val="false"/>
          <w:i w:val="false"/>
          <w:color w:val="000000"/>
          <w:sz w:val="28"/>
        </w:rPr>
        <w:t>
</w:t>
      </w:r>
    </w:p>
    <w:bookmarkStart w:name="z550" w:id="523"/>
    <w:p>
      <w:pPr>
        <w:spacing w:after="0"/>
        <w:ind w:left="0"/>
        <w:jc w:val="both"/>
      </w:pPr>
      <w:r>
        <w:rPr>
          <w:rFonts w:ascii="Times New Roman"/>
          <w:b w:val="false"/>
          <w:i w:val="false"/>
          <w:color w:val="000000"/>
          <w:sz w:val="28"/>
        </w:rPr>
        <w:t>
      21. Дата и время госпитализации</w:t>
      </w:r>
    </w:p>
    <w:bookmarkEnd w:id="523"/>
    <w:bookmarkStart w:name="z551" w:id="524"/>
    <w:p>
      <w:pPr>
        <w:spacing w:after="0"/>
        <w:ind w:left="0"/>
        <w:jc w:val="both"/>
      </w:pPr>
      <w:r>
        <w:rPr>
          <w:rFonts w:ascii="Times New Roman"/>
          <w:b w:val="false"/>
          <w:i w:val="false"/>
          <w:color w:val="000000"/>
          <w:sz w:val="28"/>
        </w:rPr>
        <w:t>
      22. Отделение, палата №</w:t>
      </w:r>
    </w:p>
    <w:bookmarkEnd w:id="524"/>
    <w:bookmarkStart w:name="z552" w:id="525"/>
    <w:p>
      <w:pPr>
        <w:spacing w:after="0"/>
        <w:ind w:left="0"/>
        <w:jc w:val="both"/>
      </w:pPr>
      <w:r>
        <w:rPr>
          <w:rFonts w:ascii="Times New Roman"/>
          <w:b w:val="false"/>
          <w:i w:val="false"/>
          <w:color w:val="000000"/>
          <w:sz w:val="28"/>
        </w:rPr>
        <w:t>
      23. Находился в реанимации</w:t>
      </w:r>
    </w:p>
    <w:bookmarkEnd w:id="525"/>
    <w:bookmarkStart w:name="z553" w:id="526"/>
    <w:p>
      <w:pPr>
        <w:spacing w:after="0"/>
        <w:ind w:left="0"/>
        <w:jc w:val="both"/>
      </w:pPr>
      <w:r>
        <w:rPr>
          <w:rFonts w:ascii="Times New Roman"/>
          <w:b w:val="false"/>
          <w:i w:val="false"/>
          <w:color w:val="000000"/>
          <w:sz w:val="28"/>
        </w:rPr>
        <w:t>
      24. Профиль койки</w:t>
      </w:r>
    </w:p>
    <w:bookmarkEnd w:id="526"/>
    <w:bookmarkStart w:name="z554" w:id="527"/>
    <w:p>
      <w:pPr>
        <w:spacing w:after="0"/>
        <w:ind w:left="0"/>
        <w:jc w:val="both"/>
      </w:pPr>
      <w:r>
        <w:rPr>
          <w:rFonts w:ascii="Times New Roman"/>
          <w:b w:val="false"/>
          <w:i w:val="false"/>
          <w:color w:val="000000"/>
          <w:sz w:val="28"/>
        </w:rPr>
        <w:t>
      25. Вид транспортировки</w:t>
      </w:r>
    </w:p>
    <w:bookmarkEnd w:id="527"/>
    <w:bookmarkStart w:name="z555" w:id="528"/>
    <w:p>
      <w:pPr>
        <w:spacing w:after="0"/>
        <w:ind w:left="0"/>
        <w:jc w:val="both"/>
      </w:pPr>
      <w:r>
        <w:rPr>
          <w:rFonts w:ascii="Times New Roman"/>
          <w:b w:val="false"/>
          <w:i w:val="false"/>
          <w:color w:val="000000"/>
          <w:sz w:val="28"/>
        </w:rPr>
        <w:t>
      26. Исследование на ВИЧ</w:t>
      </w:r>
    </w:p>
    <w:bookmarkEnd w:id="528"/>
    <w:bookmarkStart w:name="z556" w:id="529"/>
    <w:p>
      <w:pPr>
        <w:spacing w:after="0"/>
        <w:ind w:left="0"/>
        <w:jc w:val="both"/>
      </w:pPr>
      <w:r>
        <w:rPr>
          <w:rFonts w:ascii="Times New Roman"/>
          <w:b w:val="false"/>
          <w:i w:val="false"/>
          <w:color w:val="000000"/>
          <w:sz w:val="28"/>
        </w:rPr>
        <w:t>
      27. Группа крови, резус-фактор</w:t>
      </w:r>
    </w:p>
    <w:bookmarkEnd w:id="529"/>
    <w:bookmarkStart w:name="z557" w:id="530"/>
    <w:p>
      <w:pPr>
        <w:spacing w:after="0"/>
        <w:ind w:left="0"/>
        <w:jc w:val="both"/>
      </w:pPr>
      <w:r>
        <w:rPr>
          <w:rFonts w:ascii="Times New Roman"/>
          <w:b w:val="false"/>
          <w:i w:val="false"/>
          <w:color w:val="000000"/>
          <w:sz w:val="28"/>
        </w:rPr>
        <w:t>
      28. Аллергические реакции</w:t>
      </w:r>
    </w:p>
    <w:bookmarkEnd w:id="530"/>
    <w:bookmarkStart w:name="z558" w:id="531"/>
    <w:p>
      <w:pPr>
        <w:spacing w:after="0"/>
        <w:ind w:left="0"/>
        <w:jc w:val="both"/>
      </w:pPr>
      <w:r>
        <w:rPr>
          <w:rFonts w:ascii="Times New Roman"/>
          <w:b w:val="false"/>
          <w:i w:val="false"/>
          <w:color w:val="000000"/>
          <w:sz w:val="28"/>
        </w:rPr>
        <w:t xml:space="preserve">
      29. Побочное действие лекарств (непереносимость) </w:t>
      </w:r>
    </w:p>
    <w:bookmarkEnd w:id="5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559" w:id="532"/>
    <w:p>
      <w:pPr>
        <w:spacing w:after="0"/>
        <w:ind w:left="0"/>
        <w:jc w:val="both"/>
      </w:pPr>
      <w:r>
        <w:rPr>
          <w:rFonts w:ascii="Times New Roman"/>
          <w:b w:val="false"/>
          <w:i w:val="false"/>
          <w:color w:val="000000"/>
          <w:sz w:val="28"/>
        </w:rPr>
        <w:t>
      название препарата, характер побочного действия</w:t>
      </w:r>
    </w:p>
    <w:bookmarkEnd w:id="532"/>
    <w:bookmarkStart w:name="z560" w:id="533"/>
    <w:p>
      <w:pPr>
        <w:spacing w:after="0"/>
        <w:ind w:left="0"/>
        <w:jc w:val="both"/>
      </w:pPr>
      <w:r>
        <w:rPr>
          <w:rFonts w:ascii="Times New Roman"/>
          <w:b w:val="false"/>
          <w:i w:val="false"/>
          <w:color w:val="000000"/>
          <w:sz w:val="28"/>
        </w:rPr>
        <w:t>
      30. Диагноз заключительный клинический</w:t>
      </w:r>
    </w:p>
    <w:bookmarkEnd w:id="533"/>
    <w:p>
      <w:pPr>
        <w:spacing w:after="0"/>
        <w:ind w:left="0"/>
        <w:jc w:val="both"/>
      </w:pPr>
      <w:r>
        <w:rPr>
          <w:rFonts w:ascii="Times New Roman"/>
          <w:b w:val="false"/>
          <w:i w:val="false"/>
          <w:color w:val="000000"/>
          <w:sz w:val="28"/>
        </w:rPr>
        <w:t>
      осложнения</w:t>
      </w:r>
    </w:p>
    <w:bookmarkStart w:name="z561" w:id="534"/>
    <w:p>
      <w:pPr>
        <w:spacing w:after="0"/>
        <w:ind w:left="0"/>
        <w:jc w:val="both"/>
      </w:pPr>
      <w:r>
        <w:rPr>
          <w:rFonts w:ascii="Times New Roman"/>
          <w:b w:val="false"/>
          <w:i w:val="false"/>
          <w:color w:val="000000"/>
          <w:sz w:val="28"/>
        </w:rPr>
        <w:t>
      Сопутствующее заболевание 1</w:t>
      </w:r>
    </w:p>
    <w:bookmarkEnd w:id="534"/>
    <w:bookmarkStart w:name="z562" w:id="535"/>
    <w:p>
      <w:pPr>
        <w:spacing w:after="0"/>
        <w:ind w:left="0"/>
        <w:jc w:val="both"/>
      </w:pPr>
      <w:r>
        <w:rPr>
          <w:rFonts w:ascii="Times New Roman"/>
          <w:b w:val="false"/>
          <w:i w:val="false"/>
          <w:color w:val="000000"/>
          <w:sz w:val="28"/>
        </w:rPr>
        <w:t>
      Сопутствующее заболевание 2</w:t>
      </w:r>
    </w:p>
    <w:bookmarkEnd w:id="535"/>
    <w:bookmarkStart w:name="z563" w:id="536"/>
    <w:p>
      <w:pPr>
        <w:spacing w:after="0"/>
        <w:ind w:left="0"/>
        <w:jc w:val="both"/>
      </w:pPr>
      <w:r>
        <w:rPr>
          <w:rFonts w:ascii="Times New Roman"/>
          <w:b w:val="false"/>
          <w:i w:val="false"/>
          <w:color w:val="000000"/>
          <w:sz w:val="28"/>
        </w:rPr>
        <w:t>
      Заполняется в стационарах:</w:t>
      </w:r>
    </w:p>
    <w:bookmarkEnd w:id="536"/>
    <w:bookmarkStart w:name="z564" w:id="537"/>
    <w:p>
      <w:pPr>
        <w:spacing w:after="0"/>
        <w:ind w:left="0"/>
        <w:jc w:val="both"/>
      </w:pPr>
      <w:r>
        <w:rPr>
          <w:rFonts w:ascii="Times New Roman"/>
          <w:b w:val="false"/>
          <w:i w:val="false"/>
          <w:color w:val="000000"/>
          <w:sz w:val="28"/>
        </w:rPr>
        <w:t>
      1. Лист оказанных услуг и медикаментов</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8"/>
          <w:p>
            <w:pPr>
              <w:spacing w:after="20"/>
              <w:ind w:left="20"/>
              <w:jc w:val="both"/>
            </w:pPr>
            <w:r>
              <w:rPr>
                <w:rFonts w:ascii="Times New Roman"/>
                <w:b w:val="false"/>
                <w:i w:val="false"/>
                <w:color w:val="000000"/>
                <w:sz w:val="20"/>
              </w:rPr>
              <w:t>
Лист оказанных услуг</w:t>
            </w:r>
            <w:r>
              <w:br/>
            </w:r>
            <w:r>
              <w:rPr>
                <w:rFonts w:ascii="Times New Roman"/>
                <w:b w:val="false"/>
                <w:i w:val="false"/>
                <w:color w:val="000000"/>
                <w:sz w:val="20"/>
              </w:rPr>
              <w:t>
</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Лист использованных медикаментов в клиническом отделении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Лист использованных операционных и анестезиологических медикаментов</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Лист использованных медикаментов по реанимации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084"/>
              <w:gridCol w:w="2190"/>
              <w:gridCol w:w="3561"/>
              <w:gridCol w:w="2190"/>
              <w:gridCol w:w="1086"/>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569" w:id="539"/>
    <w:p>
      <w:pPr>
        <w:spacing w:after="0"/>
        <w:ind w:left="0"/>
        <w:jc w:val="both"/>
      </w:pPr>
      <w:r>
        <w:rPr>
          <w:rFonts w:ascii="Times New Roman"/>
          <w:b w:val="false"/>
          <w:i w:val="false"/>
          <w:color w:val="000000"/>
          <w:sz w:val="28"/>
        </w:rPr>
        <w:t>
      2. Хирургическая операция</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888"/>
        <w:gridCol w:w="1747"/>
        <w:gridCol w:w="3716"/>
        <w:gridCol w:w="1067"/>
        <w:gridCol w:w="1748"/>
        <w:gridCol w:w="1068"/>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0"/>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Время</w:t>
            </w:r>
          </w:p>
          <w:bookmarkEnd w:id="540"/>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код операции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1"/>
          <w:p>
            <w:pPr>
              <w:spacing w:after="20"/>
              <w:ind w:left="20"/>
              <w:jc w:val="both"/>
            </w:pPr>
            <w:r>
              <w:rPr>
                <w:rFonts w:ascii="Times New Roman"/>
                <w:b w:val="false"/>
                <w:i w:val="false"/>
                <w:color w:val="000000"/>
                <w:sz w:val="20"/>
              </w:rPr>
              <w:t>
Анестезия</w:t>
            </w:r>
            <w:r>
              <w:br/>
            </w:r>
            <w:r>
              <w:rPr>
                <w:rFonts w:ascii="Times New Roman"/>
                <w:b w:val="false"/>
                <w:i w:val="false"/>
                <w:color w:val="000000"/>
                <w:sz w:val="20"/>
              </w:rPr>
              <w:t>
(код)</w:t>
            </w:r>
          </w:p>
          <w:bookmarkEnd w:id="541"/>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2"/>
          <w:p>
            <w:pPr>
              <w:spacing w:after="20"/>
              <w:ind w:left="20"/>
              <w:jc w:val="both"/>
            </w:pPr>
            <w:r>
              <w:rPr>
                <w:rFonts w:ascii="Times New Roman"/>
                <w:b w:val="false"/>
                <w:i w:val="false"/>
                <w:color w:val="000000"/>
                <w:sz w:val="20"/>
              </w:rPr>
              <w:t>
Тип операции: 1-экстренная,</w:t>
            </w:r>
            <w:r>
              <w:br/>
            </w:r>
            <w:r>
              <w:rPr>
                <w:rFonts w:ascii="Times New Roman"/>
                <w:b w:val="false"/>
                <w:i w:val="false"/>
                <w:color w:val="000000"/>
                <w:sz w:val="20"/>
              </w:rPr>
              <w:t>
2-плановая</w:t>
            </w:r>
          </w:p>
          <w:bookmarkEnd w:id="542"/>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Послеоперационное осложнение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3"/>
          <w:p>
            <w:pPr>
              <w:spacing w:after="20"/>
              <w:ind w:left="20"/>
              <w:jc w:val="both"/>
            </w:pPr>
            <w:r>
              <w:rPr>
                <w:rFonts w:ascii="Times New Roman"/>
                <w:b w:val="false"/>
                <w:i w:val="false"/>
                <w:color w:val="000000"/>
                <w:sz w:val="20"/>
              </w:rPr>
              <w:t>
Специальная аппаратура</w:t>
            </w:r>
            <w:r>
              <w:br/>
            </w:r>
            <w:r>
              <w:rPr>
                <w:rFonts w:ascii="Times New Roman"/>
                <w:b w:val="false"/>
                <w:i w:val="false"/>
                <w:color w:val="000000"/>
                <w:sz w:val="20"/>
              </w:rPr>
              <w:t>
(код)</w:t>
            </w:r>
          </w:p>
          <w:bookmarkEnd w:id="543"/>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операции</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4"/>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bookmarkEnd w:id="544"/>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5"/>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bookmarkEnd w:id="545"/>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6"/>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bookmarkEnd w:id="546"/>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7"/>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bookmarkEnd w:id="547"/>
        </w:tc>
      </w:tr>
    </w:tbl>
    <w:bookmarkStart w:name="z578" w:id="548"/>
    <w:p>
      <w:pPr>
        <w:spacing w:after="0"/>
        <w:ind w:left="0"/>
        <w:jc w:val="both"/>
      </w:pPr>
      <w:r>
        <w:rPr>
          <w:rFonts w:ascii="Times New Roman"/>
          <w:b w:val="false"/>
          <w:i w:val="false"/>
          <w:color w:val="000000"/>
          <w:sz w:val="28"/>
        </w:rPr>
        <w:t>
      Применимо к стационарам, оказывающим помощь наркологическим пациентам:</w:t>
      </w:r>
    </w:p>
    <w:bookmarkEnd w:id="548"/>
    <w:bookmarkStart w:name="z579" w:id="549"/>
    <w:p>
      <w:pPr>
        <w:spacing w:after="0"/>
        <w:ind w:left="0"/>
        <w:jc w:val="both"/>
      </w:pPr>
      <w:r>
        <w:rPr>
          <w:rFonts w:ascii="Times New Roman"/>
          <w:b w:val="false"/>
          <w:i w:val="false"/>
          <w:color w:val="000000"/>
          <w:sz w:val="28"/>
        </w:rPr>
        <w:t>
      Вид употребляемого наркотика: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145"/>
        <w:gridCol w:w="3198"/>
        <w:gridCol w:w="2027"/>
        <w:gridCol w:w="1145"/>
        <w:gridCol w:w="1146"/>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наркотика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регулярного употребления (год)</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первой пробы наркотика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употребления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потребления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наркотик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0"/>
          <w:p>
            <w:pPr>
              <w:spacing w:after="20"/>
              <w:ind w:left="20"/>
              <w:jc w:val="both"/>
            </w:pPr>
            <w:r>
              <w:rPr>
                <w:rFonts w:ascii="Times New Roman"/>
                <w:b w:val="false"/>
                <w:i w:val="false"/>
                <w:color w:val="000000"/>
                <w:sz w:val="20"/>
              </w:rPr>
              <w:t>
Другой</w:t>
            </w:r>
            <w:r>
              <w:br/>
            </w:r>
            <w:r>
              <w:rPr>
                <w:rFonts w:ascii="Times New Roman"/>
                <w:b w:val="false"/>
                <w:i w:val="false"/>
                <w:color w:val="000000"/>
                <w:sz w:val="20"/>
              </w:rPr>
              <w:t>
наркотик (2)</w:t>
            </w:r>
          </w:p>
          <w:bookmarkEnd w:id="550"/>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1" w:id="551"/>
    <w:p>
      <w:pPr>
        <w:spacing w:after="0"/>
        <w:ind w:left="0"/>
        <w:jc w:val="both"/>
      </w:pPr>
      <w:r>
        <w:rPr>
          <w:rFonts w:ascii="Times New Roman"/>
          <w:b w:val="false"/>
          <w:i w:val="false"/>
          <w:color w:val="000000"/>
          <w:sz w:val="28"/>
        </w:rPr>
        <w:t>
      Применимо к стационарам, оказывающим помощь онкологическим пациентам:</w:t>
      </w:r>
    </w:p>
    <w:bookmarkEnd w:id="551"/>
    <w:bookmarkStart w:name="z582" w:id="552"/>
    <w:p>
      <w:pPr>
        <w:spacing w:after="0"/>
        <w:ind w:left="0"/>
        <w:jc w:val="both"/>
      </w:pPr>
      <w:r>
        <w:rPr>
          <w:rFonts w:ascii="Times New Roman"/>
          <w:b w:val="false"/>
          <w:i w:val="false"/>
          <w:color w:val="000000"/>
          <w:sz w:val="28"/>
        </w:rPr>
        <w:t xml:space="preserve">
      Локализация опухоли </w:t>
      </w:r>
    </w:p>
    <w:bookmarkEnd w:id="552"/>
    <w:bookmarkStart w:name="z583" w:id="553"/>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553"/>
    <w:bookmarkStart w:name="z584" w:id="554"/>
    <w:p>
      <w:pPr>
        <w:spacing w:after="0"/>
        <w:ind w:left="0"/>
        <w:jc w:val="both"/>
      </w:pPr>
      <w:r>
        <w:rPr>
          <w:rFonts w:ascii="Times New Roman"/>
          <w:b w:val="false"/>
          <w:i w:val="false"/>
          <w:color w:val="000000"/>
          <w:sz w:val="28"/>
        </w:rPr>
        <w:t xml:space="preserve">
      Морфологический тип опухоли </w:t>
      </w:r>
    </w:p>
    <w:bookmarkEnd w:id="554"/>
    <w:bookmarkStart w:name="z585" w:id="555"/>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555"/>
    <w:bookmarkStart w:name="z586" w:id="556"/>
    <w:p>
      <w:pPr>
        <w:spacing w:after="0"/>
        <w:ind w:left="0"/>
        <w:jc w:val="both"/>
      </w:pPr>
      <w:r>
        <w:rPr>
          <w:rFonts w:ascii="Times New Roman"/>
          <w:b w:val="false"/>
          <w:i w:val="false"/>
          <w:color w:val="000000"/>
          <w:sz w:val="28"/>
        </w:rPr>
        <w:t>
      Стадия опухолевого процесса</w:t>
      </w:r>
    </w:p>
    <w:bookmarkEnd w:id="556"/>
    <w:bookmarkStart w:name="z587" w:id="557"/>
    <w:p>
      <w:pPr>
        <w:spacing w:after="0"/>
        <w:ind w:left="0"/>
        <w:jc w:val="both"/>
      </w:pPr>
      <w:r>
        <w:rPr>
          <w:rFonts w:ascii="Times New Roman"/>
          <w:b w:val="false"/>
          <w:i w:val="false"/>
          <w:color w:val="000000"/>
          <w:sz w:val="28"/>
        </w:rPr>
        <w:t>
      Стадия по системе TNM</w:t>
      </w:r>
    </w:p>
    <w:bookmarkEnd w:id="557"/>
    <w:bookmarkStart w:name="z588" w:id="558"/>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558"/>
    <w:bookmarkStart w:name="z589" w:id="559"/>
    <w:p>
      <w:pPr>
        <w:spacing w:after="0"/>
        <w:ind w:left="0"/>
        <w:jc w:val="both"/>
      </w:pPr>
      <w:r>
        <w:rPr>
          <w:rFonts w:ascii="Times New Roman"/>
          <w:b w:val="false"/>
          <w:i w:val="false"/>
          <w:color w:val="000000"/>
          <w:sz w:val="28"/>
        </w:rPr>
        <w:t>
      Локализация отдаленных метастазов*:</w:t>
      </w:r>
    </w:p>
    <w:bookmarkEnd w:id="559"/>
    <w:bookmarkStart w:name="z590" w:id="560"/>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560"/>
    <w:bookmarkStart w:name="z591" w:id="561"/>
    <w:p>
      <w:pPr>
        <w:spacing w:after="0"/>
        <w:ind w:left="0"/>
        <w:jc w:val="both"/>
      </w:pPr>
      <w:r>
        <w:rPr>
          <w:rFonts w:ascii="Times New Roman"/>
          <w:b w:val="false"/>
          <w:i w:val="false"/>
          <w:color w:val="000000"/>
          <w:sz w:val="28"/>
        </w:rPr>
        <w:t>
      для первичной опухоли запущенного процесса: .</w:t>
      </w:r>
    </w:p>
    <w:bookmarkEnd w:id="561"/>
    <w:bookmarkStart w:name="z592" w:id="562"/>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562"/>
    <w:bookmarkStart w:name="z593" w:id="563"/>
    <w:p>
      <w:pPr>
        <w:spacing w:after="0"/>
        <w:ind w:left="0"/>
        <w:jc w:val="both"/>
      </w:pPr>
      <w:r>
        <w:rPr>
          <w:rFonts w:ascii="Times New Roman"/>
          <w:b w:val="false"/>
          <w:i w:val="false"/>
          <w:color w:val="000000"/>
          <w:sz w:val="28"/>
        </w:rPr>
        <w:t>
      при прогессировании процесса:</w:t>
      </w:r>
    </w:p>
    <w:bookmarkEnd w:id="563"/>
    <w:bookmarkStart w:name="z594" w:id="564"/>
    <w:p>
      <w:pPr>
        <w:spacing w:after="0"/>
        <w:ind w:left="0"/>
        <w:jc w:val="both"/>
      </w:pPr>
      <w:r>
        <w:rPr>
          <w:rFonts w:ascii="Times New Roman"/>
          <w:b w:val="false"/>
          <w:i w:val="false"/>
          <w:color w:val="000000"/>
          <w:sz w:val="28"/>
        </w:rPr>
        <w:t>
      *Примечание: не распространяется на коды С81 по С96 и D45 по D47</w:t>
      </w:r>
    </w:p>
    <w:bookmarkEnd w:id="564"/>
    <w:bookmarkStart w:name="z595" w:id="565"/>
    <w:p>
      <w:pPr>
        <w:spacing w:after="0"/>
        <w:ind w:left="0"/>
        <w:jc w:val="both"/>
      </w:pPr>
      <w:r>
        <w:rPr>
          <w:rFonts w:ascii="Times New Roman"/>
          <w:b w:val="false"/>
          <w:i w:val="false"/>
          <w:color w:val="000000"/>
          <w:sz w:val="28"/>
        </w:rPr>
        <w:t>
      Метод подтверждения диагноза</w:t>
      </w:r>
    </w:p>
    <w:bookmarkEnd w:id="565"/>
    <w:bookmarkStart w:name="z596" w:id="566"/>
    <w:p>
      <w:pPr>
        <w:spacing w:after="0"/>
        <w:ind w:left="0"/>
        <w:jc w:val="both"/>
      </w:pPr>
      <w:r>
        <w:rPr>
          <w:rFonts w:ascii="Times New Roman"/>
          <w:b w:val="false"/>
          <w:i w:val="false"/>
          <w:color w:val="000000"/>
          <w:sz w:val="28"/>
        </w:rPr>
        <w:t>
      . указать вариантность</w:t>
      </w:r>
    </w:p>
    <w:bookmarkEnd w:id="566"/>
    <w:bookmarkStart w:name="z597" w:id="567"/>
    <w:p>
      <w:pPr>
        <w:spacing w:after="0"/>
        <w:ind w:left="0"/>
        <w:jc w:val="both"/>
      </w:pPr>
      <w:r>
        <w:rPr>
          <w:rFonts w:ascii="Times New Roman"/>
          <w:b w:val="false"/>
          <w:i w:val="false"/>
          <w:color w:val="000000"/>
          <w:sz w:val="28"/>
        </w:rPr>
        <w:t>
      (С81-96 –группа риска)</w:t>
      </w:r>
    </w:p>
    <w:bookmarkEnd w:id="567"/>
    <w:bookmarkStart w:name="z598" w:id="568"/>
    <w:p>
      <w:pPr>
        <w:spacing w:after="0"/>
        <w:ind w:left="0"/>
        <w:jc w:val="both"/>
      </w:pPr>
      <w:r>
        <w:rPr>
          <w:rFonts w:ascii="Times New Roman"/>
          <w:b w:val="false"/>
          <w:i w:val="false"/>
          <w:color w:val="000000"/>
          <w:sz w:val="28"/>
        </w:rPr>
        <w:t>
      Характер проведенного лечения за период данной госпитализации:</w:t>
      </w:r>
    </w:p>
    <w:bookmarkEnd w:id="568"/>
    <w:bookmarkStart w:name="z599" w:id="569"/>
    <w:p>
      <w:pPr>
        <w:spacing w:after="0"/>
        <w:ind w:left="0"/>
        <w:jc w:val="both"/>
      </w:pPr>
      <w:r>
        <w:rPr>
          <w:rFonts w:ascii="Times New Roman"/>
          <w:b w:val="false"/>
          <w:i w:val="false"/>
          <w:color w:val="000000"/>
          <w:sz w:val="28"/>
        </w:rPr>
        <w:t>
      Объем лечения</w:t>
      </w:r>
    </w:p>
    <w:bookmarkEnd w:id="569"/>
    <w:bookmarkStart w:name="z600" w:id="570"/>
    <w:p>
      <w:pPr>
        <w:spacing w:after="0"/>
        <w:ind w:left="0"/>
        <w:jc w:val="both"/>
      </w:pPr>
      <w:r>
        <w:rPr>
          <w:rFonts w:ascii="Times New Roman"/>
          <w:b w:val="false"/>
          <w:i w:val="false"/>
          <w:color w:val="000000"/>
          <w:sz w:val="28"/>
        </w:rPr>
        <w:t>
      Причина неполного лечения</w:t>
      </w:r>
    </w:p>
    <w:bookmarkEnd w:id="570"/>
    <w:bookmarkStart w:name="z601" w:id="571"/>
    <w:p>
      <w:pPr>
        <w:spacing w:after="0"/>
        <w:ind w:left="0"/>
        <w:jc w:val="both"/>
      </w:pPr>
      <w:r>
        <w:rPr>
          <w:rFonts w:ascii="Times New Roman"/>
          <w:b w:val="false"/>
          <w:i w:val="false"/>
          <w:color w:val="000000"/>
          <w:sz w:val="28"/>
        </w:rPr>
        <w:t>
      Вид лечения . Лучевое лечение</w:t>
      </w:r>
    </w:p>
    <w:bookmarkEnd w:id="571"/>
    <w:bookmarkStart w:name="z602" w:id="572"/>
    <w:p>
      <w:pPr>
        <w:spacing w:after="0"/>
        <w:ind w:left="0"/>
        <w:jc w:val="both"/>
      </w:pPr>
      <w:r>
        <w:rPr>
          <w:rFonts w:ascii="Times New Roman"/>
          <w:b w:val="false"/>
          <w:i w:val="false"/>
          <w:color w:val="000000"/>
          <w:sz w:val="28"/>
        </w:rPr>
        <w:t>
      Дата начала курса лучевого лечения</w:t>
      </w:r>
    </w:p>
    <w:bookmarkEnd w:id="572"/>
    <w:bookmarkStart w:name="z603" w:id="573"/>
    <w:p>
      <w:pPr>
        <w:spacing w:after="0"/>
        <w:ind w:left="0"/>
        <w:jc w:val="both"/>
      </w:pPr>
      <w:r>
        <w:rPr>
          <w:rFonts w:ascii="Times New Roman"/>
          <w:b w:val="false"/>
          <w:i w:val="false"/>
          <w:color w:val="000000"/>
          <w:sz w:val="28"/>
        </w:rPr>
        <w:t>
      Способ облучения:</w:t>
      </w:r>
    </w:p>
    <w:bookmarkEnd w:id="573"/>
    <w:bookmarkStart w:name="z604" w:id="574"/>
    <w:p>
      <w:pPr>
        <w:spacing w:after="0"/>
        <w:ind w:left="0"/>
        <w:jc w:val="both"/>
      </w:pPr>
      <w:r>
        <w:rPr>
          <w:rFonts w:ascii="Times New Roman"/>
          <w:b w:val="false"/>
          <w:i w:val="false"/>
          <w:color w:val="000000"/>
          <w:sz w:val="28"/>
        </w:rPr>
        <w:t>
       Облучение внешнее</w:t>
      </w:r>
    </w:p>
    <w:bookmarkEnd w:id="5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Облучение сочетанное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другие способы облучения</w:t>
      </w:r>
      <w:r>
        <w:br/>
      </w:r>
      <w:r>
        <w:rPr>
          <w:rFonts w:ascii="Times New Roman"/>
          <w:b w:val="false"/>
          <w:i w:val="false"/>
          <w:color w:val="000000"/>
          <w:sz w:val="28"/>
        </w:rPr>
        <w:t>
</w:t>
      </w:r>
    </w:p>
    <w:bookmarkStart w:name="z607" w:id="575"/>
    <w:p>
      <w:pPr>
        <w:spacing w:after="0"/>
        <w:ind w:left="0"/>
        <w:jc w:val="both"/>
      </w:pPr>
      <w:r>
        <w:rPr>
          <w:rFonts w:ascii="Times New Roman"/>
          <w:b w:val="false"/>
          <w:i w:val="false"/>
          <w:color w:val="000000"/>
          <w:sz w:val="28"/>
        </w:rPr>
        <w:t>
      Вид лучевой терапии</w:t>
      </w:r>
    </w:p>
    <w:bookmarkEnd w:id="575"/>
    <w:bookmarkStart w:name="z608" w:id="576"/>
    <w:p>
      <w:pPr>
        <w:spacing w:after="0"/>
        <w:ind w:left="0"/>
        <w:jc w:val="both"/>
      </w:pPr>
      <w:r>
        <w:rPr>
          <w:rFonts w:ascii="Times New Roman"/>
          <w:b w:val="false"/>
          <w:i w:val="false"/>
          <w:color w:val="000000"/>
          <w:sz w:val="28"/>
        </w:rPr>
        <w:t xml:space="preserve">
      Методы лучевой терапии: </w:t>
      </w:r>
    </w:p>
    <w:bookmarkEnd w:id="5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Непрерывная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Фракционирование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Фракционирование нетрадиционное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Лучевая терапия</w:t>
      </w:r>
      <w:r>
        <w:br/>
      </w:r>
      <w:r>
        <w:rPr>
          <w:rFonts w:ascii="Times New Roman"/>
          <w:b w:val="false"/>
          <w:i w:val="false"/>
          <w:color w:val="000000"/>
          <w:sz w:val="28"/>
        </w:rPr>
        <w:t>
</w:t>
      </w:r>
    </w:p>
    <w:bookmarkStart w:name="z610" w:id="577"/>
    <w:p>
      <w:pPr>
        <w:spacing w:after="0"/>
        <w:ind w:left="0"/>
        <w:jc w:val="both"/>
      </w:pPr>
      <w:r>
        <w:rPr>
          <w:rFonts w:ascii="Times New Roman"/>
          <w:b w:val="false"/>
          <w:i w:val="false"/>
          <w:color w:val="000000"/>
          <w:sz w:val="28"/>
        </w:rPr>
        <w:t xml:space="preserve">
      Использование радиомодификаторов: . </w:t>
      </w:r>
    </w:p>
    <w:bookmarkEnd w:id="577"/>
    <w:bookmarkStart w:name="z611" w:id="578"/>
    <w:p>
      <w:pPr>
        <w:spacing w:after="0"/>
        <w:ind w:left="0"/>
        <w:jc w:val="both"/>
      </w:pPr>
      <w:r>
        <w:rPr>
          <w:rFonts w:ascii="Times New Roman"/>
          <w:b w:val="false"/>
          <w:i w:val="false"/>
          <w:color w:val="000000"/>
          <w:sz w:val="28"/>
        </w:rPr>
        <w:t>
      Суммарная очаговая доза облучения: на опухоль</w:t>
      </w:r>
    </w:p>
    <w:bookmarkEnd w:id="57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 на метастазы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гр.</w:t>
      </w:r>
      <w:r>
        <w:br/>
      </w:r>
      <w:r>
        <w:rPr>
          <w:rFonts w:ascii="Times New Roman"/>
          <w:b w:val="false"/>
          <w:i w:val="false"/>
          <w:color w:val="000000"/>
          <w:sz w:val="28"/>
        </w:rPr>
        <w:t>
</w:t>
      </w:r>
    </w:p>
    <w:bookmarkStart w:name="z612" w:id="579"/>
    <w:p>
      <w:pPr>
        <w:spacing w:after="0"/>
        <w:ind w:left="0"/>
        <w:jc w:val="both"/>
      </w:pPr>
      <w:r>
        <w:rPr>
          <w:rFonts w:ascii="Times New Roman"/>
          <w:b w:val="false"/>
          <w:i w:val="false"/>
          <w:color w:val="000000"/>
          <w:sz w:val="28"/>
        </w:rPr>
        <w:t xml:space="preserve">
      Осложнения лучевого лечения: . </w:t>
      </w:r>
    </w:p>
    <w:bookmarkEnd w:id="579"/>
    <w:bookmarkStart w:name="z613" w:id="580"/>
    <w:p>
      <w:pPr>
        <w:spacing w:after="0"/>
        <w:ind w:left="0"/>
        <w:jc w:val="both"/>
      </w:pPr>
      <w:r>
        <w:rPr>
          <w:rFonts w:ascii="Times New Roman"/>
          <w:b w:val="false"/>
          <w:i w:val="false"/>
          <w:color w:val="000000"/>
          <w:sz w:val="28"/>
        </w:rPr>
        <w:t xml:space="preserve">
      Лучевой терапевт ID </w:t>
      </w:r>
    </w:p>
    <w:bookmarkEnd w:id="580"/>
    <w:bookmarkStart w:name="z614" w:id="581"/>
    <w:p>
      <w:pPr>
        <w:spacing w:after="0"/>
        <w:ind w:left="0"/>
        <w:jc w:val="both"/>
      </w:pPr>
      <w:r>
        <w:rPr>
          <w:rFonts w:ascii="Times New Roman"/>
          <w:b w:val="false"/>
          <w:i w:val="false"/>
          <w:color w:val="000000"/>
          <w:sz w:val="28"/>
        </w:rPr>
        <w:t xml:space="preserve">
      Дата начала курса химиотерапевтического лечения </w:t>
      </w:r>
    </w:p>
    <w:bookmarkEnd w:id="581"/>
    <w:bookmarkStart w:name="z615" w:id="582"/>
    <w:p>
      <w:pPr>
        <w:spacing w:after="0"/>
        <w:ind w:left="0"/>
        <w:jc w:val="both"/>
      </w:pPr>
      <w:r>
        <w:rPr>
          <w:rFonts w:ascii="Times New Roman"/>
          <w:b w:val="false"/>
          <w:i w:val="false"/>
          <w:color w:val="000000"/>
          <w:sz w:val="28"/>
        </w:rPr>
        <w:t>
      Вид химиотерапии: .</w:t>
      </w:r>
    </w:p>
    <w:bookmarkEnd w:id="582"/>
    <w:bookmarkStart w:name="z616" w:id="583"/>
    <w:p>
      <w:pPr>
        <w:spacing w:after="0"/>
        <w:ind w:left="0"/>
        <w:jc w:val="both"/>
      </w:pPr>
      <w:r>
        <w:rPr>
          <w:rFonts w:ascii="Times New Roman"/>
          <w:b w:val="false"/>
          <w:i w:val="false"/>
          <w:color w:val="000000"/>
          <w:sz w:val="28"/>
        </w:rPr>
        <w:t>
      Применимо к стационарам, оказывающим акушерско-гинекологическую помощь пациентам:</w:t>
      </w:r>
    </w:p>
    <w:bookmarkEnd w:id="583"/>
    <w:bookmarkStart w:name="z617" w:id="584"/>
    <w:p>
      <w:pPr>
        <w:spacing w:after="0"/>
        <w:ind w:left="0"/>
        <w:jc w:val="both"/>
      </w:pPr>
      <w:r>
        <w:rPr>
          <w:rFonts w:ascii="Times New Roman"/>
          <w:b w:val="false"/>
          <w:i w:val="false"/>
          <w:color w:val="000000"/>
          <w:sz w:val="28"/>
        </w:rPr>
        <w:t>
      Место родов</w:t>
      </w:r>
    </w:p>
    <w:bookmarkEnd w:id="584"/>
    <w:bookmarkStart w:name="z618" w:id="585"/>
    <w:p>
      <w:pPr>
        <w:spacing w:after="0"/>
        <w:ind w:left="0"/>
        <w:jc w:val="both"/>
      </w:pPr>
      <w:r>
        <w:rPr>
          <w:rFonts w:ascii="Times New Roman"/>
          <w:b w:val="false"/>
          <w:i w:val="false"/>
          <w:color w:val="000000"/>
          <w:sz w:val="28"/>
        </w:rPr>
        <w:t>
      Беременность по счету №</w:t>
      </w:r>
    </w:p>
    <w:bookmarkEnd w:id="58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86"/>
    <w:p>
      <w:pPr>
        <w:spacing w:after="0"/>
        <w:ind w:left="0"/>
        <w:jc w:val="both"/>
      </w:pPr>
      <w:r>
        <w:rPr>
          <w:rFonts w:ascii="Times New Roman"/>
          <w:b w:val="false"/>
          <w:i w:val="false"/>
          <w:color w:val="000000"/>
          <w:sz w:val="28"/>
        </w:rPr>
        <w:t>
      Характер родов</w:t>
      </w:r>
    </w:p>
    <w:bookmarkEnd w:id="586"/>
    <w:bookmarkStart w:name="z620" w:id="587"/>
    <w:p>
      <w:pPr>
        <w:spacing w:after="0"/>
        <w:ind w:left="0"/>
        <w:jc w:val="both"/>
      </w:pPr>
      <w:r>
        <w:rPr>
          <w:rFonts w:ascii="Times New Roman"/>
          <w:b w:val="false"/>
          <w:i w:val="false"/>
          <w:color w:val="000000"/>
          <w:sz w:val="28"/>
        </w:rPr>
        <w:t>
      Которые по счету роды</w:t>
      </w:r>
    </w:p>
    <w:bookmarkEnd w:id="587"/>
    <w:bookmarkStart w:name="z621" w:id="588"/>
    <w:p>
      <w:pPr>
        <w:spacing w:after="0"/>
        <w:ind w:left="0"/>
        <w:jc w:val="both"/>
      </w:pPr>
      <w:r>
        <w:rPr>
          <w:rFonts w:ascii="Times New Roman"/>
          <w:b w:val="false"/>
          <w:i w:val="false"/>
          <w:color w:val="000000"/>
          <w:sz w:val="28"/>
        </w:rPr>
        <w:t xml:space="preserve">
      Срок беременности на момент прерывания беременности, родов или смерти, недель </w:t>
      </w:r>
    </w:p>
    <w:bookmarkEnd w:id="588"/>
    <w:bookmarkStart w:name="z622" w:id="589"/>
    <w:p>
      <w:pPr>
        <w:spacing w:after="0"/>
        <w:ind w:left="0"/>
        <w:jc w:val="both"/>
      </w:pPr>
      <w:r>
        <w:rPr>
          <w:rFonts w:ascii="Times New Roman"/>
          <w:b w:val="false"/>
          <w:i w:val="false"/>
          <w:color w:val="000000"/>
          <w:sz w:val="28"/>
        </w:rPr>
        <w:t>
      Виды аборта: . *при хирургическом.</w:t>
      </w:r>
    </w:p>
    <w:bookmarkEnd w:id="589"/>
    <w:bookmarkStart w:name="z623" w:id="590"/>
    <w:p>
      <w:pPr>
        <w:spacing w:after="0"/>
        <w:ind w:left="0"/>
        <w:jc w:val="left"/>
      </w:pPr>
      <w:r>
        <w:rPr>
          <w:rFonts w:ascii="Times New Roman"/>
          <w:b/>
          <w:i w:val="false"/>
          <w:color w:val="000000"/>
        </w:rPr>
        <w:t xml:space="preserve"> Сведения о новорожденном:</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0217"/>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рождения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Доношенный/недоношенный</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 ребенка при рождении</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1"/>
          <w:p>
            <w:pPr>
              <w:spacing w:after="20"/>
              <w:ind w:left="20"/>
              <w:jc w:val="both"/>
            </w:pPr>
            <w:r>
              <w:rPr>
                <w:rFonts w:ascii="Times New Roman"/>
                <w:b w:val="false"/>
                <w:i w:val="false"/>
                <w:color w:val="000000"/>
                <w:sz w:val="20"/>
              </w:rPr>
              <w:t>
Рост</w:t>
            </w:r>
          </w:p>
          <w:bookmarkEnd w:id="591"/>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Вес</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Окружность груди</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Окружность головы</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на наследственную патологию</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Аудиологический скрининг</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Офтальмологический скрининг</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2"/>
          <w:p>
            <w:pPr>
              <w:spacing w:after="20"/>
              <w:ind w:left="20"/>
              <w:jc w:val="both"/>
            </w:pPr>
            <w:r>
              <w:rPr>
                <w:rFonts w:ascii="Times New Roman"/>
                <w:b w:val="false"/>
                <w:i w:val="false"/>
                <w:color w:val="000000"/>
                <w:sz w:val="20"/>
              </w:rPr>
              <w:t xml:space="preserve">
БЦЖ </w:t>
            </w:r>
          </w:p>
          <w:bookmarkEnd w:id="59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r>
              <w:rPr>
                <w:rFonts w:ascii="Times New Roman"/>
                <w:b w:val="false"/>
                <w:i w:val="false"/>
                <w:color w:val="000000"/>
                <w:sz w:val="20"/>
              </w:rPr>
              <w:t xml:space="preserve">ІПВ (ОПВ)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xml:space="preserve">
Гепатит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пребывания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смерти по отношению к родам</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9" w:id="593"/>
    <w:p>
      <w:pPr>
        <w:spacing w:after="0"/>
        <w:ind w:left="0"/>
        <w:jc w:val="both"/>
      </w:pPr>
      <w:r>
        <w:rPr>
          <w:rFonts w:ascii="Times New Roman"/>
          <w:b w:val="false"/>
          <w:i w:val="false"/>
          <w:color w:val="000000"/>
          <w:sz w:val="28"/>
        </w:rPr>
        <w:t xml:space="preserve">
      Новорожденный проходил лечение в роддоме </w:t>
      </w:r>
    </w:p>
    <w:bookmarkEnd w:id="5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630" w:id="594"/>
    <w:p>
      <w:pPr>
        <w:spacing w:after="0"/>
        <w:ind w:left="0"/>
        <w:jc w:val="both"/>
      </w:pPr>
      <w:r>
        <w:rPr>
          <w:rFonts w:ascii="Times New Roman"/>
          <w:b w:val="false"/>
          <w:i w:val="false"/>
          <w:color w:val="000000"/>
          <w:sz w:val="28"/>
        </w:rPr>
        <w:t>
      Заключительная часть, заполняется в любых условиях оказания стационарной помощи:</w:t>
      </w:r>
    </w:p>
    <w:bookmarkEnd w:id="594"/>
    <w:bookmarkStart w:name="z631" w:id="595"/>
    <w:p>
      <w:pPr>
        <w:spacing w:after="0"/>
        <w:ind w:left="0"/>
        <w:jc w:val="both"/>
      </w:pPr>
      <w:r>
        <w:rPr>
          <w:rFonts w:ascii="Times New Roman"/>
          <w:b w:val="false"/>
          <w:i w:val="false"/>
          <w:color w:val="000000"/>
          <w:sz w:val="28"/>
        </w:rPr>
        <w:t>
      1. Исход пребывания</w:t>
      </w:r>
    </w:p>
    <w:bookmarkEnd w:id="595"/>
    <w:bookmarkStart w:name="z632" w:id="596"/>
    <w:p>
      <w:pPr>
        <w:spacing w:after="0"/>
        <w:ind w:left="0"/>
        <w:jc w:val="both"/>
      </w:pPr>
      <w:r>
        <w:rPr>
          <w:rFonts w:ascii="Times New Roman"/>
          <w:b w:val="false"/>
          <w:i w:val="false"/>
          <w:color w:val="000000"/>
          <w:sz w:val="28"/>
        </w:rPr>
        <w:t>
      2. Исход лечения</w:t>
      </w:r>
    </w:p>
    <w:bookmarkEnd w:id="596"/>
    <w:bookmarkStart w:name="z633" w:id="597"/>
    <w:p>
      <w:pPr>
        <w:spacing w:after="0"/>
        <w:ind w:left="0"/>
        <w:jc w:val="both"/>
      </w:pPr>
      <w:r>
        <w:rPr>
          <w:rFonts w:ascii="Times New Roman"/>
          <w:b w:val="false"/>
          <w:i w:val="false"/>
          <w:color w:val="000000"/>
          <w:sz w:val="28"/>
        </w:rPr>
        <w:t>
      3. Дата и время выписки (смерти)</w:t>
      </w:r>
    </w:p>
    <w:bookmarkEnd w:id="597"/>
    <w:bookmarkStart w:name="z634" w:id="598"/>
    <w:p>
      <w:pPr>
        <w:spacing w:after="0"/>
        <w:ind w:left="0"/>
        <w:jc w:val="both"/>
      </w:pPr>
      <w:r>
        <w:rPr>
          <w:rFonts w:ascii="Times New Roman"/>
          <w:b w:val="false"/>
          <w:i w:val="false"/>
          <w:color w:val="000000"/>
          <w:sz w:val="28"/>
        </w:rPr>
        <w:t>
      4. Проведено койко-дней</w:t>
      </w:r>
    </w:p>
    <w:bookmarkEnd w:id="598"/>
    <w:bookmarkStart w:name="z635" w:id="599"/>
    <w:p>
      <w:pPr>
        <w:spacing w:after="0"/>
        <w:ind w:left="0"/>
        <w:jc w:val="both"/>
      </w:pPr>
      <w:r>
        <w:rPr>
          <w:rFonts w:ascii="Times New Roman"/>
          <w:b w:val="false"/>
          <w:i w:val="false"/>
          <w:color w:val="000000"/>
          <w:sz w:val="28"/>
        </w:rPr>
        <w:t>
      Врач: Ф.И.О. (при его наличии), ID.</w:t>
      </w:r>
    </w:p>
    <w:bookmarkEnd w:id="599"/>
    <w:bookmarkStart w:name="z636" w:id="600"/>
    <w:p>
      <w:pPr>
        <w:spacing w:after="0"/>
        <w:ind w:left="0"/>
        <w:jc w:val="both"/>
      </w:pPr>
      <w:r>
        <w:rPr>
          <w:rFonts w:ascii="Times New Roman"/>
          <w:b w:val="false"/>
          <w:i w:val="false"/>
          <w:color w:val="000000"/>
          <w:sz w:val="28"/>
        </w:rPr>
        <w:t>
      Заведующий отделением Ф.И.О. (при его наличии), ID.</w:t>
      </w:r>
    </w:p>
    <w:bookmarkEnd w:id="600"/>
    <w:bookmarkStart w:name="z637" w:id="601"/>
    <w:p>
      <w:pPr>
        <w:spacing w:after="0"/>
        <w:ind w:left="0"/>
        <w:jc w:val="left"/>
      </w:pPr>
      <w:r>
        <w:rPr>
          <w:rFonts w:ascii="Times New Roman"/>
          <w:b/>
          <w:i w:val="false"/>
          <w:color w:val="000000"/>
        </w:rPr>
        <w:t xml:space="preserve"> Список сокращений формы № 066/у "Статистическая карта выбывшего из стационара":</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ВИЧ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статистической карте</w:t>
            </w:r>
            <w:r>
              <w:br/>
            </w:r>
            <w:r>
              <w:rPr>
                <w:rFonts w:ascii="Times New Roman"/>
                <w:b w:val="false"/>
                <w:i w:val="false"/>
                <w:color w:val="000000"/>
                <w:sz w:val="20"/>
              </w:rPr>
              <w:t xml:space="preserve"> выбывшего из стационара</w:t>
            </w:r>
          </w:p>
        </w:tc>
      </w:tr>
    </w:tbl>
    <w:bookmarkStart w:name="z639" w:id="602"/>
    <w:p>
      <w:pPr>
        <w:spacing w:after="0"/>
        <w:ind w:left="0"/>
        <w:jc w:val="left"/>
      </w:pPr>
      <w:r>
        <w:rPr>
          <w:rFonts w:ascii="Times New Roman"/>
          <w:b/>
          <w:i w:val="false"/>
          <w:color w:val="000000"/>
        </w:rPr>
        <w:t xml:space="preserve"> Карта пациента с острым коронарным синдромом № дата заполнения карты .</w:t>
      </w:r>
    </w:p>
    <w:bookmarkEnd w:id="602"/>
    <w:bookmarkStart w:name="z640" w:id="603"/>
    <w:p>
      <w:pPr>
        <w:spacing w:after="0"/>
        <w:ind w:left="0"/>
        <w:jc w:val="both"/>
      </w:pPr>
      <w:r>
        <w:rPr>
          <w:rFonts w:ascii="Times New Roman"/>
          <w:b w:val="false"/>
          <w:i w:val="false"/>
          <w:color w:val="000000"/>
          <w:sz w:val="28"/>
        </w:rPr>
        <w:t xml:space="preserve">
      ОКС: </w:t>
      </w:r>
    </w:p>
    <w:bookmarkEnd w:id="6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подъемом ST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подъема ST</w:t>
      </w:r>
      <w:r>
        <w:br/>
      </w:r>
      <w:r>
        <w:rPr>
          <w:rFonts w:ascii="Times New Roman"/>
          <w:b w:val="false"/>
          <w:i w:val="false"/>
          <w:color w:val="000000"/>
          <w:sz w:val="28"/>
        </w:rPr>
        <w:t>
</w:t>
      </w:r>
    </w:p>
    <w:bookmarkStart w:name="z641" w:id="604"/>
    <w:p>
      <w:pPr>
        <w:spacing w:after="0"/>
        <w:ind w:left="0"/>
        <w:jc w:val="both"/>
      </w:pPr>
      <w:r>
        <w:rPr>
          <w:rFonts w:ascii="Times New Roman"/>
          <w:b w:val="false"/>
          <w:i w:val="false"/>
          <w:color w:val="000000"/>
          <w:sz w:val="28"/>
        </w:rPr>
        <w:t>
      1. ОКС с подъемом ST Локализация:</w:t>
      </w:r>
    </w:p>
    <w:bookmarkEnd w:id="604"/>
    <w:bookmarkStart w:name="z642"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передний</w:t>
      </w:r>
      <w:r>
        <w:br/>
      </w:r>
      <w:r>
        <w:rPr>
          <w:rFonts w:ascii="Times New Roman"/>
          <w:b w:val="false"/>
          <w:i w:val="false"/>
          <w:color w:val="000000"/>
          <w:sz w:val="28"/>
        </w:rPr>
        <w:t>
</w:t>
      </w:r>
    </w:p>
    <w:bookmarkStart w:name="z643"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нижний</w:t>
      </w:r>
      <w:r>
        <w:br/>
      </w:r>
      <w:r>
        <w:rPr>
          <w:rFonts w:ascii="Times New Roman"/>
          <w:b w:val="false"/>
          <w:i w:val="false"/>
          <w:color w:val="000000"/>
          <w:sz w:val="28"/>
        </w:rPr>
        <w:t>
</w:t>
      </w:r>
    </w:p>
    <w:bookmarkStart w:name="z644"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латеральный</w:t>
      </w:r>
      <w:r>
        <w:br/>
      </w:r>
      <w:r>
        <w:rPr>
          <w:rFonts w:ascii="Times New Roman"/>
          <w:b w:val="false"/>
          <w:i w:val="false"/>
          <w:color w:val="000000"/>
          <w:sz w:val="28"/>
        </w:rPr>
        <w:t>
</w:t>
      </w:r>
    </w:p>
    <w:bookmarkStart w:name="z645"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правый желудочек (ПЖ) (отведение RV3R, RV4R)</w:t>
      </w:r>
      <w:r>
        <w:br/>
      </w:r>
      <w:r>
        <w:rPr>
          <w:rFonts w:ascii="Times New Roman"/>
          <w:b w:val="false"/>
          <w:i w:val="false"/>
          <w:color w:val="000000"/>
          <w:sz w:val="28"/>
        </w:rPr>
        <w:t>
</w:t>
      </w:r>
    </w:p>
    <w:bookmarkStart w:name="z646"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неопределенная</w:t>
      </w:r>
      <w:r>
        <w:br/>
      </w:r>
      <w:r>
        <w:rPr>
          <w:rFonts w:ascii="Times New Roman"/>
          <w:b w:val="false"/>
          <w:i w:val="false"/>
          <w:color w:val="000000"/>
          <w:sz w:val="28"/>
        </w:rPr>
        <w:t>
</w:t>
      </w:r>
    </w:p>
    <w:bookmarkStart w:name="z647" w:id="610"/>
    <w:p>
      <w:pPr>
        <w:spacing w:after="0"/>
        <w:ind w:left="0"/>
        <w:jc w:val="both"/>
      </w:pPr>
      <w:r>
        <w:rPr>
          <w:rFonts w:ascii="Times New Roman"/>
          <w:b w:val="false"/>
          <w:i w:val="false"/>
          <w:color w:val="000000"/>
          <w:sz w:val="28"/>
        </w:rPr>
        <w:t>
      2. ОКС без подъема ST Локализация:</w:t>
      </w:r>
    </w:p>
    <w:bookmarkEnd w:id="610"/>
    <w:bookmarkStart w:name="z648"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передний</w:t>
      </w:r>
      <w:r>
        <w:br/>
      </w:r>
      <w:r>
        <w:rPr>
          <w:rFonts w:ascii="Times New Roman"/>
          <w:b w:val="false"/>
          <w:i w:val="false"/>
          <w:color w:val="000000"/>
          <w:sz w:val="28"/>
        </w:rPr>
        <w:t>
</w:t>
      </w:r>
    </w:p>
    <w:bookmarkStart w:name="z649"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нижний</w:t>
      </w:r>
      <w:r>
        <w:br/>
      </w:r>
      <w:r>
        <w:rPr>
          <w:rFonts w:ascii="Times New Roman"/>
          <w:b w:val="false"/>
          <w:i w:val="false"/>
          <w:color w:val="000000"/>
          <w:sz w:val="28"/>
        </w:rPr>
        <w:t>
</w:t>
      </w:r>
    </w:p>
    <w:bookmarkStart w:name="z650"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латеральный</w:t>
      </w:r>
      <w:r>
        <w:br/>
      </w:r>
      <w:r>
        <w:rPr>
          <w:rFonts w:ascii="Times New Roman"/>
          <w:b w:val="false"/>
          <w:i w:val="false"/>
          <w:color w:val="000000"/>
          <w:sz w:val="28"/>
        </w:rPr>
        <w:t>
</w:t>
      </w:r>
    </w:p>
    <w:bookmarkStart w:name="z651"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правый желудочек (ПЖ) (отведение RV3R, RV4R)</w:t>
      </w:r>
      <w:r>
        <w:br/>
      </w:r>
      <w:r>
        <w:rPr>
          <w:rFonts w:ascii="Times New Roman"/>
          <w:b w:val="false"/>
          <w:i w:val="false"/>
          <w:color w:val="000000"/>
          <w:sz w:val="28"/>
        </w:rPr>
        <w:t>
</w:t>
      </w:r>
    </w:p>
    <w:bookmarkStart w:name="z652"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неопределенная</w:t>
      </w:r>
      <w:r>
        <w:br/>
      </w:r>
      <w:r>
        <w:rPr>
          <w:rFonts w:ascii="Times New Roman"/>
          <w:b w:val="false"/>
          <w:i w:val="false"/>
          <w:color w:val="000000"/>
          <w:sz w:val="28"/>
        </w:rPr>
        <w:t>
</w:t>
      </w:r>
    </w:p>
    <w:bookmarkStart w:name="z653" w:id="616"/>
    <w:p>
      <w:pPr>
        <w:spacing w:after="0"/>
        <w:ind w:left="0"/>
        <w:jc w:val="both"/>
      </w:pPr>
      <w:r>
        <w:rPr>
          <w:rFonts w:ascii="Times New Roman"/>
          <w:b w:val="false"/>
          <w:i w:val="false"/>
          <w:color w:val="000000"/>
          <w:sz w:val="28"/>
        </w:rPr>
        <w:t>
      3. Дата и время проведения первого ЭКГ .</w:t>
      </w:r>
    </w:p>
    <w:bookmarkEnd w:id="616"/>
    <w:bookmarkStart w:name="z654" w:id="617"/>
    <w:p>
      <w:pPr>
        <w:spacing w:after="0"/>
        <w:ind w:left="0"/>
        <w:jc w:val="both"/>
      </w:pPr>
      <w:r>
        <w:rPr>
          <w:rFonts w:ascii="Times New Roman"/>
          <w:b w:val="false"/>
          <w:i w:val="false"/>
          <w:color w:val="000000"/>
          <w:sz w:val="28"/>
        </w:rPr>
        <w:t>
      Время индексного события (начала симптомов ишемии) (время) (дд/мм/) /) .</w:t>
      </w:r>
    </w:p>
    <w:bookmarkEnd w:id="617"/>
    <w:bookmarkStart w:name="z655" w:id="618"/>
    <w:p>
      <w:pPr>
        <w:spacing w:after="0"/>
        <w:ind w:left="0"/>
        <w:jc w:val="both"/>
      </w:pPr>
      <w:r>
        <w:rPr>
          <w:rFonts w:ascii="Times New Roman"/>
          <w:b w:val="false"/>
          <w:i w:val="false"/>
          <w:color w:val="000000"/>
          <w:sz w:val="28"/>
        </w:rPr>
        <w:t>
      Время обращения за медицинской помощью (звонок/самообращение) (дд/мм/)  (время принятого вызова по сигнальной карте)</w:t>
      </w:r>
    </w:p>
    <w:bookmarkEnd w:id="618"/>
    <w:bookmarkStart w:name="z656" w:id="619"/>
    <w:p>
      <w:pPr>
        <w:spacing w:after="0"/>
        <w:ind w:left="0"/>
        <w:jc w:val="both"/>
      </w:pPr>
      <w:r>
        <w:rPr>
          <w:rFonts w:ascii="Times New Roman"/>
          <w:b w:val="false"/>
          <w:i w:val="false"/>
          <w:color w:val="000000"/>
          <w:sz w:val="28"/>
        </w:rPr>
        <w:t>
      Время первого контакта с медицинским персоналом) (дд/мм/) .</w:t>
      </w:r>
    </w:p>
    <w:bookmarkEnd w:id="619"/>
    <w:bookmarkStart w:name="z657" w:id="620"/>
    <w:p>
      <w:pPr>
        <w:spacing w:after="0"/>
        <w:ind w:left="0"/>
        <w:jc w:val="both"/>
      </w:pPr>
      <w:r>
        <w:rPr>
          <w:rFonts w:ascii="Times New Roman"/>
          <w:b w:val="false"/>
          <w:i w:val="false"/>
          <w:color w:val="000000"/>
          <w:sz w:val="28"/>
        </w:rPr>
        <w:t>
      Место, где случилось событие</w:t>
      </w:r>
    </w:p>
    <w:bookmarkEnd w:id="620"/>
    <w:bookmarkStart w:name="z658"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дома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работе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общественном месте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другое </w:t>
      </w:r>
      <w:r>
        <w:br/>
      </w:r>
      <w:r>
        <w:rPr>
          <w:rFonts w:ascii="Times New Roman"/>
          <w:b w:val="false"/>
          <w:i w:val="false"/>
          <w:color w:val="000000"/>
          <w:sz w:val="28"/>
        </w:rPr>
        <w:t>
</w:t>
      </w:r>
    </w:p>
    <w:bookmarkStart w:name="z659" w:id="622"/>
    <w:p>
      <w:pPr>
        <w:spacing w:after="0"/>
        <w:ind w:left="0"/>
        <w:jc w:val="both"/>
      </w:pPr>
      <w:r>
        <w:rPr>
          <w:rFonts w:ascii="Times New Roman"/>
          <w:b w:val="false"/>
          <w:i w:val="false"/>
          <w:color w:val="000000"/>
          <w:sz w:val="28"/>
        </w:rPr>
        <w:t>
      Место прибытия:</w:t>
      </w:r>
    </w:p>
    <w:bookmarkEnd w:id="622"/>
    <w:bookmarkStart w:name="z660"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приемный покой</w:t>
      </w:r>
      <w:r>
        <w:br/>
      </w:r>
      <w:r>
        <w:rPr>
          <w:rFonts w:ascii="Times New Roman"/>
          <w:b w:val="false"/>
          <w:i w:val="false"/>
          <w:color w:val="000000"/>
          <w:sz w:val="28"/>
        </w:rPr>
        <w:t>
</w:t>
      </w:r>
    </w:p>
    <w:bookmarkStart w:name="z661"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ОРиИТ/ БИТ/ ПИТ (минуя приемное отделение)</w:t>
      </w:r>
      <w:r>
        <w:br/>
      </w:r>
      <w:r>
        <w:rPr>
          <w:rFonts w:ascii="Times New Roman"/>
          <w:b w:val="false"/>
          <w:i w:val="false"/>
          <w:color w:val="000000"/>
          <w:sz w:val="28"/>
        </w:rPr>
        <w:t>
</w:t>
      </w:r>
    </w:p>
    <w:bookmarkStart w:name="z662"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лаборатория (минуя приемное отделение, ОРиИТ/БИТ/ПИТ) басқа (др.)</w:t>
      </w:r>
      <w:r>
        <w:br/>
      </w:r>
      <w:r>
        <w:rPr>
          <w:rFonts w:ascii="Times New Roman"/>
          <w:b w:val="false"/>
          <w:i w:val="false"/>
          <w:color w:val="000000"/>
          <w:sz w:val="28"/>
        </w:rPr>
        <w:t>
</w:t>
      </w:r>
    </w:p>
    <w:bookmarkStart w:name="z663" w:id="626"/>
    <w:p>
      <w:pPr>
        <w:spacing w:after="0"/>
        <w:ind w:left="0"/>
        <w:jc w:val="both"/>
      </w:pPr>
      <w:r>
        <w:rPr>
          <w:rFonts w:ascii="Times New Roman"/>
          <w:b w:val="false"/>
          <w:i w:val="false"/>
          <w:color w:val="000000"/>
          <w:sz w:val="28"/>
        </w:rPr>
        <w:t>
      4. Факторы риска</w:t>
      </w:r>
    </w:p>
    <w:bookmarkEnd w:id="626"/>
    <w:bookmarkStart w:name="z664" w:id="627"/>
    <w:p>
      <w:pPr>
        <w:spacing w:after="0"/>
        <w:ind w:left="0"/>
        <w:jc w:val="both"/>
      </w:pPr>
      <w:r>
        <w:rPr>
          <w:rFonts w:ascii="Times New Roman"/>
          <w:b w:val="false"/>
          <w:i w:val="false"/>
          <w:color w:val="000000"/>
          <w:sz w:val="28"/>
        </w:rPr>
        <w:t xml:space="preserve">
      Артериальная гипертензия </w:t>
      </w:r>
    </w:p>
    <w:bookmarkEnd w:id="6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65" w:id="628"/>
    <w:p>
      <w:pPr>
        <w:spacing w:after="0"/>
        <w:ind w:left="0"/>
        <w:jc w:val="both"/>
      </w:pPr>
      <w:r>
        <w:rPr>
          <w:rFonts w:ascii="Times New Roman"/>
          <w:b w:val="false"/>
          <w:i w:val="false"/>
          <w:color w:val="000000"/>
          <w:sz w:val="28"/>
        </w:rPr>
        <w:t xml:space="preserve">
      Сахарный диабет </w:t>
      </w:r>
    </w:p>
    <w:bookmarkEnd w:id="6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(диетотерапия, пероральная терапия, инсулинотерапия)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неизвестно </w:t>
      </w:r>
      <w:r>
        <w:br/>
      </w:r>
      <w:r>
        <w:rPr>
          <w:rFonts w:ascii="Times New Roman"/>
          <w:b w:val="false"/>
          <w:i w:val="false"/>
          <w:color w:val="000000"/>
          <w:sz w:val="28"/>
        </w:rPr>
        <w:t>
</w:t>
      </w:r>
    </w:p>
    <w:bookmarkStart w:name="z666" w:id="629"/>
    <w:p>
      <w:pPr>
        <w:spacing w:after="0"/>
        <w:ind w:left="0"/>
        <w:jc w:val="both"/>
      </w:pPr>
      <w:r>
        <w:rPr>
          <w:rFonts w:ascii="Times New Roman"/>
          <w:b w:val="false"/>
          <w:i w:val="false"/>
          <w:color w:val="000000"/>
          <w:sz w:val="28"/>
        </w:rPr>
        <w:t xml:space="preserve">
      Курение </w:t>
      </w:r>
    </w:p>
    <w:bookmarkEnd w:id="6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(иногда, постоянно)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67" w:id="630"/>
    <w:p>
      <w:pPr>
        <w:spacing w:after="0"/>
        <w:ind w:left="0"/>
        <w:jc w:val="both"/>
      </w:pPr>
      <w:r>
        <w:rPr>
          <w:rFonts w:ascii="Times New Roman"/>
          <w:b w:val="false"/>
          <w:i w:val="false"/>
          <w:color w:val="000000"/>
          <w:sz w:val="28"/>
        </w:rPr>
        <w:t xml:space="preserve">
      Алкоголь (наркомания) </w:t>
      </w:r>
    </w:p>
    <w:bookmarkEnd w:id="6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(иногда, постоянно)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68" w:id="631"/>
    <w:p>
      <w:pPr>
        <w:spacing w:after="0"/>
        <w:ind w:left="0"/>
        <w:jc w:val="both"/>
      </w:pPr>
      <w:r>
        <w:rPr>
          <w:rFonts w:ascii="Times New Roman"/>
          <w:b w:val="false"/>
          <w:i w:val="false"/>
          <w:color w:val="000000"/>
          <w:sz w:val="28"/>
        </w:rPr>
        <w:t xml:space="preserve">
      Избыточная массса тела </w:t>
      </w:r>
    </w:p>
    <w:bookmarkEnd w:id="6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69" w:id="632"/>
    <w:p>
      <w:pPr>
        <w:spacing w:after="0"/>
        <w:ind w:left="0"/>
        <w:jc w:val="both"/>
      </w:pPr>
      <w:r>
        <w:rPr>
          <w:rFonts w:ascii="Times New Roman"/>
          <w:b w:val="false"/>
          <w:i w:val="false"/>
          <w:color w:val="000000"/>
          <w:sz w:val="28"/>
        </w:rPr>
        <w:t xml:space="preserve">
      Низкая физическая активность </w:t>
      </w:r>
    </w:p>
    <w:bookmarkEnd w:id="6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0" w:id="633"/>
    <w:p>
      <w:pPr>
        <w:spacing w:after="0"/>
        <w:ind w:left="0"/>
        <w:jc w:val="both"/>
      </w:pPr>
      <w:r>
        <w:rPr>
          <w:rFonts w:ascii="Times New Roman"/>
          <w:b w:val="false"/>
          <w:i w:val="false"/>
          <w:color w:val="000000"/>
          <w:sz w:val="28"/>
        </w:rPr>
        <w:t xml:space="preserve">
      Дислипидемия </w:t>
      </w:r>
    </w:p>
    <w:bookmarkEnd w:id="6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1" w:id="634"/>
    <w:p>
      <w:pPr>
        <w:spacing w:after="0"/>
        <w:ind w:left="0"/>
        <w:jc w:val="both"/>
      </w:pPr>
      <w:r>
        <w:rPr>
          <w:rFonts w:ascii="Times New Roman"/>
          <w:b w:val="false"/>
          <w:i w:val="false"/>
          <w:color w:val="000000"/>
          <w:sz w:val="28"/>
        </w:rPr>
        <w:t xml:space="preserve">
      Наследственная предрасположенность </w:t>
      </w:r>
    </w:p>
    <w:bookmarkEnd w:id="6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2" w:id="635"/>
    <w:p>
      <w:pPr>
        <w:spacing w:after="0"/>
        <w:ind w:left="0"/>
        <w:jc w:val="both"/>
      </w:pPr>
      <w:r>
        <w:rPr>
          <w:rFonts w:ascii="Times New Roman"/>
          <w:b w:val="false"/>
          <w:i w:val="false"/>
          <w:color w:val="000000"/>
          <w:sz w:val="28"/>
        </w:rPr>
        <w:t xml:space="preserve">
      Случаи внезапной смерти в семье </w:t>
      </w:r>
    </w:p>
    <w:bookmarkEnd w:id="6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3" w:id="636"/>
    <w:p>
      <w:pPr>
        <w:spacing w:after="0"/>
        <w:ind w:left="0"/>
        <w:jc w:val="both"/>
      </w:pPr>
      <w:r>
        <w:rPr>
          <w:rFonts w:ascii="Times New Roman"/>
          <w:b w:val="false"/>
          <w:i w:val="false"/>
          <w:color w:val="000000"/>
          <w:sz w:val="28"/>
        </w:rPr>
        <w:t xml:space="preserve">
      Другие </w:t>
      </w:r>
    </w:p>
    <w:bookmarkEnd w:id="6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4" w:id="637"/>
    <w:p>
      <w:pPr>
        <w:spacing w:after="0"/>
        <w:ind w:left="0"/>
        <w:jc w:val="both"/>
      </w:pPr>
      <w:r>
        <w:rPr>
          <w:rFonts w:ascii="Times New Roman"/>
          <w:b w:val="false"/>
          <w:i w:val="false"/>
          <w:color w:val="000000"/>
          <w:sz w:val="28"/>
        </w:rPr>
        <w:t>
      5. Предшествующий кардиальный анамнез</w:t>
      </w:r>
    </w:p>
    <w:bookmarkEnd w:id="637"/>
    <w:bookmarkStart w:name="z675" w:id="638"/>
    <w:p>
      <w:pPr>
        <w:spacing w:after="0"/>
        <w:ind w:left="0"/>
        <w:jc w:val="both"/>
      </w:pPr>
      <w:r>
        <w:rPr>
          <w:rFonts w:ascii="Times New Roman"/>
          <w:b w:val="false"/>
          <w:i w:val="false"/>
          <w:color w:val="000000"/>
          <w:sz w:val="28"/>
        </w:rPr>
        <w:t xml:space="preserve">
      Перенесенный инфаркт миокарда </w:t>
      </w:r>
    </w:p>
    <w:bookmarkEnd w:id="6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6" w:id="639"/>
    <w:p>
      <w:pPr>
        <w:spacing w:after="0"/>
        <w:ind w:left="0"/>
        <w:jc w:val="both"/>
      </w:pPr>
      <w:r>
        <w:rPr>
          <w:rFonts w:ascii="Times New Roman"/>
          <w:b w:val="false"/>
          <w:i w:val="false"/>
          <w:color w:val="000000"/>
          <w:sz w:val="28"/>
        </w:rPr>
        <w:t xml:space="preserve">
      Фибрилляция предсердий </w:t>
      </w:r>
    </w:p>
    <w:bookmarkEnd w:id="6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7" w:id="640"/>
    <w:p>
      <w:pPr>
        <w:spacing w:after="0"/>
        <w:ind w:left="0"/>
        <w:jc w:val="both"/>
      </w:pPr>
      <w:r>
        <w:rPr>
          <w:rFonts w:ascii="Times New Roman"/>
          <w:b w:val="false"/>
          <w:i w:val="false"/>
          <w:color w:val="000000"/>
          <w:sz w:val="28"/>
        </w:rPr>
        <w:t xml:space="preserve">
      Стабильная стенокардия напряжения </w:t>
      </w:r>
    </w:p>
    <w:bookmarkEnd w:id="6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8" w:id="641"/>
    <w:p>
      <w:pPr>
        <w:spacing w:after="0"/>
        <w:ind w:left="0"/>
        <w:jc w:val="both"/>
      </w:pPr>
      <w:r>
        <w:rPr>
          <w:rFonts w:ascii="Times New Roman"/>
          <w:b w:val="false"/>
          <w:i w:val="false"/>
          <w:color w:val="000000"/>
          <w:sz w:val="28"/>
        </w:rPr>
        <w:t xml:space="preserve">
      Нестабильная стенокардия </w:t>
      </w:r>
    </w:p>
    <w:bookmarkEnd w:id="6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79" w:id="642"/>
    <w:p>
      <w:pPr>
        <w:spacing w:after="0"/>
        <w:ind w:left="0"/>
        <w:jc w:val="both"/>
      </w:pPr>
      <w:r>
        <w:rPr>
          <w:rFonts w:ascii="Times New Roman"/>
          <w:b w:val="false"/>
          <w:i w:val="false"/>
          <w:color w:val="000000"/>
          <w:sz w:val="28"/>
        </w:rPr>
        <w:t xml:space="preserve">
      АКШ/ТКА </w:t>
      </w:r>
    </w:p>
    <w:bookmarkEnd w:id="6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0" w:id="643"/>
    <w:p>
      <w:pPr>
        <w:spacing w:after="0"/>
        <w:ind w:left="0"/>
        <w:jc w:val="both"/>
      </w:pPr>
      <w:r>
        <w:rPr>
          <w:rFonts w:ascii="Times New Roman"/>
          <w:b w:val="false"/>
          <w:i w:val="false"/>
          <w:color w:val="000000"/>
          <w:sz w:val="28"/>
        </w:rPr>
        <w:t xml:space="preserve">
      АКШ/ЧКВ (подчеркнуть) </w:t>
      </w:r>
    </w:p>
    <w:bookmarkEnd w:id="6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1" w:id="644"/>
    <w:p>
      <w:pPr>
        <w:spacing w:after="0"/>
        <w:ind w:left="0"/>
        <w:jc w:val="both"/>
      </w:pPr>
      <w:r>
        <w:rPr>
          <w:rFonts w:ascii="Times New Roman"/>
          <w:b w:val="false"/>
          <w:i w:val="false"/>
          <w:color w:val="000000"/>
          <w:sz w:val="28"/>
        </w:rPr>
        <w:t xml:space="preserve">
      ЭКС/ИКД /СРТ (подчеркнуть) </w:t>
      </w:r>
    </w:p>
    <w:bookmarkEnd w:id="6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2" w:id="645"/>
    <w:p>
      <w:pPr>
        <w:spacing w:after="0"/>
        <w:ind w:left="0"/>
        <w:jc w:val="both"/>
      </w:pPr>
      <w:r>
        <w:rPr>
          <w:rFonts w:ascii="Times New Roman"/>
          <w:b w:val="false"/>
          <w:i w:val="false"/>
          <w:color w:val="000000"/>
          <w:sz w:val="28"/>
        </w:rPr>
        <w:t xml:space="preserve">
      Болезни клапанов сердца </w:t>
      </w:r>
    </w:p>
    <w:bookmarkEnd w:id="6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3" w:id="646"/>
    <w:p>
      <w:pPr>
        <w:spacing w:after="0"/>
        <w:ind w:left="0"/>
        <w:jc w:val="both"/>
      </w:pPr>
      <w:r>
        <w:rPr>
          <w:rFonts w:ascii="Times New Roman"/>
          <w:b w:val="false"/>
          <w:i w:val="false"/>
          <w:color w:val="000000"/>
          <w:sz w:val="28"/>
        </w:rPr>
        <w:t xml:space="preserve">
      Кардиомиопатия </w:t>
      </w:r>
    </w:p>
    <w:bookmarkEnd w:id="6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4" w:id="647"/>
    <w:p>
      <w:pPr>
        <w:spacing w:after="0"/>
        <w:ind w:left="0"/>
        <w:jc w:val="both"/>
      </w:pPr>
      <w:r>
        <w:rPr>
          <w:rFonts w:ascii="Times New Roman"/>
          <w:b w:val="false"/>
          <w:i w:val="false"/>
          <w:color w:val="000000"/>
          <w:sz w:val="28"/>
        </w:rPr>
        <w:t xml:space="preserve">
      Хроническая сердечная недостаточность </w:t>
      </w:r>
    </w:p>
    <w:bookmarkEnd w:id="6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(NYNA ФК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5" w:id="648"/>
    <w:p>
      <w:pPr>
        <w:spacing w:after="0"/>
        <w:ind w:left="0"/>
        <w:jc w:val="both"/>
      </w:pPr>
      <w:r>
        <w:rPr>
          <w:rFonts w:ascii="Times New Roman"/>
          <w:b w:val="false"/>
          <w:i w:val="false"/>
          <w:color w:val="000000"/>
          <w:sz w:val="28"/>
        </w:rPr>
        <w:t>
      6. Сопутствующая некардиальная патология</w:t>
      </w:r>
    </w:p>
    <w:bookmarkEnd w:id="648"/>
    <w:bookmarkStart w:name="z686" w:id="649"/>
    <w:p>
      <w:pPr>
        <w:spacing w:after="0"/>
        <w:ind w:left="0"/>
        <w:jc w:val="both"/>
      </w:pPr>
      <w:r>
        <w:rPr>
          <w:rFonts w:ascii="Times New Roman"/>
          <w:b w:val="false"/>
          <w:i w:val="false"/>
          <w:color w:val="000000"/>
          <w:sz w:val="28"/>
        </w:rPr>
        <w:t xml:space="preserve">
      ОНМК </w:t>
      </w:r>
    </w:p>
    <w:bookmarkEnd w:id="6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геморрагический инсульт,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инфаркт мозга,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3-транзиторная  ишемическая атака)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7" w:id="650"/>
    <w:p>
      <w:pPr>
        <w:spacing w:after="0"/>
        <w:ind w:left="0"/>
        <w:jc w:val="both"/>
      </w:pPr>
      <w:r>
        <w:rPr>
          <w:rFonts w:ascii="Times New Roman"/>
          <w:b w:val="false"/>
          <w:i w:val="false"/>
          <w:color w:val="000000"/>
          <w:sz w:val="28"/>
        </w:rPr>
        <w:t xml:space="preserve">
      Хроническая болезнь почек (ХБП) </w:t>
      </w:r>
    </w:p>
    <w:bookmarkEnd w:id="6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8" w:id="651"/>
    <w:p>
      <w:pPr>
        <w:spacing w:after="0"/>
        <w:ind w:left="0"/>
        <w:jc w:val="both"/>
      </w:pPr>
      <w:r>
        <w:rPr>
          <w:rFonts w:ascii="Times New Roman"/>
          <w:b w:val="false"/>
          <w:i w:val="false"/>
          <w:color w:val="000000"/>
          <w:sz w:val="28"/>
        </w:rPr>
        <w:t xml:space="preserve">
      Болезни периферических сосудов/аневризма аорты </w:t>
      </w:r>
    </w:p>
    <w:bookmarkEnd w:id="6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89" w:id="652"/>
    <w:p>
      <w:pPr>
        <w:spacing w:after="0"/>
        <w:ind w:left="0"/>
        <w:jc w:val="both"/>
      </w:pPr>
      <w:r>
        <w:rPr>
          <w:rFonts w:ascii="Times New Roman"/>
          <w:b w:val="false"/>
          <w:i w:val="false"/>
          <w:color w:val="000000"/>
          <w:sz w:val="28"/>
        </w:rPr>
        <w:t xml:space="preserve">
      Онкологические заболевания последние 5 лет </w:t>
      </w:r>
    </w:p>
    <w:bookmarkEnd w:id="6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0" w:id="653"/>
    <w:p>
      <w:pPr>
        <w:spacing w:after="0"/>
        <w:ind w:left="0"/>
        <w:jc w:val="both"/>
      </w:pPr>
      <w:r>
        <w:rPr>
          <w:rFonts w:ascii="Times New Roman"/>
          <w:b w:val="false"/>
          <w:i w:val="false"/>
          <w:color w:val="000000"/>
          <w:sz w:val="28"/>
        </w:rPr>
        <w:t xml:space="preserve">
      Болезни ЖКТ (язвы, эрозии,) </w:t>
      </w:r>
    </w:p>
    <w:bookmarkEnd w:id="6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1" w:id="654"/>
    <w:p>
      <w:pPr>
        <w:spacing w:after="0"/>
        <w:ind w:left="0"/>
        <w:jc w:val="both"/>
      </w:pPr>
      <w:r>
        <w:rPr>
          <w:rFonts w:ascii="Times New Roman"/>
          <w:b w:val="false"/>
          <w:i w:val="false"/>
          <w:color w:val="000000"/>
          <w:sz w:val="28"/>
        </w:rPr>
        <w:t xml:space="preserve">
      ХОБЛ </w:t>
      </w:r>
    </w:p>
    <w:bookmarkEnd w:id="6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2" w:id="655"/>
    <w:p>
      <w:pPr>
        <w:spacing w:after="0"/>
        <w:ind w:left="0"/>
        <w:jc w:val="both"/>
      </w:pPr>
      <w:r>
        <w:rPr>
          <w:rFonts w:ascii="Times New Roman"/>
          <w:b w:val="false"/>
          <w:i w:val="false"/>
          <w:color w:val="000000"/>
          <w:sz w:val="28"/>
        </w:rPr>
        <w:t xml:space="preserve">
      Другие заболевания, ухудшающие качество жизни </w:t>
      </w:r>
    </w:p>
    <w:bookmarkEnd w:id="6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3" w:id="656"/>
    <w:p>
      <w:pPr>
        <w:spacing w:after="0"/>
        <w:ind w:left="0"/>
        <w:jc w:val="both"/>
      </w:pPr>
      <w:r>
        <w:rPr>
          <w:rFonts w:ascii="Times New Roman"/>
          <w:b w:val="false"/>
          <w:i w:val="false"/>
          <w:color w:val="000000"/>
          <w:sz w:val="28"/>
        </w:rPr>
        <w:t xml:space="preserve">
      Семейный анамнез </w:t>
      </w:r>
    </w:p>
    <w:bookmarkEnd w:id="6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4" w:id="657"/>
    <w:p>
      <w:pPr>
        <w:spacing w:after="0"/>
        <w:ind w:left="0"/>
        <w:jc w:val="both"/>
      </w:pPr>
      <w:r>
        <w:rPr>
          <w:rFonts w:ascii="Times New Roman"/>
          <w:b w:val="false"/>
          <w:i w:val="false"/>
          <w:color w:val="000000"/>
          <w:sz w:val="28"/>
        </w:rPr>
        <w:t>
      7. Текущее состояние при поступлении</w:t>
      </w:r>
    </w:p>
    <w:bookmarkEnd w:id="657"/>
    <w:bookmarkStart w:name="z695" w:id="658"/>
    <w:p>
      <w:pPr>
        <w:spacing w:after="0"/>
        <w:ind w:left="0"/>
        <w:jc w:val="both"/>
      </w:pPr>
      <w:r>
        <w:rPr>
          <w:rFonts w:ascii="Times New Roman"/>
          <w:b w:val="false"/>
          <w:i w:val="false"/>
          <w:color w:val="000000"/>
          <w:sz w:val="28"/>
        </w:rPr>
        <w:t>
      Симптомы</w:t>
      </w:r>
    </w:p>
    <w:bookmarkEnd w:id="658"/>
    <w:bookmarkStart w:name="z696" w:id="659"/>
    <w:p>
      <w:pPr>
        <w:spacing w:after="0"/>
        <w:ind w:left="0"/>
        <w:jc w:val="both"/>
      </w:pPr>
      <w:r>
        <w:rPr>
          <w:rFonts w:ascii="Times New Roman"/>
          <w:b w:val="false"/>
          <w:i w:val="false"/>
          <w:color w:val="000000"/>
          <w:sz w:val="28"/>
        </w:rPr>
        <w:t xml:space="preserve">
      Дискомфорт/боль в грудной клетке </w:t>
      </w:r>
    </w:p>
    <w:bookmarkEnd w:id="6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7" w:id="660"/>
    <w:p>
      <w:pPr>
        <w:spacing w:after="0"/>
        <w:ind w:left="0"/>
        <w:jc w:val="both"/>
      </w:pPr>
      <w:r>
        <w:rPr>
          <w:rFonts w:ascii="Times New Roman"/>
          <w:b w:val="false"/>
          <w:i w:val="false"/>
          <w:color w:val="000000"/>
          <w:sz w:val="28"/>
        </w:rPr>
        <w:t xml:space="preserve">
      Одышка </w:t>
      </w:r>
    </w:p>
    <w:bookmarkEnd w:id="6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8" w:id="661"/>
    <w:p>
      <w:pPr>
        <w:spacing w:after="0"/>
        <w:ind w:left="0"/>
        <w:jc w:val="both"/>
      </w:pPr>
      <w:r>
        <w:rPr>
          <w:rFonts w:ascii="Times New Roman"/>
          <w:b w:val="false"/>
          <w:i w:val="false"/>
          <w:color w:val="000000"/>
          <w:sz w:val="28"/>
        </w:rPr>
        <w:t xml:space="preserve">
      Остановка сердца </w:t>
      </w:r>
    </w:p>
    <w:bookmarkEnd w:id="6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699" w:id="662"/>
    <w:p>
      <w:pPr>
        <w:spacing w:after="0"/>
        <w:ind w:left="0"/>
        <w:jc w:val="both"/>
      </w:pPr>
      <w:r>
        <w:rPr>
          <w:rFonts w:ascii="Times New Roman"/>
          <w:b w:val="false"/>
          <w:i w:val="false"/>
          <w:color w:val="000000"/>
          <w:sz w:val="28"/>
        </w:rPr>
        <w:t xml:space="preserve">
      Синкопе </w:t>
      </w:r>
    </w:p>
    <w:bookmarkEnd w:id="6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00" w:id="663"/>
    <w:p>
      <w:pPr>
        <w:spacing w:after="0"/>
        <w:ind w:left="0"/>
        <w:jc w:val="both"/>
      </w:pPr>
      <w:r>
        <w:rPr>
          <w:rFonts w:ascii="Times New Roman"/>
          <w:b w:val="false"/>
          <w:i w:val="false"/>
          <w:color w:val="000000"/>
          <w:sz w:val="28"/>
        </w:rPr>
        <w:t xml:space="preserve">
      Гипотензия </w:t>
      </w:r>
    </w:p>
    <w:bookmarkEnd w:id="6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r>
        <w:br/>
      </w:r>
      <w:r>
        <w:rPr>
          <w:rFonts w:ascii="Times New Roman"/>
          <w:b w:val="false"/>
          <w:i w:val="false"/>
          <w:color w:val="000000"/>
          <w:sz w:val="28"/>
        </w:rPr>
        <w:t>
</w:t>
      </w:r>
    </w:p>
    <w:bookmarkStart w:name="z701" w:id="664"/>
    <w:p>
      <w:pPr>
        <w:spacing w:after="0"/>
        <w:ind w:left="0"/>
        <w:jc w:val="both"/>
      </w:pPr>
      <w:r>
        <w:rPr>
          <w:rFonts w:ascii="Times New Roman"/>
          <w:b w:val="false"/>
          <w:i w:val="false"/>
          <w:color w:val="000000"/>
          <w:sz w:val="28"/>
        </w:rPr>
        <w:t xml:space="preserve">
      Слабость </w:t>
      </w:r>
    </w:p>
    <w:bookmarkEnd w:id="6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02" w:id="665"/>
    <w:p>
      <w:pPr>
        <w:spacing w:after="0"/>
        <w:ind w:left="0"/>
        <w:jc w:val="both"/>
      </w:pPr>
      <w:r>
        <w:rPr>
          <w:rFonts w:ascii="Times New Roman"/>
          <w:b w:val="false"/>
          <w:i w:val="false"/>
          <w:color w:val="000000"/>
          <w:sz w:val="28"/>
        </w:rPr>
        <w:t xml:space="preserve">
      Другие симптомы </w:t>
      </w:r>
    </w:p>
    <w:bookmarkEnd w:id="6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03" w:id="666"/>
    <w:p>
      <w:pPr>
        <w:spacing w:after="0"/>
        <w:ind w:left="0"/>
        <w:jc w:val="both"/>
      </w:pPr>
      <w:r>
        <w:rPr>
          <w:rFonts w:ascii="Times New Roman"/>
          <w:b w:val="false"/>
          <w:i w:val="false"/>
          <w:color w:val="000000"/>
          <w:sz w:val="28"/>
        </w:rPr>
        <w:t xml:space="preserve">
      Бессимптомное течение </w:t>
      </w:r>
    </w:p>
    <w:bookmarkEnd w:id="6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04" w:id="667"/>
    <w:p>
      <w:pPr>
        <w:spacing w:after="0"/>
        <w:ind w:left="0"/>
        <w:jc w:val="both"/>
      </w:pPr>
      <w:r>
        <w:rPr>
          <w:rFonts w:ascii="Times New Roman"/>
          <w:b w:val="false"/>
          <w:i w:val="false"/>
          <w:color w:val="000000"/>
          <w:sz w:val="28"/>
        </w:rPr>
        <w:t>
      8. Физикальные данные (при поступлении)</w:t>
      </w:r>
    </w:p>
    <w:bookmarkEnd w:id="667"/>
    <w:bookmarkStart w:name="z705" w:id="668"/>
    <w:p>
      <w:pPr>
        <w:spacing w:after="0"/>
        <w:ind w:left="0"/>
        <w:jc w:val="both"/>
      </w:pPr>
      <w:r>
        <w:rPr>
          <w:rFonts w:ascii="Times New Roman"/>
          <w:b w:val="false"/>
          <w:i w:val="false"/>
          <w:color w:val="000000"/>
          <w:sz w:val="28"/>
        </w:rPr>
        <w:t xml:space="preserve">
      ЧСС </w:t>
      </w:r>
    </w:p>
    <w:bookmarkEnd w:id="6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уд.в мин</w:t>
      </w:r>
      <w:r>
        <w:br/>
      </w:r>
      <w:r>
        <w:rPr>
          <w:rFonts w:ascii="Times New Roman"/>
          <w:b w:val="false"/>
          <w:i w:val="false"/>
          <w:color w:val="000000"/>
          <w:sz w:val="28"/>
        </w:rPr>
        <w:t>
</w:t>
      </w:r>
    </w:p>
    <w:bookmarkStart w:name="z706" w:id="669"/>
    <w:p>
      <w:pPr>
        <w:spacing w:after="0"/>
        <w:ind w:left="0"/>
        <w:jc w:val="both"/>
      </w:pPr>
      <w:r>
        <w:rPr>
          <w:rFonts w:ascii="Times New Roman"/>
          <w:b w:val="false"/>
          <w:i w:val="false"/>
          <w:color w:val="000000"/>
          <w:sz w:val="28"/>
        </w:rPr>
        <w:t xml:space="preserve">
      АД систолическое </w:t>
      </w:r>
    </w:p>
    <w:bookmarkEnd w:id="66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мм.рт.ст. диастолическое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мм.рт.ст.,</w:t>
      </w:r>
      <w:r>
        <w:br/>
      </w:r>
      <w:r>
        <w:rPr>
          <w:rFonts w:ascii="Times New Roman"/>
          <w:b w:val="false"/>
          <w:i w:val="false"/>
          <w:color w:val="000000"/>
          <w:sz w:val="28"/>
        </w:rPr>
        <w:t>
</w:t>
      </w:r>
    </w:p>
    <w:bookmarkStart w:name="z707" w:id="670"/>
    <w:p>
      <w:pPr>
        <w:spacing w:after="0"/>
        <w:ind w:left="0"/>
        <w:jc w:val="both"/>
      </w:pPr>
      <w:r>
        <w:rPr>
          <w:rFonts w:ascii="Times New Roman"/>
          <w:b w:val="false"/>
          <w:i w:val="false"/>
          <w:color w:val="000000"/>
          <w:sz w:val="28"/>
        </w:rPr>
        <w:t>
      среднее АД</w:t>
      </w:r>
    </w:p>
    <w:bookmarkEnd w:id="67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мм.рт.ст.</w:t>
      </w:r>
      <w:r>
        <w:br/>
      </w:r>
      <w:r>
        <w:rPr>
          <w:rFonts w:ascii="Times New Roman"/>
          <w:b w:val="false"/>
          <w:i w:val="false"/>
          <w:color w:val="000000"/>
          <w:sz w:val="28"/>
        </w:rPr>
        <w:t>
</w:t>
      </w:r>
    </w:p>
    <w:bookmarkStart w:name="z708" w:id="671"/>
    <w:p>
      <w:pPr>
        <w:spacing w:after="0"/>
        <w:ind w:left="0"/>
        <w:jc w:val="both"/>
      </w:pPr>
      <w:r>
        <w:rPr>
          <w:rFonts w:ascii="Times New Roman"/>
          <w:b w:val="false"/>
          <w:i w:val="false"/>
          <w:color w:val="000000"/>
          <w:sz w:val="28"/>
        </w:rPr>
        <w:t xml:space="preserve">
      9. Сердечная недостаточность (СН) класс по Killip при поступлении </w:t>
      </w:r>
    </w:p>
    <w:bookmarkEnd w:id="6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09" w:id="672"/>
    <w:p>
      <w:pPr>
        <w:spacing w:after="0"/>
        <w:ind w:left="0"/>
        <w:jc w:val="both"/>
      </w:pPr>
      <w:r>
        <w:rPr>
          <w:rFonts w:ascii="Times New Roman"/>
          <w:b w:val="false"/>
          <w:i w:val="false"/>
          <w:color w:val="000000"/>
          <w:sz w:val="28"/>
        </w:rPr>
        <w:t>
      Анализ крови (при поступлении)</w:t>
      </w:r>
    </w:p>
    <w:bookmarkEnd w:id="672"/>
    <w:bookmarkStart w:name="z710" w:id="673"/>
    <w:p>
      <w:pPr>
        <w:spacing w:after="0"/>
        <w:ind w:left="0"/>
        <w:jc w:val="both"/>
      </w:pPr>
      <w:r>
        <w:rPr>
          <w:rFonts w:ascii="Times New Roman"/>
          <w:b w:val="false"/>
          <w:i w:val="false"/>
          <w:color w:val="000000"/>
          <w:sz w:val="28"/>
        </w:rPr>
        <w:t xml:space="preserve">
      Вч-Тропонин I/T (при поступлении) </w:t>
      </w:r>
    </w:p>
    <w:bookmarkEnd w:id="6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 w:id="674"/>
    <w:p>
      <w:pPr>
        <w:spacing w:after="0"/>
        <w:ind w:left="0"/>
        <w:jc w:val="both"/>
      </w:pPr>
      <w:r>
        <w:rPr>
          <w:rFonts w:ascii="Times New Roman"/>
          <w:b w:val="false"/>
          <w:i w:val="false"/>
          <w:color w:val="000000"/>
          <w:sz w:val="28"/>
        </w:rPr>
        <w:t xml:space="preserve">
      а) Вч-Тропонин I/T (максимальное значение) </w:t>
      </w:r>
    </w:p>
    <w:bookmarkEnd w:id="674"/>
    <w:bookmarkStart w:name="z712" w:id="675"/>
    <w:p>
      <w:pPr>
        <w:spacing w:after="0"/>
        <w:ind w:left="0"/>
        <w:jc w:val="both"/>
      </w:pPr>
      <w:r>
        <w:rPr>
          <w:rFonts w:ascii="Times New Roman"/>
          <w:b w:val="false"/>
          <w:i w:val="false"/>
          <w:color w:val="000000"/>
          <w:sz w:val="28"/>
        </w:rPr>
        <w:t xml:space="preserve">
      МВ-КФК </w:t>
      </w:r>
    </w:p>
    <w:bookmarkEnd w:id="6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13" w:id="676"/>
    <w:p>
      <w:pPr>
        <w:spacing w:after="0"/>
        <w:ind w:left="0"/>
        <w:jc w:val="both"/>
      </w:pPr>
      <w:r>
        <w:rPr>
          <w:rFonts w:ascii="Times New Roman"/>
          <w:b w:val="false"/>
          <w:i w:val="false"/>
          <w:color w:val="000000"/>
          <w:sz w:val="28"/>
        </w:rPr>
        <w:t xml:space="preserve">
      d - димер </w:t>
      </w:r>
    </w:p>
    <w:bookmarkEnd w:id="6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14" w:id="677"/>
    <w:p>
      <w:pPr>
        <w:spacing w:after="0"/>
        <w:ind w:left="0"/>
        <w:jc w:val="both"/>
      </w:pPr>
      <w:r>
        <w:rPr>
          <w:rFonts w:ascii="Times New Roman"/>
          <w:b w:val="false"/>
          <w:i w:val="false"/>
          <w:color w:val="000000"/>
          <w:sz w:val="28"/>
        </w:rPr>
        <w:t xml:space="preserve">
      BNP/pro BNP </w:t>
      </w:r>
    </w:p>
    <w:bookmarkEnd w:id="6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15" w:id="678"/>
    <w:p>
      <w:pPr>
        <w:spacing w:after="0"/>
        <w:ind w:left="0"/>
        <w:jc w:val="both"/>
      </w:pPr>
      <w:r>
        <w:rPr>
          <w:rFonts w:ascii="Times New Roman"/>
          <w:b w:val="false"/>
          <w:i w:val="false"/>
          <w:color w:val="000000"/>
          <w:sz w:val="28"/>
        </w:rPr>
        <w:t xml:space="preserve">
      Гемоглобин </w:t>
      </w:r>
    </w:p>
    <w:bookmarkEnd w:id="6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16" w:id="679"/>
    <w:p>
      <w:pPr>
        <w:spacing w:after="0"/>
        <w:ind w:left="0"/>
        <w:jc w:val="both"/>
      </w:pPr>
      <w:r>
        <w:rPr>
          <w:rFonts w:ascii="Times New Roman"/>
          <w:b w:val="false"/>
          <w:i w:val="false"/>
          <w:color w:val="000000"/>
          <w:sz w:val="28"/>
        </w:rPr>
        <w:t xml:space="preserve">
      Гематокрит </w:t>
      </w:r>
    </w:p>
    <w:bookmarkEnd w:id="6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17" w:id="680"/>
    <w:p>
      <w:pPr>
        <w:spacing w:after="0"/>
        <w:ind w:left="0"/>
        <w:jc w:val="both"/>
      </w:pPr>
      <w:r>
        <w:rPr>
          <w:rFonts w:ascii="Times New Roman"/>
          <w:b w:val="false"/>
          <w:i w:val="false"/>
          <w:color w:val="000000"/>
          <w:sz w:val="28"/>
        </w:rPr>
        <w:t xml:space="preserve">
      Тромбоцит </w:t>
      </w:r>
    </w:p>
    <w:bookmarkEnd w:id="6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18" w:id="681"/>
    <w:p>
      <w:pPr>
        <w:spacing w:after="0"/>
        <w:ind w:left="0"/>
        <w:jc w:val="both"/>
      </w:pPr>
      <w:r>
        <w:rPr>
          <w:rFonts w:ascii="Times New Roman"/>
          <w:b w:val="false"/>
          <w:i w:val="false"/>
          <w:color w:val="000000"/>
          <w:sz w:val="28"/>
        </w:rPr>
        <w:t xml:space="preserve">
      Глюкоза </w:t>
      </w:r>
    </w:p>
    <w:bookmarkEnd w:id="6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19" w:id="682"/>
    <w:p>
      <w:pPr>
        <w:spacing w:after="0"/>
        <w:ind w:left="0"/>
        <w:jc w:val="both"/>
      </w:pPr>
      <w:r>
        <w:rPr>
          <w:rFonts w:ascii="Times New Roman"/>
          <w:b w:val="false"/>
          <w:i w:val="false"/>
          <w:color w:val="000000"/>
          <w:sz w:val="28"/>
        </w:rPr>
        <w:t xml:space="preserve">
      Липидный спектр </w:t>
      </w:r>
    </w:p>
    <w:bookmarkEnd w:id="6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ЛПНП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ЛПВП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ТГ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20" w:id="683"/>
    <w:p>
      <w:pPr>
        <w:spacing w:after="0"/>
        <w:ind w:left="0"/>
        <w:jc w:val="both"/>
      </w:pPr>
      <w:r>
        <w:rPr>
          <w:rFonts w:ascii="Times New Roman"/>
          <w:b w:val="false"/>
          <w:i w:val="false"/>
          <w:color w:val="000000"/>
          <w:sz w:val="28"/>
        </w:rPr>
        <w:t xml:space="preserve">
      Креатинин </w:t>
      </w:r>
    </w:p>
    <w:bookmarkEnd w:id="6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мкмоль/л</w:t>
      </w:r>
      <w:r>
        <w:br/>
      </w:r>
      <w:r>
        <w:rPr>
          <w:rFonts w:ascii="Times New Roman"/>
          <w:b w:val="false"/>
          <w:i w:val="false"/>
          <w:color w:val="000000"/>
          <w:sz w:val="28"/>
        </w:rPr>
        <w:t>
</w:t>
      </w:r>
    </w:p>
    <w:bookmarkStart w:name="z721" w:id="684"/>
    <w:p>
      <w:pPr>
        <w:spacing w:after="0"/>
        <w:ind w:left="0"/>
        <w:jc w:val="both"/>
      </w:pPr>
      <w:r>
        <w:rPr>
          <w:rFonts w:ascii="Times New Roman"/>
          <w:b w:val="false"/>
          <w:i w:val="false"/>
          <w:color w:val="000000"/>
          <w:sz w:val="28"/>
        </w:rPr>
        <w:t>
      Скорость клубочковой фильтрации креатинина_________(автоматический расчет)</w:t>
      </w:r>
    </w:p>
    <w:bookmarkEnd w:id="684"/>
    <w:bookmarkStart w:name="z722" w:id="685"/>
    <w:p>
      <w:pPr>
        <w:spacing w:after="0"/>
        <w:ind w:left="0"/>
        <w:jc w:val="both"/>
      </w:pPr>
      <w:r>
        <w:rPr>
          <w:rFonts w:ascii="Times New Roman"/>
          <w:b w:val="false"/>
          <w:i w:val="false"/>
          <w:color w:val="000000"/>
          <w:sz w:val="28"/>
        </w:rPr>
        <w:t xml:space="preserve">
      Калий </w:t>
      </w:r>
    </w:p>
    <w:bookmarkEnd w:id="6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23" w:id="686"/>
    <w:p>
      <w:pPr>
        <w:spacing w:after="0"/>
        <w:ind w:left="0"/>
        <w:jc w:val="both"/>
      </w:pPr>
      <w:r>
        <w:rPr>
          <w:rFonts w:ascii="Times New Roman"/>
          <w:b w:val="false"/>
          <w:i w:val="false"/>
          <w:color w:val="000000"/>
          <w:sz w:val="28"/>
        </w:rPr>
        <w:t xml:space="preserve">
      Магний </w:t>
      </w:r>
    </w:p>
    <w:bookmarkEnd w:id="6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24" w:id="687"/>
    <w:p>
      <w:pPr>
        <w:spacing w:after="0"/>
        <w:ind w:left="0"/>
        <w:jc w:val="both"/>
      </w:pPr>
      <w:r>
        <w:rPr>
          <w:rFonts w:ascii="Times New Roman"/>
          <w:b w:val="false"/>
          <w:i w:val="false"/>
          <w:color w:val="000000"/>
          <w:sz w:val="28"/>
        </w:rPr>
        <w:t xml:space="preserve">
      Кальций </w:t>
      </w:r>
    </w:p>
    <w:bookmarkEnd w:id="6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25" w:id="688"/>
    <w:p>
      <w:pPr>
        <w:spacing w:after="0"/>
        <w:ind w:left="0"/>
        <w:jc w:val="both"/>
      </w:pPr>
      <w:r>
        <w:rPr>
          <w:rFonts w:ascii="Times New Roman"/>
          <w:b w:val="false"/>
          <w:i w:val="false"/>
          <w:color w:val="000000"/>
          <w:sz w:val="28"/>
        </w:rPr>
        <w:t>
      10. Инструментальные методы исследования</w:t>
      </w:r>
    </w:p>
    <w:bookmarkEnd w:id="688"/>
    <w:bookmarkStart w:name="z726" w:id="689"/>
    <w:p>
      <w:pPr>
        <w:spacing w:after="0"/>
        <w:ind w:left="0"/>
        <w:jc w:val="both"/>
      </w:pPr>
      <w:r>
        <w:rPr>
          <w:rFonts w:ascii="Times New Roman"/>
          <w:b w:val="false"/>
          <w:i w:val="false"/>
          <w:color w:val="000000"/>
          <w:sz w:val="28"/>
        </w:rPr>
        <w:t xml:space="preserve">
      ЭКГ (при поступлении/ в динамике) </w:t>
      </w:r>
    </w:p>
    <w:bookmarkEnd w:id="6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27" w:id="690"/>
    <w:p>
      <w:pPr>
        <w:spacing w:after="0"/>
        <w:ind w:left="0"/>
        <w:jc w:val="both"/>
      </w:pPr>
      <w:r>
        <w:rPr>
          <w:rFonts w:ascii="Times New Roman"/>
          <w:b w:val="false"/>
          <w:i w:val="false"/>
          <w:color w:val="000000"/>
          <w:sz w:val="28"/>
        </w:rPr>
        <w:t xml:space="preserve">
      Ритм </w:t>
      </w:r>
    </w:p>
    <w:bookmarkEnd w:id="690"/>
    <w:bookmarkStart w:name="z728"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синусовый </w:t>
      </w:r>
      <w:r>
        <w:br/>
      </w:r>
      <w:r>
        <w:rPr>
          <w:rFonts w:ascii="Times New Roman"/>
          <w:b w:val="false"/>
          <w:i w:val="false"/>
          <w:color w:val="000000"/>
          <w:sz w:val="28"/>
        </w:rPr>
        <w:t>
</w:t>
      </w:r>
    </w:p>
    <w:bookmarkStart w:name="z729"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фибрилляция предсердий </w:t>
      </w:r>
      <w:r>
        <w:br/>
      </w:r>
      <w:r>
        <w:rPr>
          <w:rFonts w:ascii="Times New Roman"/>
          <w:b w:val="false"/>
          <w:i w:val="false"/>
          <w:color w:val="000000"/>
          <w:sz w:val="28"/>
        </w:rPr>
        <w:t>
</w:t>
      </w:r>
    </w:p>
    <w:bookmarkStart w:name="z730"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ритм электрокардиостимулятора (ЭКС)</w:t>
      </w:r>
      <w:r>
        <w:br/>
      </w:r>
      <w:r>
        <w:rPr>
          <w:rFonts w:ascii="Times New Roman"/>
          <w:b w:val="false"/>
          <w:i w:val="false"/>
          <w:color w:val="000000"/>
          <w:sz w:val="28"/>
        </w:rPr>
        <w:t>
</w:t>
      </w:r>
    </w:p>
    <w:bookmarkStart w:name="z731"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bookmarkStart w:name="z732"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33" w:id="696"/>
    <w:p>
      <w:pPr>
        <w:spacing w:after="0"/>
        <w:ind w:left="0"/>
        <w:jc w:val="both"/>
      </w:pPr>
      <w:r>
        <w:rPr>
          <w:rFonts w:ascii="Times New Roman"/>
          <w:b w:val="false"/>
          <w:i w:val="false"/>
          <w:color w:val="000000"/>
          <w:sz w:val="28"/>
        </w:rPr>
        <w:t xml:space="preserve">
      QRS </w:t>
      </w:r>
    </w:p>
    <w:bookmarkEnd w:id="6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w:t>
      </w:r>
      <w:r>
        <w:br/>
      </w:r>
      <w:r>
        <w:rPr>
          <w:rFonts w:ascii="Times New Roman"/>
          <w:b w:val="false"/>
          <w:i w:val="false"/>
          <w:color w:val="000000"/>
          <w:sz w:val="28"/>
        </w:rPr>
        <w:t>
</w:t>
      </w:r>
    </w:p>
    <w:bookmarkStart w:name="z734"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блокада левой ножки пучка Гиса (БЛНПГ)</w:t>
      </w:r>
      <w:r>
        <w:br/>
      </w:r>
      <w:r>
        <w:rPr>
          <w:rFonts w:ascii="Times New Roman"/>
          <w:b w:val="false"/>
          <w:i w:val="false"/>
          <w:color w:val="000000"/>
          <w:sz w:val="28"/>
        </w:rPr>
        <w:t>
</w:t>
      </w:r>
    </w:p>
    <w:bookmarkStart w:name="z735"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блокада правой ножки пучка Гиса (БПНПГ)</w:t>
      </w:r>
      <w:r>
        <w:br/>
      </w:r>
      <w:r>
        <w:rPr>
          <w:rFonts w:ascii="Times New Roman"/>
          <w:b w:val="false"/>
          <w:i w:val="false"/>
          <w:color w:val="000000"/>
          <w:sz w:val="28"/>
        </w:rPr>
        <w:t>
</w:t>
      </w:r>
    </w:p>
    <w:bookmarkStart w:name="z736"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bookmarkStart w:name="z737"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38" w:id="701"/>
    <w:p>
      <w:pPr>
        <w:spacing w:after="0"/>
        <w:ind w:left="0"/>
        <w:jc w:val="both"/>
      </w:pPr>
      <w:r>
        <w:rPr>
          <w:rFonts w:ascii="Times New Roman"/>
          <w:b w:val="false"/>
          <w:i w:val="false"/>
          <w:color w:val="000000"/>
          <w:sz w:val="28"/>
        </w:rPr>
        <w:t xml:space="preserve">
      ST Т </w:t>
      </w:r>
    </w:p>
    <w:bookmarkEnd w:id="7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подъемом сегмента ST</w:t>
      </w:r>
      <w:r>
        <w:br/>
      </w:r>
      <w:r>
        <w:rPr>
          <w:rFonts w:ascii="Times New Roman"/>
          <w:b w:val="false"/>
          <w:i w:val="false"/>
          <w:color w:val="000000"/>
          <w:sz w:val="28"/>
        </w:rPr>
        <w:t>
</w:t>
      </w:r>
    </w:p>
    <w:bookmarkStart w:name="z739"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подъема сегмента ST</w:t>
      </w:r>
      <w:r>
        <w:br/>
      </w:r>
      <w:r>
        <w:rPr>
          <w:rFonts w:ascii="Times New Roman"/>
          <w:b w:val="false"/>
          <w:i w:val="false"/>
          <w:color w:val="000000"/>
          <w:sz w:val="28"/>
        </w:rPr>
        <w:t>
</w:t>
      </w:r>
    </w:p>
    <w:bookmarkStart w:name="z740"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инверсия зубца Т </w:t>
      </w:r>
      <w:r>
        <w:br/>
      </w:r>
      <w:r>
        <w:rPr>
          <w:rFonts w:ascii="Times New Roman"/>
          <w:b w:val="false"/>
          <w:i w:val="false"/>
          <w:color w:val="000000"/>
          <w:sz w:val="28"/>
        </w:rPr>
        <w:t>
</w:t>
      </w:r>
    </w:p>
    <w:bookmarkStart w:name="z741"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нормальная ЭКГ</w:t>
      </w:r>
      <w:r>
        <w:br/>
      </w:r>
      <w:r>
        <w:rPr>
          <w:rFonts w:ascii="Times New Roman"/>
          <w:b w:val="false"/>
          <w:i w:val="false"/>
          <w:color w:val="000000"/>
          <w:sz w:val="28"/>
        </w:rPr>
        <w:t>
</w:t>
      </w:r>
    </w:p>
    <w:bookmarkStart w:name="z742"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bookmarkStart w:name="z743"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744" w:id="707"/>
    <w:p>
      <w:pPr>
        <w:spacing w:after="0"/>
        <w:ind w:left="0"/>
        <w:jc w:val="both"/>
      </w:pPr>
      <w:r>
        <w:rPr>
          <w:rFonts w:ascii="Times New Roman"/>
          <w:b w:val="false"/>
          <w:i w:val="false"/>
          <w:color w:val="000000"/>
          <w:sz w:val="28"/>
        </w:rPr>
        <w:t xml:space="preserve">
      ЭхоКГ (при поступлении) </w:t>
      </w:r>
    </w:p>
    <w:bookmarkEnd w:id="7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45"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фракция выброса (ФВ) левого желудочка по Симпсону N (&gt;50%)</w:t>
      </w:r>
      <w:r>
        <w:br/>
      </w:r>
      <w:r>
        <w:rPr>
          <w:rFonts w:ascii="Times New Roman"/>
          <w:b w:val="false"/>
          <w:i w:val="false"/>
          <w:color w:val="000000"/>
          <w:sz w:val="28"/>
        </w:rPr>
        <w:t>
</w:t>
      </w:r>
    </w:p>
    <w:bookmarkStart w:name="z746"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незначительное снижение (41-50%)</w:t>
      </w:r>
      <w:r>
        <w:br/>
      </w:r>
      <w:r>
        <w:rPr>
          <w:rFonts w:ascii="Times New Roman"/>
          <w:b w:val="false"/>
          <w:i w:val="false"/>
          <w:color w:val="000000"/>
          <w:sz w:val="28"/>
        </w:rPr>
        <w:t>
</w:t>
      </w:r>
    </w:p>
    <w:bookmarkStart w:name="z747"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умеренное снижение (31-40%) </w:t>
      </w:r>
      <w:r>
        <w:br/>
      </w:r>
      <w:r>
        <w:rPr>
          <w:rFonts w:ascii="Times New Roman"/>
          <w:b w:val="false"/>
          <w:i w:val="false"/>
          <w:color w:val="000000"/>
          <w:sz w:val="28"/>
        </w:rPr>
        <w:t>
</w:t>
      </w:r>
    </w:p>
    <w:bookmarkStart w:name="z748"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выраженное снижение (&lt;30%)</w:t>
      </w:r>
      <w:r>
        <w:br/>
      </w:r>
      <w:r>
        <w:rPr>
          <w:rFonts w:ascii="Times New Roman"/>
          <w:b w:val="false"/>
          <w:i w:val="false"/>
          <w:color w:val="000000"/>
          <w:sz w:val="28"/>
        </w:rPr>
        <w:t>
</w:t>
      </w:r>
    </w:p>
    <w:bookmarkStart w:name="z749"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определяли фракцию выброса (ФВ) левого желудочка)</w:t>
      </w:r>
      <w:r>
        <w:br/>
      </w:r>
      <w:r>
        <w:rPr>
          <w:rFonts w:ascii="Times New Roman"/>
          <w:b w:val="false"/>
          <w:i w:val="false"/>
          <w:color w:val="000000"/>
          <w:sz w:val="28"/>
        </w:rPr>
        <w:t>
</w:t>
      </w:r>
    </w:p>
    <w:bookmarkStart w:name="z750" w:id="713"/>
    <w:p>
      <w:pPr>
        <w:spacing w:after="0"/>
        <w:ind w:left="0"/>
        <w:jc w:val="both"/>
      </w:pPr>
      <w:r>
        <w:rPr>
          <w:rFonts w:ascii="Times New Roman"/>
          <w:b w:val="false"/>
          <w:i w:val="false"/>
          <w:color w:val="000000"/>
          <w:sz w:val="28"/>
        </w:rPr>
        <w:t xml:space="preserve">
      Наличие зон нарушенной локальной сократимости: </w:t>
      </w:r>
    </w:p>
    <w:bookmarkEnd w:id="7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гипокинезия,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-акинезия)</w:t>
      </w:r>
      <w:r>
        <w:br/>
      </w:r>
      <w:r>
        <w:rPr>
          <w:rFonts w:ascii="Times New Roman"/>
          <w:b w:val="false"/>
          <w:i w:val="false"/>
          <w:color w:val="000000"/>
          <w:sz w:val="28"/>
        </w:rPr>
        <w:t>
</w:t>
      </w:r>
    </w:p>
    <w:bookmarkStart w:name="z751" w:id="714"/>
    <w:p>
      <w:pPr>
        <w:spacing w:after="0"/>
        <w:ind w:left="0"/>
        <w:jc w:val="both"/>
      </w:pPr>
      <w:r>
        <w:rPr>
          <w:rFonts w:ascii="Times New Roman"/>
          <w:b w:val="false"/>
          <w:i w:val="false"/>
          <w:color w:val="000000"/>
          <w:sz w:val="28"/>
        </w:rPr>
        <w:t xml:space="preserve">
      КТ </w:t>
      </w:r>
    </w:p>
    <w:bookmarkEnd w:id="7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52" w:id="715"/>
    <w:p>
      <w:pPr>
        <w:spacing w:after="0"/>
        <w:ind w:left="0"/>
        <w:jc w:val="both"/>
      </w:pPr>
      <w:r>
        <w:rPr>
          <w:rFonts w:ascii="Times New Roman"/>
          <w:b w:val="false"/>
          <w:i w:val="false"/>
          <w:color w:val="000000"/>
          <w:sz w:val="28"/>
        </w:rPr>
        <w:t xml:space="preserve">
      МРТ </w:t>
      </w:r>
    </w:p>
    <w:bookmarkEnd w:id="7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753" w:id="716"/>
    <w:p>
      <w:pPr>
        <w:spacing w:after="0"/>
        <w:ind w:left="0"/>
        <w:jc w:val="both"/>
      </w:pPr>
      <w:r>
        <w:rPr>
          <w:rFonts w:ascii="Times New Roman"/>
          <w:b w:val="false"/>
          <w:i w:val="false"/>
          <w:color w:val="000000"/>
          <w:sz w:val="28"/>
        </w:rPr>
        <w:t>
      11. Шкалы рисков:</w:t>
      </w:r>
    </w:p>
    <w:bookmarkEnd w:id="716"/>
    <w:bookmarkStart w:name="z754" w:id="717"/>
    <w:p>
      <w:pPr>
        <w:spacing w:after="0"/>
        <w:ind w:left="0"/>
        <w:jc w:val="both"/>
      </w:pPr>
      <w:r>
        <w:rPr>
          <w:rFonts w:ascii="Times New Roman"/>
          <w:b w:val="false"/>
          <w:i w:val="false"/>
          <w:color w:val="000000"/>
          <w:sz w:val="28"/>
        </w:rPr>
        <w:t xml:space="preserve">
      Шкала риска ишемии GRACE (категории риска при поступлении) </w:t>
      </w:r>
    </w:p>
    <w:bookmarkEnd w:id="7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4"/>
        <w:gridCol w:w="4813"/>
        <w:gridCol w:w="2453"/>
      </w:tblGrid>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признаки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18"/>
          <w:p>
            <w:pPr>
              <w:spacing w:after="20"/>
              <w:ind w:left="20"/>
              <w:jc w:val="both"/>
            </w:pPr>
            <w:r>
              <w:rPr>
                <w:rFonts w:ascii="Times New Roman"/>
                <w:b w:val="false"/>
                <w:i w:val="false"/>
                <w:color w:val="000000"/>
                <w:sz w:val="20"/>
              </w:rPr>
              <w:t>
&lt;30</w:t>
            </w:r>
            <w:r>
              <w:br/>
            </w:r>
            <w:r>
              <w:rPr>
                <w:rFonts w:ascii="Times New Roman"/>
                <w:b w:val="false"/>
                <w:i w:val="false"/>
                <w:color w:val="000000"/>
                <w:sz w:val="20"/>
              </w:rPr>
              <w:t>
</w:t>
            </w:r>
            <w:r>
              <w:rPr>
                <w:rFonts w:ascii="Times New Roman"/>
                <w:b w:val="false"/>
                <w:i w:val="false"/>
                <w:color w:val="000000"/>
                <w:sz w:val="20"/>
              </w:rPr>
              <w:t>30-39</w:t>
            </w:r>
            <w:r>
              <w:br/>
            </w:r>
            <w:r>
              <w:rPr>
                <w:rFonts w:ascii="Times New Roman"/>
                <w:b w:val="false"/>
                <w:i w:val="false"/>
                <w:color w:val="000000"/>
                <w:sz w:val="20"/>
              </w:rPr>
              <w:t>
</w:t>
            </w:r>
            <w:r>
              <w:rPr>
                <w:rFonts w:ascii="Times New Roman"/>
                <w:b w:val="false"/>
                <w:i w:val="false"/>
                <w:color w:val="000000"/>
                <w:sz w:val="20"/>
              </w:rPr>
              <w:t>40-49</w:t>
            </w:r>
            <w:r>
              <w:br/>
            </w:r>
            <w:r>
              <w:rPr>
                <w:rFonts w:ascii="Times New Roman"/>
                <w:b w:val="false"/>
                <w:i w:val="false"/>
                <w:color w:val="000000"/>
                <w:sz w:val="20"/>
              </w:rPr>
              <w:t>
</w:t>
            </w:r>
            <w:r>
              <w:rPr>
                <w:rFonts w:ascii="Times New Roman"/>
                <w:b w:val="false"/>
                <w:i w:val="false"/>
                <w:color w:val="000000"/>
                <w:sz w:val="20"/>
              </w:rPr>
              <w:t>50-59</w:t>
            </w:r>
            <w:r>
              <w:br/>
            </w:r>
            <w:r>
              <w:rPr>
                <w:rFonts w:ascii="Times New Roman"/>
                <w:b w:val="false"/>
                <w:i w:val="false"/>
                <w:color w:val="000000"/>
                <w:sz w:val="20"/>
              </w:rPr>
              <w:t>
</w:t>
            </w:r>
            <w:r>
              <w:rPr>
                <w:rFonts w:ascii="Times New Roman"/>
                <w:b w:val="false"/>
                <w:i w:val="false"/>
                <w:color w:val="000000"/>
                <w:sz w:val="20"/>
              </w:rPr>
              <w:t>60-69</w:t>
            </w:r>
            <w:r>
              <w:br/>
            </w:r>
            <w:r>
              <w:rPr>
                <w:rFonts w:ascii="Times New Roman"/>
                <w:b w:val="false"/>
                <w:i w:val="false"/>
                <w:color w:val="000000"/>
                <w:sz w:val="20"/>
              </w:rPr>
              <w:t>
</w:t>
            </w:r>
            <w:r>
              <w:rPr>
                <w:rFonts w:ascii="Times New Roman"/>
                <w:b w:val="false"/>
                <w:i w:val="false"/>
                <w:color w:val="000000"/>
                <w:sz w:val="20"/>
              </w:rPr>
              <w:t>70-79</w:t>
            </w:r>
            <w:r>
              <w:br/>
            </w:r>
            <w:r>
              <w:rPr>
                <w:rFonts w:ascii="Times New Roman"/>
                <w:b w:val="false"/>
                <w:i w:val="false"/>
                <w:color w:val="000000"/>
                <w:sz w:val="20"/>
              </w:rPr>
              <w:t>
</w:t>
            </w:r>
            <w:r>
              <w:rPr>
                <w:rFonts w:ascii="Times New Roman"/>
                <w:b w:val="false"/>
                <w:i w:val="false"/>
                <w:color w:val="000000"/>
                <w:sz w:val="20"/>
              </w:rPr>
              <w:t>80-89</w:t>
            </w:r>
            <w:r>
              <w:br/>
            </w:r>
            <w:r>
              <w:rPr>
                <w:rFonts w:ascii="Times New Roman"/>
                <w:b w:val="false"/>
                <w:i w:val="false"/>
                <w:color w:val="000000"/>
                <w:sz w:val="20"/>
              </w:rPr>
              <w:t>
&gt;90</w:t>
            </w:r>
          </w:p>
          <w:bookmarkEnd w:id="718"/>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19"/>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91</w:t>
            </w:r>
            <w:r>
              <w:br/>
            </w:r>
            <w:r>
              <w:rPr>
                <w:rFonts w:ascii="Times New Roman"/>
                <w:b w:val="false"/>
                <w:i w:val="false"/>
                <w:color w:val="000000"/>
                <w:sz w:val="20"/>
              </w:rPr>
              <w:t>
100</w:t>
            </w:r>
          </w:p>
          <w:bookmarkEnd w:id="719"/>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(ударов в минуту)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20"/>
          <w:p>
            <w:pPr>
              <w:spacing w:after="20"/>
              <w:ind w:left="20"/>
              <w:jc w:val="both"/>
            </w:pPr>
            <w:r>
              <w:rPr>
                <w:rFonts w:ascii="Times New Roman"/>
                <w:b w:val="false"/>
                <w:i w:val="false"/>
                <w:color w:val="000000"/>
                <w:sz w:val="20"/>
              </w:rPr>
              <w:t>
&lt;50</w:t>
            </w:r>
            <w:r>
              <w:br/>
            </w:r>
            <w:r>
              <w:rPr>
                <w:rFonts w:ascii="Times New Roman"/>
                <w:b w:val="false"/>
                <w:i w:val="false"/>
                <w:color w:val="000000"/>
                <w:sz w:val="20"/>
              </w:rPr>
              <w:t>
</w:t>
            </w:r>
            <w:r>
              <w:rPr>
                <w:rFonts w:ascii="Times New Roman"/>
                <w:b w:val="false"/>
                <w:i w:val="false"/>
                <w:color w:val="000000"/>
                <w:sz w:val="20"/>
              </w:rPr>
              <w:t>50-69</w:t>
            </w:r>
            <w:r>
              <w:br/>
            </w:r>
            <w:r>
              <w:rPr>
                <w:rFonts w:ascii="Times New Roman"/>
                <w:b w:val="false"/>
                <w:i w:val="false"/>
                <w:color w:val="000000"/>
                <w:sz w:val="20"/>
              </w:rPr>
              <w:t>
</w:t>
            </w:r>
            <w:r>
              <w:rPr>
                <w:rFonts w:ascii="Times New Roman"/>
                <w:b w:val="false"/>
                <w:i w:val="false"/>
                <w:color w:val="000000"/>
                <w:sz w:val="20"/>
              </w:rPr>
              <w:t>70-89</w:t>
            </w:r>
            <w:r>
              <w:br/>
            </w:r>
            <w:r>
              <w:rPr>
                <w:rFonts w:ascii="Times New Roman"/>
                <w:b w:val="false"/>
                <w:i w:val="false"/>
                <w:color w:val="000000"/>
                <w:sz w:val="20"/>
              </w:rPr>
              <w:t>
</w:t>
            </w:r>
            <w:r>
              <w:rPr>
                <w:rFonts w:ascii="Times New Roman"/>
                <w:b w:val="false"/>
                <w:i w:val="false"/>
                <w:color w:val="000000"/>
                <w:sz w:val="20"/>
              </w:rPr>
              <w:t>90-109</w:t>
            </w:r>
            <w:r>
              <w:br/>
            </w:r>
            <w:r>
              <w:rPr>
                <w:rFonts w:ascii="Times New Roman"/>
                <w:b w:val="false"/>
                <w:i w:val="false"/>
                <w:color w:val="000000"/>
                <w:sz w:val="20"/>
              </w:rPr>
              <w:t>
</w:t>
            </w:r>
            <w:r>
              <w:rPr>
                <w:rFonts w:ascii="Times New Roman"/>
                <w:b w:val="false"/>
                <w:i w:val="false"/>
                <w:color w:val="000000"/>
                <w:sz w:val="20"/>
              </w:rPr>
              <w:t>110-149</w:t>
            </w:r>
            <w:r>
              <w:br/>
            </w:r>
            <w:r>
              <w:rPr>
                <w:rFonts w:ascii="Times New Roman"/>
                <w:b w:val="false"/>
                <w:i w:val="false"/>
                <w:color w:val="000000"/>
                <w:sz w:val="20"/>
              </w:rPr>
              <w:t>
</w:t>
            </w:r>
            <w:r>
              <w:rPr>
                <w:rFonts w:ascii="Times New Roman"/>
                <w:b w:val="false"/>
                <w:i w:val="false"/>
                <w:color w:val="000000"/>
                <w:sz w:val="20"/>
              </w:rPr>
              <w:t>150-199</w:t>
            </w:r>
            <w:r>
              <w:br/>
            </w:r>
            <w:r>
              <w:rPr>
                <w:rFonts w:ascii="Times New Roman"/>
                <w:b w:val="false"/>
                <w:i w:val="false"/>
                <w:color w:val="000000"/>
                <w:sz w:val="20"/>
              </w:rPr>
              <w:t>
&gt;200</w:t>
            </w:r>
          </w:p>
          <w:bookmarkEnd w:id="720"/>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1"/>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38</w:t>
            </w:r>
            <w:r>
              <w:br/>
            </w:r>
            <w:r>
              <w:rPr>
                <w:rFonts w:ascii="Times New Roman"/>
                <w:b w:val="false"/>
                <w:i w:val="false"/>
                <w:color w:val="000000"/>
                <w:sz w:val="20"/>
              </w:rPr>
              <w:t>
46</w:t>
            </w:r>
          </w:p>
          <w:bookmarkEnd w:id="721"/>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артериальное давление (ммрт.ст.)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2"/>
          <w:p>
            <w:pPr>
              <w:spacing w:after="20"/>
              <w:ind w:left="20"/>
              <w:jc w:val="both"/>
            </w:pPr>
            <w:r>
              <w:rPr>
                <w:rFonts w:ascii="Times New Roman"/>
                <w:b w:val="false"/>
                <w:i w:val="false"/>
                <w:color w:val="000000"/>
                <w:sz w:val="20"/>
              </w:rPr>
              <w:t>
&lt;80</w:t>
            </w:r>
            <w:r>
              <w:br/>
            </w:r>
            <w:r>
              <w:rPr>
                <w:rFonts w:ascii="Times New Roman"/>
                <w:b w:val="false"/>
                <w:i w:val="false"/>
                <w:color w:val="000000"/>
                <w:sz w:val="20"/>
              </w:rPr>
              <w:t>
</w:t>
            </w:r>
            <w:r>
              <w:rPr>
                <w:rFonts w:ascii="Times New Roman"/>
                <w:b w:val="false"/>
                <w:i w:val="false"/>
                <w:color w:val="000000"/>
                <w:sz w:val="20"/>
              </w:rPr>
              <w:t>80-99</w:t>
            </w:r>
            <w:r>
              <w:br/>
            </w:r>
            <w:r>
              <w:rPr>
                <w:rFonts w:ascii="Times New Roman"/>
                <w:b w:val="false"/>
                <w:i w:val="false"/>
                <w:color w:val="000000"/>
                <w:sz w:val="20"/>
              </w:rPr>
              <w:t>
</w:t>
            </w:r>
            <w:r>
              <w:rPr>
                <w:rFonts w:ascii="Times New Roman"/>
                <w:b w:val="false"/>
                <w:i w:val="false"/>
                <w:color w:val="000000"/>
                <w:sz w:val="20"/>
              </w:rPr>
              <w:t>100-119</w:t>
            </w:r>
            <w:r>
              <w:br/>
            </w:r>
            <w:r>
              <w:rPr>
                <w:rFonts w:ascii="Times New Roman"/>
                <w:b w:val="false"/>
                <w:i w:val="false"/>
                <w:color w:val="000000"/>
                <w:sz w:val="20"/>
              </w:rPr>
              <w:t>
</w:t>
            </w:r>
            <w:r>
              <w:rPr>
                <w:rFonts w:ascii="Times New Roman"/>
                <w:b w:val="false"/>
                <w:i w:val="false"/>
                <w:color w:val="000000"/>
                <w:sz w:val="20"/>
              </w:rPr>
              <w:t>120-139</w:t>
            </w:r>
            <w:r>
              <w:br/>
            </w:r>
            <w:r>
              <w:rPr>
                <w:rFonts w:ascii="Times New Roman"/>
                <w:b w:val="false"/>
                <w:i w:val="false"/>
                <w:color w:val="000000"/>
                <w:sz w:val="20"/>
              </w:rPr>
              <w:t>
</w:t>
            </w:r>
            <w:r>
              <w:rPr>
                <w:rFonts w:ascii="Times New Roman"/>
                <w:b w:val="false"/>
                <w:i w:val="false"/>
                <w:color w:val="000000"/>
                <w:sz w:val="20"/>
              </w:rPr>
              <w:t>140-159</w:t>
            </w:r>
            <w:r>
              <w:br/>
            </w:r>
            <w:r>
              <w:rPr>
                <w:rFonts w:ascii="Times New Roman"/>
                <w:b w:val="false"/>
                <w:i w:val="false"/>
                <w:color w:val="000000"/>
                <w:sz w:val="20"/>
              </w:rPr>
              <w:t>
</w:t>
            </w:r>
            <w:r>
              <w:rPr>
                <w:rFonts w:ascii="Times New Roman"/>
                <w:b w:val="false"/>
                <w:i w:val="false"/>
                <w:color w:val="000000"/>
                <w:sz w:val="20"/>
              </w:rPr>
              <w:t>160-199</w:t>
            </w:r>
            <w:r>
              <w:br/>
            </w:r>
            <w:r>
              <w:rPr>
                <w:rFonts w:ascii="Times New Roman"/>
                <w:b w:val="false"/>
                <w:i w:val="false"/>
                <w:color w:val="000000"/>
                <w:sz w:val="20"/>
              </w:rPr>
              <w:t>
&gt;200</w:t>
            </w:r>
          </w:p>
          <w:bookmarkEnd w:id="722"/>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3"/>
          <w:p>
            <w:pPr>
              <w:spacing w:after="20"/>
              <w:ind w:left="20"/>
              <w:jc w:val="both"/>
            </w:pPr>
            <w:r>
              <w:rPr>
                <w:rFonts w:ascii="Times New Roman"/>
                <w:b w:val="false"/>
                <w:i w:val="false"/>
                <w:color w:val="000000"/>
                <w:sz w:val="20"/>
              </w:rPr>
              <w:t>
58</w:t>
            </w:r>
            <w:r>
              <w:br/>
            </w:r>
            <w:r>
              <w:rPr>
                <w:rFonts w:ascii="Times New Roman"/>
                <w:b w:val="false"/>
                <w:i w:val="false"/>
                <w:color w:val="000000"/>
                <w:sz w:val="20"/>
              </w:rPr>
              <w:t>
</w:t>
            </w: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0</w:t>
            </w:r>
          </w:p>
          <w:bookmarkEnd w:id="723"/>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креатинина сыворотки (мкмоль/л)</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24"/>
          <w:p>
            <w:pPr>
              <w:spacing w:after="20"/>
              <w:ind w:left="20"/>
              <w:jc w:val="both"/>
            </w:pPr>
            <w:r>
              <w:rPr>
                <w:rFonts w:ascii="Times New Roman"/>
                <w:b w:val="false"/>
                <w:i w:val="false"/>
                <w:color w:val="000000"/>
                <w:sz w:val="20"/>
              </w:rPr>
              <w:t>
0-35.3</w:t>
            </w:r>
            <w:r>
              <w:br/>
            </w:r>
            <w:r>
              <w:rPr>
                <w:rFonts w:ascii="Times New Roman"/>
                <w:b w:val="false"/>
                <w:i w:val="false"/>
                <w:color w:val="000000"/>
                <w:sz w:val="20"/>
              </w:rPr>
              <w:t>
</w:t>
            </w:r>
            <w:r>
              <w:rPr>
                <w:rFonts w:ascii="Times New Roman"/>
                <w:b w:val="false"/>
                <w:i w:val="false"/>
                <w:color w:val="000000"/>
                <w:sz w:val="20"/>
              </w:rPr>
              <w:t>35-70</w:t>
            </w:r>
            <w:r>
              <w:br/>
            </w:r>
            <w:r>
              <w:rPr>
                <w:rFonts w:ascii="Times New Roman"/>
                <w:b w:val="false"/>
                <w:i w:val="false"/>
                <w:color w:val="000000"/>
                <w:sz w:val="20"/>
              </w:rPr>
              <w:t>
</w:t>
            </w:r>
            <w:r>
              <w:rPr>
                <w:rFonts w:ascii="Times New Roman"/>
                <w:b w:val="false"/>
                <w:i w:val="false"/>
                <w:color w:val="000000"/>
                <w:sz w:val="20"/>
              </w:rPr>
              <w:t>71-105</w:t>
            </w:r>
            <w:r>
              <w:br/>
            </w:r>
            <w:r>
              <w:rPr>
                <w:rFonts w:ascii="Times New Roman"/>
                <w:b w:val="false"/>
                <w:i w:val="false"/>
                <w:color w:val="000000"/>
                <w:sz w:val="20"/>
              </w:rPr>
              <w:t>
</w:t>
            </w:r>
            <w:r>
              <w:rPr>
                <w:rFonts w:ascii="Times New Roman"/>
                <w:b w:val="false"/>
                <w:i w:val="false"/>
                <w:color w:val="000000"/>
                <w:sz w:val="20"/>
              </w:rPr>
              <w:t>106-140</w:t>
            </w:r>
            <w:r>
              <w:br/>
            </w:r>
            <w:r>
              <w:rPr>
                <w:rFonts w:ascii="Times New Roman"/>
                <w:b w:val="false"/>
                <w:i w:val="false"/>
                <w:color w:val="000000"/>
                <w:sz w:val="20"/>
              </w:rPr>
              <w:t>
</w:t>
            </w:r>
            <w:r>
              <w:rPr>
                <w:rFonts w:ascii="Times New Roman"/>
                <w:b w:val="false"/>
                <w:i w:val="false"/>
                <w:color w:val="000000"/>
                <w:sz w:val="20"/>
              </w:rPr>
              <w:t>141-176</w:t>
            </w:r>
            <w:r>
              <w:br/>
            </w:r>
            <w:r>
              <w:rPr>
                <w:rFonts w:ascii="Times New Roman"/>
                <w:b w:val="false"/>
                <w:i w:val="false"/>
                <w:color w:val="000000"/>
                <w:sz w:val="20"/>
              </w:rPr>
              <w:t>
</w:t>
            </w:r>
            <w:r>
              <w:rPr>
                <w:rFonts w:ascii="Times New Roman"/>
                <w:b w:val="false"/>
                <w:i w:val="false"/>
                <w:color w:val="000000"/>
                <w:sz w:val="20"/>
              </w:rPr>
              <w:t>177-353</w:t>
            </w:r>
            <w:r>
              <w:br/>
            </w:r>
            <w:r>
              <w:rPr>
                <w:rFonts w:ascii="Times New Roman"/>
                <w:b w:val="false"/>
                <w:i w:val="false"/>
                <w:color w:val="000000"/>
                <w:sz w:val="20"/>
              </w:rPr>
              <w:t>
&gt;354</w:t>
            </w:r>
          </w:p>
          <w:bookmarkEnd w:id="724"/>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28</w:t>
            </w:r>
          </w:p>
          <w:bookmarkEnd w:id="725"/>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26"/>
          <w:p>
            <w:pPr>
              <w:spacing w:after="20"/>
              <w:ind w:left="20"/>
              <w:jc w:val="both"/>
            </w:pPr>
            <w:r>
              <w:rPr>
                <w:rFonts w:ascii="Times New Roman"/>
                <w:b w:val="false"/>
                <w:i w:val="false"/>
                <w:color w:val="000000"/>
                <w:sz w:val="20"/>
              </w:rPr>
              <w:t>
Класс сердечной недостаточности</w:t>
            </w:r>
            <w:r>
              <w:br/>
            </w:r>
            <w:r>
              <w:rPr>
                <w:rFonts w:ascii="Times New Roman"/>
                <w:b w:val="false"/>
                <w:i w:val="false"/>
                <w:color w:val="000000"/>
                <w:sz w:val="20"/>
              </w:rPr>
              <w:t>
(по классификации Killip)</w:t>
            </w:r>
          </w:p>
          <w:bookmarkEnd w:id="726"/>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27"/>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IV</w:t>
            </w:r>
          </w:p>
          <w:bookmarkEnd w:id="727"/>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8"/>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39</w:t>
            </w:r>
            <w:r>
              <w:br/>
            </w:r>
            <w:r>
              <w:rPr>
                <w:rFonts w:ascii="Times New Roman"/>
                <w:b w:val="false"/>
                <w:i w:val="false"/>
                <w:color w:val="000000"/>
                <w:sz w:val="20"/>
              </w:rPr>
              <w:t>
59</w:t>
            </w:r>
          </w:p>
          <w:bookmarkEnd w:id="728"/>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сердца (на момент поступления пациента)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сегмента ST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диагностически значимого повышения уровня кардиоспецифических ферментов</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12" w:id="729"/>
    <w:p>
      <w:pPr>
        <w:spacing w:after="0"/>
        <w:ind w:left="0"/>
        <w:jc w:val="both"/>
      </w:pPr>
      <w:r>
        <w:rPr>
          <w:rFonts w:ascii="Times New Roman"/>
          <w:b w:val="false"/>
          <w:i w:val="false"/>
          <w:color w:val="000000"/>
          <w:sz w:val="28"/>
        </w:rPr>
        <w:t xml:space="preserve">
      Количество баллов </w:t>
      </w:r>
    </w:p>
    <w:bookmarkEnd w:id="72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730"/>
    <w:p>
      <w:pPr>
        <w:spacing w:after="0"/>
        <w:ind w:left="0"/>
        <w:jc w:val="both"/>
      </w:pPr>
      <w:r>
        <w:rPr>
          <w:rFonts w:ascii="Times New Roman"/>
          <w:b w:val="false"/>
          <w:i w:val="false"/>
          <w:color w:val="000000"/>
          <w:sz w:val="28"/>
        </w:rPr>
        <w:t>
      Электронный калькулятор GRACE http://www.outcomes.org/grace</w:t>
      </w:r>
    </w:p>
    <w:bookmarkEnd w:id="730"/>
    <w:bookmarkStart w:name="z814" w:id="731"/>
    <w:p>
      <w:pPr>
        <w:spacing w:after="0"/>
        <w:ind w:left="0"/>
        <w:jc w:val="both"/>
      </w:pPr>
      <w:r>
        <w:rPr>
          <w:rFonts w:ascii="Times New Roman"/>
          <w:b w:val="false"/>
          <w:i w:val="false"/>
          <w:color w:val="000000"/>
          <w:sz w:val="28"/>
        </w:rPr>
        <w:t>
      Электронный калькулятор GRACE 2 (используется при отсутствии данных об уровне креатинина и классах тяжести по Кillip) http://www.gracescore.org/WebSite/WebVersion.aspx</w:t>
      </w:r>
    </w:p>
    <w:bookmarkEnd w:id="731"/>
    <w:bookmarkStart w:name="z815" w:id="732"/>
    <w:p>
      <w:pPr>
        <w:spacing w:after="0"/>
        <w:ind w:left="0"/>
        <w:jc w:val="both"/>
      </w:pPr>
      <w:r>
        <w:rPr>
          <w:rFonts w:ascii="Times New Roman"/>
          <w:b w:val="false"/>
          <w:i w:val="false"/>
          <w:color w:val="000000"/>
          <w:sz w:val="28"/>
        </w:rPr>
        <w:t xml:space="preserve">
      Общее количество баллов </w:t>
      </w:r>
    </w:p>
    <w:bookmarkEnd w:id="7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Высокий &gt;140 баллов</w:t>
      </w:r>
      <w:r>
        <w:br/>
      </w:r>
      <w:r>
        <w:rPr>
          <w:rFonts w:ascii="Times New Roman"/>
          <w:b w:val="false"/>
          <w:i w:val="false"/>
          <w:color w:val="000000"/>
          <w:sz w:val="28"/>
        </w:rPr>
        <w:t>
</w:t>
      </w:r>
    </w:p>
    <w:bookmarkStart w:name="z817"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Средний 109 – 140 баллов</w:t>
      </w:r>
      <w:r>
        <w:br/>
      </w:r>
      <w:r>
        <w:rPr>
          <w:rFonts w:ascii="Times New Roman"/>
          <w:b w:val="false"/>
          <w:i w:val="false"/>
          <w:color w:val="000000"/>
          <w:sz w:val="28"/>
        </w:rPr>
        <w:t>
</w:t>
      </w:r>
    </w:p>
    <w:bookmarkStart w:name="z818"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Низкий &lt;108 баллов</w:t>
      </w:r>
      <w:r>
        <w:br/>
      </w:r>
      <w:r>
        <w:rPr>
          <w:rFonts w:ascii="Times New Roman"/>
          <w:b w:val="false"/>
          <w:i w:val="false"/>
          <w:color w:val="000000"/>
          <w:sz w:val="28"/>
        </w:rPr>
        <w:t>
</w:t>
      </w:r>
    </w:p>
    <w:bookmarkStart w:name="z819" w:id="736"/>
    <w:p>
      <w:pPr>
        <w:spacing w:after="0"/>
        <w:ind w:left="0"/>
        <w:jc w:val="both"/>
      </w:pPr>
      <w:r>
        <w:rPr>
          <w:rFonts w:ascii="Times New Roman"/>
          <w:b w:val="false"/>
          <w:i w:val="false"/>
          <w:color w:val="000000"/>
          <w:sz w:val="28"/>
        </w:rPr>
        <w:t>
      Клиническая оценка риска пациентов</w:t>
      </w:r>
    </w:p>
    <w:bookmarkEnd w:id="736"/>
    <w:bookmarkStart w:name="z820" w:id="737"/>
    <w:p>
      <w:pPr>
        <w:spacing w:after="0"/>
        <w:ind w:left="0"/>
        <w:jc w:val="both"/>
      </w:pPr>
      <w:r>
        <w:rPr>
          <w:rFonts w:ascii="Times New Roman"/>
          <w:b w:val="false"/>
          <w:i w:val="false"/>
          <w:color w:val="000000"/>
          <w:sz w:val="28"/>
        </w:rPr>
        <w:t xml:space="preserve">
      стратификация риска пациентов с ОКСбп ST: </w:t>
      </w:r>
    </w:p>
    <w:bookmarkEnd w:id="7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821" w:id="738"/>
    <w:p>
      <w:pPr>
        <w:spacing w:after="0"/>
        <w:ind w:left="0"/>
        <w:jc w:val="both"/>
      </w:pPr>
      <w:r>
        <w:rPr>
          <w:rFonts w:ascii="Times New Roman"/>
          <w:b w:val="false"/>
          <w:i w:val="false"/>
          <w:color w:val="000000"/>
          <w:sz w:val="28"/>
        </w:rPr>
        <w:t xml:space="preserve">
      критерии очень высокий риска </w:t>
      </w:r>
    </w:p>
    <w:bookmarkEnd w:id="7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822"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гемодинамическая нестабильность или кардиогенный шок</w:t>
      </w:r>
      <w:r>
        <w:br/>
      </w:r>
      <w:r>
        <w:rPr>
          <w:rFonts w:ascii="Times New Roman"/>
          <w:b w:val="false"/>
          <w:i w:val="false"/>
          <w:color w:val="000000"/>
          <w:sz w:val="28"/>
        </w:rPr>
        <w:t>
</w:t>
      </w:r>
    </w:p>
    <w:bookmarkStart w:name="z823"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рецидивирующая или продолжающаяся боль в грудной клетке, устойчивая к медикаментозному лечению</w:t>
      </w:r>
      <w:r>
        <w:br/>
      </w:r>
      <w:r>
        <w:rPr>
          <w:rFonts w:ascii="Times New Roman"/>
          <w:b w:val="false"/>
          <w:i w:val="false"/>
          <w:color w:val="000000"/>
          <w:sz w:val="28"/>
        </w:rPr>
        <w:t>
</w:t>
      </w:r>
    </w:p>
    <w:bookmarkStart w:name="z824"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жизнеугрожаемые аритмии или остановка сердца</w:t>
      </w:r>
      <w:r>
        <w:br/>
      </w:r>
      <w:r>
        <w:rPr>
          <w:rFonts w:ascii="Times New Roman"/>
          <w:b w:val="false"/>
          <w:i w:val="false"/>
          <w:color w:val="000000"/>
          <w:sz w:val="28"/>
        </w:rPr>
        <w:t>
</w:t>
      </w:r>
    </w:p>
    <w:bookmarkStart w:name="z825"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механические осложнения ИМ</w:t>
      </w:r>
      <w:r>
        <w:br/>
      </w:r>
      <w:r>
        <w:rPr>
          <w:rFonts w:ascii="Times New Roman"/>
          <w:b w:val="false"/>
          <w:i w:val="false"/>
          <w:color w:val="000000"/>
          <w:sz w:val="28"/>
        </w:rPr>
        <w:t>
</w:t>
      </w:r>
    </w:p>
    <w:bookmarkStart w:name="z826"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острая сердечная недостаточность с рефрактерной стенокардией или отклонением сегмента ST</w:t>
      </w:r>
      <w:r>
        <w:br/>
      </w:r>
      <w:r>
        <w:rPr>
          <w:rFonts w:ascii="Times New Roman"/>
          <w:b w:val="false"/>
          <w:i w:val="false"/>
          <w:color w:val="000000"/>
          <w:sz w:val="28"/>
        </w:rPr>
        <w:t>
</w:t>
      </w:r>
    </w:p>
    <w:bookmarkStart w:name="z827"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повторные динамические изменения сегмента ST или зубца Т, особенно с преходящей элевацией сегмента ST</w:t>
      </w:r>
      <w:r>
        <w:br/>
      </w:r>
      <w:r>
        <w:rPr>
          <w:rFonts w:ascii="Times New Roman"/>
          <w:b w:val="false"/>
          <w:i w:val="false"/>
          <w:color w:val="000000"/>
          <w:sz w:val="28"/>
        </w:rPr>
        <w:t>
</w:t>
      </w:r>
    </w:p>
    <w:bookmarkStart w:name="z828" w:id="745"/>
    <w:p>
      <w:pPr>
        <w:spacing w:after="0"/>
        <w:ind w:left="0"/>
        <w:jc w:val="both"/>
      </w:pPr>
      <w:r>
        <w:rPr>
          <w:rFonts w:ascii="Times New Roman"/>
          <w:b w:val="false"/>
          <w:i w:val="false"/>
          <w:color w:val="000000"/>
          <w:sz w:val="28"/>
        </w:rPr>
        <w:t xml:space="preserve">
      Критерии высокого риска </w:t>
      </w:r>
    </w:p>
    <w:bookmarkEnd w:id="7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829"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Подъем или снижение уровня сердечных тропонинов, связанного с ИМ</w:t>
      </w:r>
      <w:r>
        <w:br/>
      </w:r>
      <w:r>
        <w:rPr>
          <w:rFonts w:ascii="Times New Roman"/>
          <w:b w:val="false"/>
          <w:i w:val="false"/>
          <w:color w:val="000000"/>
          <w:sz w:val="28"/>
        </w:rPr>
        <w:t>
</w:t>
      </w:r>
    </w:p>
    <w:bookmarkStart w:name="z830"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динамические изменения сегмента ST или зубца Т (симптомные или асимптомные)</w:t>
      </w:r>
      <w:r>
        <w:br/>
      </w:r>
      <w:r>
        <w:rPr>
          <w:rFonts w:ascii="Times New Roman"/>
          <w:b w:val="false"/>
          <w:i w:val="false"/>
          <w:color w:val="000000"/>
          <w:sz w:val="28"/>
        </w:rPr>
        <w:t>
</w:t>
      </w:r>
    </w:p>
    <w:bookmarkStart w:name="z831"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баллов по шкале GRACE &gt;140</w:t>
      </w:r>
      <w:r>
        <w:br/>
      </w:r>
      <w:r>
        <w:rPr>
          <w:rFonts w:ascii="Times New Roman"/>
          <w:b w:val="false"/>
          <w:i w:val="false"/>
          <w:color w:val="000000"/>
          <w:sz w:val="28"/>
        </w:rPr>
        <w:t>
</w:t>
      </w:r>
    </w:p>
    <w:bookmarkStart w:name="z832" w:id="749"/>
    <w:p>
      <w:pPr>
        <w:spacing w:after="0"/>
        <w:ind w:left="0"/>
        <w:jc w:val="both"/>
      </w:pPr>
      <w:r>
        <w:rPr>
          <w:rFonts w:ascii="Times New Roman"/>
          <w:b w:val="false"/>
          <w:i w:val="false"/>
          <w:color w:val="000000"/>
          <w:sz w:val="28"/>
        </w:rPr>
        <w:t xml:space="preserve">
      Критерии промежуточного риска </w:t>
      </w:r>
    </w:p>
    <w:bookmarkEnd w:id="7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833"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Сахарный диабет</w:t>
      </w:r>
      <w:r>
        <w:br/>
      </w:r>
      <w:r>
        <w:rPr>
          <w:rFonts w:ascii="Times New Roman"/>
          <w:b w:val="false"/>
          <w:i w:val="false"/>
          <w:color w:val="000000"/>
          <w:sz w:val="28"/>
        </w:rPr>
        <w:t>
</w:t>
      </w:r>
    </w:p>
    <w:bookmarkStart w:name="z834"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Почечная недостаточность (СКФ &lt;60 мл/мин/1,73м2)</w:t>
      </w:r>
      <w:r>
        <w:br/>
      </w:r>
      <w:r>
        <w:rPr>
          <w:rFonts w:ascii="Times New Roman"/>
          <w:b w:val="false"/>
          <w:i w:val="false"/>
          <w:color w:val="000000"/>
          <w:sz w:val="28"/>
        </w:rPr>
        <w:t>
</w:t>
      </w:r>
    </w:p>
    <w:bookmarkStart w:name="z835"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устойчивая к медикаментозному лечению</w:t>
      </w:r>
      <w:r>
        <w:br/>
      </w:r>
      <w:r>
        <w:rPr>
          <w:rFonts w:ascii="Times New Roman"/>
          <w:b w:val="false"/>
          <w:i w:val="false"/>
          <w:color w:val="000000"/>
          <w:sz w:val="28"/>
        </w:rPr>
        <w:t>
</w:t>
      </w:r>
    </w:p>
    <w:bookmarkStart w:name="z836"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ФВ ЛЖ &lt;40% или застойная сердечная недостаточность</w:t>
      </w:r>
      <w:r>
        <w:br/>
      </w:r>
      <w:r>
        <w:rPr>
          <w:rFonts w:ascii="Times New Roman"/>
          <w:b w:val="false"/>
          <w:i w:val="false"/>
          <w:color w:val="000000"/>
          <w:sz w:val="28"/>
        </w:rPr>
        <w:t>
</w:t>
      </w:r>
    </w:p>
    <w:bookmarkStart w:name="z837"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Ранняя постинфарктная стенокардия</w:t>
      </w:r>
      <w:r>
        <w:br/>
      </w:r>
      <w:r>
        <w:rPr>
          <w:rFonts w:ascii="Times New Roman"/>
          <w:b w:val="false"/>
          <w:i w:val="false"/>
          <w:color w:val="000000"/>
          <w:sz w:val="28"/>
        </w:rPr>
        <w:t>
</w:t>
      </w:r>
    </w:p>
    <w:bookmarkStart w:name="z838"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недавнее проведение ЧКВ</w:t>
      </w:r>
      <w:r>
        <w:br/>
      </w:r>
      <w:r>
        <w:rPr>
          <w:rFonts w:ascii="Times New Roman"/>
          <w:b w:val="false"/>
          <w:i w:val="false"/>
          <w:color w:val="000000"/>
          <w:sz w:val="28"/>
        </w:rPr>
        <w:t>
</w:t>
      </w:r>
    </w:p>
    <w:bookmarkStart w:name="z839"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предшествующее АКШ</w:t>
      </w:r>
      <w:r>
        <w:br/>
      </w:r>
      <w:r>
        <w:rPr>
          <w:rFonts w:ascii="Times New Roman"/>
          <w:b w:val="false"/>
          <w:i w:val="false"/>
          <w:color w:val="000000"/>
          <w:sz w:val="28"/>
        </w:rPr>
        <w:t>
</w:t>
      </w:r>
    </w:p>
    <w:bookmarkStart w:name="z840"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&lt;140 (Сумма баллов по шкале риска GRACE &gt;109 и &lt;140)</w:t>
      </w:r>
      <w:r>
        <w:br/>
      </w:r>
      <w:r>
        <w:rPr>
          <w:rFonts w:ascii="Times New Roman"/>
          <w:b w:val="false"/>
          <w:i w:val="false"/>
          <w:color w:val="000000"/>
          <w:sz w:val="28"/>
        </w:rPr>
        <w:t>
</w:t>
      </w:r>
    </w:p>
    <w:bookmarkStart w:name="z841" w:id="758"/>
    <w:p>
      <w:pPr>
        <w:spacing w:after="0"/>
        <w:ind w:left="0"/>
        <w:jc w:val="both"/>
      </w:pPr>
      <w:r>
        <w:rPr>
          <w:rFonts w:ascii="Times New Roman"/>
          <w:b w:val="false"/>
          <w:i w:val="false"/>
          <w:color w:val="000000"/>
          <w:sz w:val="28"/>
        </w:rPr>
        <w:t xml:space="preserve">
      Критерии низкого риска </w:t>
      </w:r>
    </w:p>
    <w:bookmarkEnd w:id="7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842"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Любые характеристики, не перечисленные выше (нет повторных симптомов ишемии, нет изменений. ЭКГ, нет повышения уровня тропонинов)</w:t>
      </w:r>
      <w:r>
        <w:br/>
      </w:r>
      <w:r>
        <w:rPr>
          <w:rFonts w:ascii="Times New Roman"/>
          <w:b w:val="false"/>
          <w:i w:val="false"/>
          <w:color w:val="000000"/>
          <w:sz w:val="28"/>
        </w:rPr>
        <w:t>
</w:t>
      </w:r>
    </w:p>
    <w:bookmarkStart w:name="z843" w:id="760"/>
    <w:p>
      <w:pPr>
        <w:spacing w:after="0"/>
        <w:ind w:left="0"/>
        <w:jc w:val="both"/>
      </w:pPr>
      <w:r>
        <w:rPr>
          <w:rFonts w:ascii="Times New Roman"/>
          <w:b w:val="false"/>
          <w:i w:val="false"/>
          <w:color w:val="000000"/>
          <w:sz w:val="28"/>
        </w:rPr>
        <w:t>
      Шкала риска кровотечения CRUSADE</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6144"/>
        <w:gridCol w:w="2267"/>
      </w:tblGrid>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(предиктор)</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гематокрит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31</w:t>
            </w:r>
            <w:r>
              <w:br/>
            </w:r>
            <w:r>
              <w:rPr>
                <w:rFonts w:ascii="Times New Roman"/>
                <w:b w:val="false"/>
                <w:i w:val="false"/>
                <w:color w:val="000000"/>
                <w:sz w:val="20"/>
              </w:rPr>
              <w:t>
31-33.9</w:t>
            </w:r>
            <w:r>
              <w:br/>
            </w:r>
            <w:r>
              <w:rPr>
                <w:rFonts w:ascii="Times New Roman"/>
                <w:b w:val="false"/>
                <w:i w:val="false"/>
                <w:color w:val="000000"/>
                <w:sz w:val="20"/>
              </w:rPr>
              <w:t>
34-36.9</w:t>
            </w:r>
            <w:r>
              <w:br/>
            </w:r>
            <w:r>
              <w:rPr>
                <w:rFonts w:ascii="Times New Roman"/>
                <w:b w:val="false"/>
                <w:i w:val="false"/>
                <w:color w:val="000000"/>
                <w:sz w:val="20"/>
              </w:rPr>
              <w:t>
37-39.9</w:t>
            </w:r>
            <w:r>
              <w:br/>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7</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*Клиренс креатинина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15</w:t>
            </w:r>
            <w:r>
              <w:br/>
            </w:r>
            <w:r>
              <w:rPr>
                <w:rFonts w:ascii="Times New Roman"/>
                <w:b w:val="false"/>
                <w:i w:val="false"/>
                <w:color w:val="000000"/>
                <w:sz w:val="20"/>
              </w:rPr>
              <w:t>
&gt;15-30</w:t>
            </w:r>
            <w:r>
              <w:br/>
            </w:r>
            <w:r>
              <w:rPr>
                <w:rFonts w:ascii="Times New Roman"/>
                <w:b w:val="false"/>
                <w:i w:val="false"/>
                <w:color w:val="000000"/>
                <w:sz w:val="20"/>
              </w:rPr>
              <w:t>
&gt;30-60</w:t>
            </w:r>
            <w:r>
              <w:br/>
            </w:r>
            <w:r>
              <w:rPr>
                <w:rFonts w:ascii="Times New Roman"/>
                <w:b w:val="false"/>
                <w:i w:val="false"/>
                <w:color w:val="000000"/>
                <w:sz w:val="20"/>
              </w:rPr>
              <w:t>
&gt;60-90</w:t>
            </w:r>
            <w:r>
              <w:br/>
            </w:r>
            <w:r>
              <w:rPr>
                <w:rFonts w:ascii="Times New Roman"/>
                <w:b w:val="false"/>
                <w:i w:val="false"/>
                <w:color w:val="000000"/>
                <w:sz w:val="20"/>
              </w:rPr>
              <w:t>
&gt;90-120</w:t>
            </w:r>
            <w:r>
              <w:br/>
            </w:r>
            <w:r>
              <w:rPr>
                <w:rFonts w:ascii="Times New Roman"/>
                <w:b w:val="false"/>
                <w:i w:val="false"/>
                <w:color w:val="000000"/>
                <w:sz w:val="20"/>
              </w:rPr>
              <w:t>
&gt;120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r>
              <w:rPr>
                <w:rFonts w:ascii="Times New Roman"/>
                <w:b w:val="false"/>
                <w:i w:val="false"/>
                <w:color w:val="000000"/>
                <w:sz w:val="20"/>
              </w:rPr>
              <w:t>
35</w:t>
            </w:r>
            <w:r>
              <w:br/>
            </w:r>
            <w:r>
              <w:rPr>
                <w:rFonts w:ascii="Times New Roman"/>
                <w:b w:val="false"/>
                <w:i w:val="false"/>
                <w:color w:val="000000"/>
                <w:sz w:val="20"/>
              </w:rPr>
              <w:t>
28</w:t>
            </w:r>
            <w:r>
              <w:br/>
            </w:r>
            <w:r>
              <w:rPr>
                <w:rFonts w:ascii="Times New Roman"/>
                <w:b w:val="false"/>
                <w:i w:val="false"/>
                <w:color w:val="000000"/>
                <w:sz w:val="20"/>
              </w:rPr>
              <w:t>
17</w:t>
            </w:r>
            <w:r>
              <w:br/>
            </w:r>
            <w:r>
              <w:rPr>
                <w:rFonts w:ascii="Times New Roman"/>
                <w:b w:val="false"/>
                <w:i w:val="false"/>
                <w:color w:val="000000"/>
                <w:sz w:val="20"/>
              </w:rPr>
              <w:t>
7</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(уд/мин)</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70</w:t>
            </w:r>
            <w:r>
              <w:br/>
            </w:r>
            <w:r>
              <w:rPr>
                <w:rFonts w:ascii="Times New Roman"/>
                <w:b w:val="false"/>
                <w:i w:val="false"/>
                <w:color w:val="000000"/>
                <w:sz w:val="20"/>
              </w:rPr>
              <w:t>
71-80</w:t>
            </w:r>
            <w:r>
              <w:br/>
            </w:r>
            <w:r>
              <w:rPr>
                <w:rFonts w:ascii="Times New Roman"/>
                <w:b w:val="false"/>
                <w:i w:val="false"/>
                <w:color w:val="000000"/>
                <w:sz w:val="20"/>
              </w:rPr>
              <w:t>
81-90</w:t>
            </w:r>
            <w:r>
              <w:br/>
            </w:r>
            <w:r>
              <w:rPr>
                <w:rFonts w:ascii="Times New Roman"/>
                <w:b w:val="false"/>
                <w:i w:val="false"/>
                <w:color w:val="000000"/>
                <w:sz w:val="20"/>
              </w:rPr>
              <w:t>
91-100</w:t>
            </w:r>
            <w:r>
              <w:br/>
            </w:r>
            <w:r>
              <w:rPr>
                <w:rFonts w:ascii="Times New Roman"/>
                <w:b w:val="false"/>
                <w:i w:val="false"/>
                <w:color w:val="000000"/>
                <w:sz w:val="20"/>
              </w:rPr>
              <w:t>
101-110</w:t>
            </w:r>
            <w:r>
              <w:br/>
            </w:r>
            <w:r>
              <w:rPr>
                <w:rFonts w:ascii="Times New Roman"/>
                <w:b w:val="false"/>
                <w:i w:val="false"/>
                <w:color w:val="000000"/>
                <w:sz w:val="20"/>
              </w:rPr>
              <w:t>
111-120</w:t>
            </w:r>
            <w:r>
              <w:br/>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6</w:t>
            </w:r>
            <w:r>
              <w:br/>
            </w:r>
            <w:r>
              <w:rPr>
                <w:rFonts w:ascii="Times New Roman"/>
                <w:b w:val="false"/>
                <w:i w:val="false"/>
                <w:color w:val="000000"/>
                <w:sz w:val="20"/>
              </w:rPr>
              <w:t>
8</w:t>
            </w:r>
            <w:r>
              <w:br/>
            </w:r>
            <w:r>
              <w:rPr>
                <w:rFonts w:ascii="Times New Roman"/>
                <w:b w:val="false"/>
                <w:i w:val="false"/>
                <w:color w:val="000000"/>
                <w:sz w:val="20"/>
              </w:rPr>
              <w:t>
10</w:t>
            </w:r>
            <w:r>
              <w:br/>
            </w:r>
            <w:r>
              <w:rPr>
                <w:rFonts w:ascii="Times New Roman"/>
                <w:b w:val="false"/>
                <w:i w:val="false"/>
                <w:color w:val="000000"/>
                <w:sz w:val="20"/>
              </w:rPr>
              <w:t>
11</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r>
              <w:br/>
            </w:r>
            <w:r>
              <w:rPr>
                <w:rFonts w:ascii="Times New Roman"/>
                <w:b w:val="false"/>
                <w:i w:val="false"/>
                <w:color w:val="000000"/>
                <w:sz w:val="20"/>
              </w:rPr>
              <w:t>
Женский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8</w:t>
            </w:r>
          </w:p>
        </w:tc>
      </w:tr>
    </w:tbl>
    <w:bookmarkStart w:name="z876" w:id="761"/>
    <w:p>
      <w:pPr>
        <w:spacing w:after="0"/>
        <w:ind w:left="0"/>
        <w:jc w:val="both"/>
      </w:pPr>
      <w:r>
        <w:rPr>
          <w:rFonts w:ascii="Times New Roman"/>
          <w:b w:val="false"/>
          <w:i w:val="false"/>
          <w:color w:val="000000"/>
          <w:sz w:val="28"/>
        </w:rPr>
        <w:t>
      CRUSADE электрондық калькуляторы (Электронный калькулятор CRUSADE электрондық): http://www.crusadebleedingscore.org/</w:t>
      </w:r>
    </w:p>
    <w:bookmarkEnd w:id="761"/>
    <w:bookmarkStart w:name="z877" w:id="762"/>
    <w:p>
      <w:pPr>
        <w:spacing w:after="0"/>
        <w:ind w:left="0"/>
        <w:jc w:val="both"/>
      </w:pPr>
      <w:r>
        <w:rPr>
          <w:rFonts w:ascii="Times New Roman"/>
          <w:b w:val="false"/>
          <w:i w:val="false"/>
          <w:color w:val="000000"/>
          <w:sz w:val="28"/>
        </w:rPr>
        <w:t>
      общее количество баллов</w:t>
      </w:r>
    </w:p>
    <w:bookmarkEnd w:id="76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8" w:id="763"/>
    <w:p>
      <w:pPr>
        <w:spacing w:after="0"/>
        <w:ind w:left="0"/>
        <w:jc w:val="both"/>
      </w:pPr>
      <w:r>
        <w:rPr>
          <w:rFonts w:ascii="Times New Roman"/>
          <w:b w:val="false"/>
          <w:i w:val="false"/>
          <w:color w:val="000000"/>
          <w:sz w:val="28"/>
        </w:rPr>
        <w:t xml:space="preserve">
      риск кровотечений CRUSADE </w:t>
      </w:r>
    </w:p>
    <w:bookmarkEnd w:id="7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879" w:id="764"/>
    <w:p>
      <w:pPr>
        <w:spacing w:after="0"/>
        <w:ind w:left="0"/>
        <w:jc w:val="both"/>
      </w:pPr>
      <w:r>
        <w:rPr>
          <w:rFonts w:ascii="Times New Roman"/>
          <w:b w:val="false"/>
          <w:i w:val="false"/>
          <w:color w:val="000000"/>
          <w:sz w:val="28"/>
        </w:rPr>
        <w:t>
      12. Шкала CHA2DS2-VASC для оценки риска тромботических осложнений (при фибрилляции предсердий)</w:t>
      </w:r>
    </w:p>
    <w:bookmarkEnd w:id="764"/>
    <w:bookmarkStart w:name="z880" w:id="765"/>
    <w:p>
      <w:pPr>
        <w:spacing w:after="0"/>
        <w:ind w:left="0"/>
        <w:jc w:val="both"/>
      </w:pPr>
      <w:r>
        <w:rPr>
          <w:rFonts w:ascii="Times New Roman"/>
          <w:b w:val="false"/>
          <w:i w:val="false"/>
          <w:color w:val="000000"/>
          <w:sz w:val="28"/>
        </w:rPr>
        <w:t xml:space="preserve">
      Общее число баллов: </w:t>
      </w:r>
    </w:p>
    <w:bookmarkEnd w:id="76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сумме баллов 1 и более есть риск развития инсульта (необходимо назначить антикоагулянтную терапию)</w:t>
      </w:r>
      <w:r>
        <w:br/>
      </w:r>
      <w:r>
        <w:rPr>
          <w:rFonts w:ascii="Times New Roman"/>
          <w:b w:val="false"/>
          <w:i w:val="false"/>
          <w:color w:val="000000"/>
          <w:sz w:val="28"/>
        </w:rPr>
        <w:t>
</w:t>
      </w:r>
    </w:p>
    <w:bookmarkStart w:name="z881" w:id="766"/>
    <w:p>
      <w:pPr>
        <w:spacing w:after="0"/>
        <w:ind w:left="0"/>
        <w:jc w:val="both"/>
      </w:pPr>
      <w:r>
        <w:rPr>
          <w:rFonts w:ascii="Times New Roman"/>
          <w:b w:val="false"/>
          <w:i w:val="false"/>
          <w:color w:val="000000"/>
          <w:sz w:val="28"/>
        </w:rPr>
        <w:t>
      13. Лечение</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1617"/>
        <w:gridCol w:w="3009"/>
        <w:gridCol w:w="3010"/>
      </w:tblGrid>
      <w:tr>
        <w:trPr>
          <w:trHeight w:val="30" w:hRule="atLeast"/>
        </w:trPr>
        <w:tc>
          <w:tcPr>
            <w:tcW w:w="4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до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и получал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сутки госпитализации</w:t>
            </w:r>
            <w:r>
              <w:br/>
            </w:r>
            <w:r>
              <w:rPr>
                <w:rFonts w:ascii="Times New Roman"/>
                <w:b w:val="false"/>
                <w:i w:val="false"/>
                <w:color w:val="000000"/>
                <w:sz w:val="20"/>
              </w:rPr>
              <w:t>(до 24 часов)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позже 24 часов</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Ацетилсалициловая кислота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Тикагрелор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Ингибиторы гликопротеиновых IIb/IIIa рецепторов тромбоцитов</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НФГ (гепарин)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ТМГ(эноксапарин)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(только при наличии в анамнезе гепарининдуцированной тромбоцитопении)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-блокаторы</w:t>
            </w:r>
            <w:r>
              <w:br/>
            </w:r>
            <w:r>
              <w:rPr>
                <w:rFonts w:ascii="Times New Roman"/>
                <w:b w:val="false"/>
                <w:i w:val="false"/>
                <w:color w:val="000000"/>
                <w:sz w:val="20"/>
              </w:rPr>
              <w:t xml:space="preserve">
(метопролол в ампулах)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-блокаторы</w:t>
            </w:r>
            <w:r>
              <w:br/>
            </w:r>
            <w:r>
              <w:rPr>
                <w:rFonts w:ascii="Times New Roman"/>
                <w:b w:val="false"/>
                <w:i w:val="false"/>
                <w:color w:val="000000"/>
                <w:sz w:val="20"/>
              </w:rPr>
              <w:t>
(метопролол-тартрат) короткого действия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(таблетки*ампулы,аэрозоль)</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Нитраты короткого действия </w:t>
            </w:r>
            <w:r>
              <w:br/>
            </w:r>
            <w:r>
              <w:rPr>
                <w:rFonts w:ascii="Times New Roman"/>
                <w:b w:val="false"/>
                <w:i w:val="false"/>
                <w:color w:val="000000"/>
                <w:sz w:val="20"/>
              </w:rPr>
              <w:t>
(мононитраты)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ИАПФ короткого действия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Наркотический анальгетик (морфин в ампулах)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(при непереносимости ингибиторов АПФ)</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Седативная, анксиолитическая терапия (диазепам в ампулах)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Антагонисты Са (длительного действия при непереносимости </w:t>
            </w:r>
            <w:r>
              <w:rPr>
                <w:rFonts w:ascii="Times New Roman"/>
                <w:b w:val="false"/>
                <w:i w:val="false"/>
                <w:color w:val="000000"/>
                <w:sz w:val="20"/>
              </w:rPr>
              <w:t>b</w:t>
            </w:r>
            <w:r>
              <w:rPr>
                <w:rFonts w:ascii="Times New Roman"/>
                <w:b w:val="false"/>
                <w:i w:val="false"/>
                <w:color w:val="000000"/>
                <w:sz w:val="20"/>
              </w:rPr>
              <w:t>-блокаторы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антиаритмики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Сахароснижающие препараты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витамина К/ Пероральные антикоагулянты**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альдостерона</w:t>
            </w:r>
            <w:r>
              <w:br/>
            </w:r>
            <w:r>
              <w:rPr>
                <w:rFonts w:ascii="Times New Roman"/>
                <w:b w:val="false"/>
                <w:i w:val="false"/>
                <w:color w:val="000000"/>
                <w:sz w:val="20"/>
              </w:rPr>
              <w:t xml:space="preserve">
(Спиронолактон /*эклеренон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Инотропы (*добутамин, левосеминдан, допамин, *норадреналин)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поддержки кровообращения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 Экстракорпоральная мембранная оксигенация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Impella</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xml:space="preserve">
Экстракорпоральная мембранная оксигенация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Impella</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bl>
    <w:bookmarkStart w:name="z1020" w:id="767"/>
    <w:p>
      <w:pPr>
        <w:spacing w:after="0"/>
        <w:ind w:left="0"/>
        <w:jc w:val="both"/>
      </w:pPr>
      <w:r>
        <w:rPr>
          <w:rFonts w:ascii="Times New Roman"/>
          <w:b w:val="false"/>
          <w:i w:val="false"/>
          <w:color w:val="000000"/>
          <w:sz w:val="28"/>
        </w:rPr>
        <w:t>
      * Непатентованное название препаратов</w:t>
      </w:r>
    </w:p>
    <w:bookmarkEnd w:id="767"/>
    <w:bookmarkStart w:name="z1021" w:id="768"/>
    <w:p>
      <w:pPr>
        <w:spacing w:after="0"/>
        <w:ind w:left="0"/>
        <w:jc w:val="both"/>
      </w:pPr>
      <w:r>
        <w:rPr>
          <w:rFonts w:ascii="Times New Roman"/>
          <w:b w:val="false"/>
          <w:i w:val="false"/>
          <w:color w:val="000000"/>
          <w:sz w:val="28"/>
        </w:rPr>
        <w:t>
      **Шкала CHA2DS2-VASc (при назначении пероральных антикоагулянтов)</w:t>
      </w:r>
    </w:p>
    <w:bookmarkEnd w:id="768"/>
    <w:bookmarkStart w:name="z1022" w:id="769"/>
    <w:p>
      <w:pPr>
        <w:spacing w:after="0"/>
        <w:ind w:left="0"/>
        <w:jc w:val="both"/>
      </w:pPr>
      <w:r>
        <w:rPr>
          <w:rFonts w:ascii="Times New Roman"/>
          <w:b w:val="false"/>
          <w:i w:val="false"/>
          <w:color w:val="000000"/>
          <w:sz w:val="28"/>
        </w:rPr>
        <w:t>
      ***Шкала HAS-BLED (при назначении пероральных антикоагулянтов)</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6431"/>
        <w:gridCol w:w="3735"/>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характеристика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функции почек и (1 балл каждое)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Лабильное МНО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Пожилой возраст (&gt;66 лет)</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Лекарства или алкоголь (1 балл каждое)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число баллов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023" w:id="770"/>
    <w:p>
      <w:pPr>
        <w:spacing w:after="0"/>
        <w:ind w:left="0"/>
        <w:jc w:val="both"/>
      </w:pPr>
      <w:r>
        <w:rPr>
          <w:rFonts w:ascii="Times New Roman"/>
          <w:b w:val="false"/>
          <w:i w:val="false"/>
          <w:color w:val="000000"/>
          <w:sz w:val="28"/>
        </w:rPr>
        <w:t xml:space="preserve">
      Общее число баллов: </w:t>
      </w:r>
    </w:p>
    <w:bookmarkEnd w:id="77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сумме баллов 3 и более есть риск развития кровотечения (необходимо с осторожностью назначать антикоагулянтную терапию)</w:t>
      </w:r>
      <w:r>
        <w:br/>
      </w:r>
      <w:r>
        <w:rPr>
          <w:rFonts w:ascii="Times New Roman"/>
          <w:b w:val="false"/>
          <w:i w:val="false"/>
          <w:color w:val="000000"/>
          <w:sz w:val="28"/>
        </w:rPr>
        <w:t>
</w:t>
      </w:r>
    </w:p>
    <w:bookmarkStart w:name="z1024" w:id="771"/>
    <w:p>
      <w:pPr>
        <w:spacing w:after="0"/>
        <w:ind w:left="0"/>
        <w:jc w:val="both"/>
      </w:pPr>
      <w:r>
        <w:rPr>
          <w:rFonts w:ascii="Times New Roman"/>
          <w:b w:val="false"/>
          <w:i w:val="false"/>
          <w:color w:val="000000"/>
          <w:sz w:val="28"/>
        </w:rPr>
        <w:t>
      14. Тромболитическая терапия</w:t>
      </w:r>
    </w:p>
    <w:bookmarkEnd w:id="771"/>
    <w:bookmarkStart w:name="z1025"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026" w:id="773"/>
    <w:p>
      <w:pPr>
        <w:spacing w:after="0"/>
        <w:ind w:left="0"/>
        <w:jc w:val="both"/>
      </w:pPr>
      <w:r>
        <w:rPr>
          <w:rFonts w:ascii="Times New Roman"/>
          <w:b w:val="false"/>
          <w:i w:val="false"/>
          <w:color w:val="000000"/>
          <w:sz w:val="28"/>
        </w:rPr>
        <w:t>
      Причины, по которым не была проведена тромболитическая терапия</w:t>
      </w:r>
    </w:p>
    <w:bookmarkEnd w:id="773"/>
    <w:bookmarkStart w:name="z1027"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позднее обращение (более 12 часов )</w:t>
      </w:r>
      <w:r>
        <w:br/>
      </w:r>
      <w:r>
        <w:rPr>
          <w:rFonts w:ascii="Times New Roman"/>
          <w:b w:val="false"/>
          <w:i w:val="false"/>
          <w:color w:val="000000"/>
          <w:sz w:val="28"/>
        </w:rPr>
        <w:t>
</w:t>
      </w:r>
    </w:p>
    <w:bookmarkStart w:name="z1028"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противопоказания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абсолютные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относительные</w:t>
      </w:r>
      <w:r>
        <w:br/>
      </w:r>
      <w:r>
        <w:rPr>
          <w:rFonts w:ascii="Times New Roman"/>
          <w:b w:val="false"/>
          <w:i w:val="false"/>
          <w:color w:val="000000"/>
          <w:sz w:val="28"/>
        </w:rPr>
        <w:t>
</w:t>
      </w:r>
    </w:p>
    <w:bookmarkStart w:name="z1029"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ЭКГ критериев</w:t>
      </w:r>
      <w:r>
        <w:br/>
      </w:r>
      <w:r>
        <w:rPr>
          <w:rFonts w:ascii="Times New Roman"/>
          <w:b w:val="false"/>
          <w:i w:val="false"/>
          <w:color w:val="000000"/>
          <w:sz w:val="28"/>
        </w:rPr>
        <w:t>
</w:t>
      </w:r>
    </w:p>
    <w:bookmarkStart w:name="z1030"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первичное ЧКВ</w:t>
      </w:r>
      <w:r>
        <w:br/>
      </w:r>
      <w:r>
        <w:rPr>
          <w:rFonts w:ascii="Times New Roman"/>
          <w:b w:val="false"/>
          <w:i w:val="false"/>
          <w:color w:val="000000"/>
          <w:sz w:val="28"/>
        </w:rPr>
        <w:t>
</w:t>
      </w:r>
    </w:p>
    <w:bookmarkStart w:name="z1031"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32" w:id="779"/>
    <w:p>
      <w:pPr>
        <w:spacing w:after="0"/>
        <w:ind w:left="0"/>
        <w:jc w:val="both"/>
      </w:pPr>
      <w:r>
        <w:rPr>
          <w:rFonts w:ascii="Times New Roman"/>
          <w:b w:val="false"/>
          <w:i w:val="false"/>
          <w:color w:val="000000"/>
          <w:sz w:val="28"/>
        </w:rPr>
        <w:t>
      время начала проведения тромболизисной терапии (дд/мм/) /) .</w:t>
      </w:r>
    </w:p>
    <w:bookmarkEnd w:id="779"/>
    <w:bookmarkStart w:name="z1033" w:id="780"/>
    <w:p>
      <w:pPr>
        <w:spacing w:after="0"/>
        <w:ind w:left="0"/>
        <w:jc w:val="both"/>
      </w:pPr>
      <w:r>
        <w:rPr>
          <w:rFonts w:ascii="Times New Roman"/>
          <w:b w:val="false"/>
          <w:i w:val="false"/>
          <w:color w:val="000000"/>
          <w:sz w:val="28"/>
        </w:rPr>
        <w:t>
      время окончания проведения тромболизисной терапии (дд/мм/) .</w:t>
      </w:r>
    </w:p>
    <w:bookmarkEnd w:id="780"/>
    <w:bookmarkStart w:name="z1034" w:id="781"/>
    <w:p>
      <w:pPr>
        <w:spacing w:after="0"/>
        <w:ind w:left="0"/>
        <w:jc w:val="both"/>
      </w:pPr>
      <w:r>
        <w:rPr>
          <w:rFonts w:ascii="Times New Roman"/>
          <w:b w:val="false"/>
          <w:i w:val="false"/>
          <w:color w:val="000000"/>
          <w:sz w:val="28"/>
        </w:rPr>
        <w:t>
      15. Этап проведения тромболитической терапии</w:t>
      </w:r>
    </w:p>
    <w:bookmarkEnd w:id="781"/>
    <w:bookmarkStart w:name="z1035"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Догоспитальный</w:t>
      </w:r>
      <w:r>
        <w:br/>
      </w:r>
      <w:r>
        <w:rPr>
          <w:rFonts w:ascii="Times New Roman"/>
          <w:b w:val="false"/>
          <w:i w:val="false"/>
          <w:color w:val="000000"/>
          <w:sz w:val="28"/>
        </w:rPr>
        <w:t>
</w:t>
      </w:r>
    </w:p>
    <w:bookmarkStart w:name="z1036"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Госпитальный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приемный покой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ПИТ/БИТ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bookmarkStart w:name="z1037"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неэффективная</w:t>
      </w:r>
      <w:r>
        <w:br/>
      </w:r>
      <w:r>
        <w:rPr>
          <w:rFonts w:ascii="Times New Roman"/>
          <w:b w:val="false"/>
          <w:i w:val="false"/>
          <w:color w:val="000000"/>
          <w:sz w:val="28"/>
        </w:rPr>
        <w:t>
</w:t>
      </w:r>
    </w:p>
    <w:bookmarkStart w:name="z1038"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эффективная (снижение ST в течение 60 мин. на 50% и более, реперфузионные аритмии</w:t>
      </w:r>
      <w:r>
        <w:br/>
      </w:r>
      <w:r>
        <w:rPr>
          <w:rFonts w:ascii="Times New Roman"/>
          <w:b w:val="false"/>
          <w:i w:val="false"/>
          <w:color w:val="000000"/>
          <w:sz w:val="28"/>
        </w:rPr>
        <w:t>
</w:t>
      </w:r>
    </w:p>
    <w:bookmarkStart w:name="z1039" w:id="786"/>
    <w:p>
      <w:pPr>
        <w:spacing w:after="0"/>
        <w:ind w:left="0"/>
        <w:jc w:val="both"/>
      </w:pPr>
      <w:r>
        <w:rPr>
          <w:rFonts w:ascii="Times New Roman"/>
          <w:b w:val="false"/>
          <w:i w:val="false"/>
          <w:color w:val="000000"/>
          <w:sz w:val="28"/>
        </w:rPr>
        <w:t>
      16. Препарат</w:t>
      </w:r>
    </w:p>
    <w:bookmarkEnd w:id="786"/>
    <w:bookmarkStart w:name="z1040" w:id="787"/>
    <w:p>
      <w:pPr>
        <w:spacing w:after="0"/>
        <w:ind w:left="0"/>
        <w:jc w:val="both"/>
      </w:pPr>
      <w:r>
        <w:rPr>
          <w:rFonts w:ascii="Times New Roman"/>
          <w:b w:val="false"/>
          <w:i w:val="false"/>
          <w:color w:val="000000"/>
          <w:sz w:val="28"/>
        </w:rPr>
        <w:t>
      а) тип препарата:</w:t>
      </w:r>
    </w:p>
    <w:bookmarkEnd w:id="787"/>
    <w:bookmarkStart w:name="z1041"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фибринспецифичный</w:t>
      </w:r>
      <w:r>
        <w:br/>
      </w:r>
      <w:r>
        <w:rPr>
          <w:rFonts w:ascii="Times New Roman"/>
          <w:b w:val="false"/>
          <w:i w:val="false"/>
          <w:color w:val="000000"/>
          <w:sz w:val="28"/>
        </w:rPr>
        <w:t>
</w:t>
      </w:r>
    </w:p>
    <w:bookmarkStart w:name="z1042"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нефибринспецифичный</w:t>
      </w:r>
      <w:r>
        <w:br/>
      </w:r>
      <w:r>
        <w:rPr>
          <w:rFonts w:ascii="Times New Roman"/>
          <w:b w:val="false"/>
          <w:i w:val="false"/>
          <w:color w:val="000000"/>
          <w:sz w:val="28"/>
        </w:rPr>
        <w:t>
</w:t>
      </w:r>
    </w:p>
    <w:bookmarkStart w:name="z1043" w:id="790"/>
    <w:p>
      <w:pPr>
        <w:spacing w:after="0"/>
        <w:ind w:left="0"/>
        <w:jc w:val="both"/>
      </w:pPr>
      <w:r>
        <w:rPr>
          <w:rFonts w:ascii="Times New Roman"/>
          <w:b w:val="false"/>
          <w:i w:val="false"/>
          <w:color w:val="000000"/>
          <w:sz w:val="28"/>
        </w:rPr>
        <w:t xml:space="preserve">
      б) наименование препарата: </w:t>
      </w:r>
    </w:p>
    <w:bookmarkEnd w:id="7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актилизе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тенектеплаза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ретеплаза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bookmarkStart w:name="z1044" w:id="791"/>
    <w:p>
      <w:pPr>
        <w:spacing w:after="0"/>
        <w:ind w:left="0"/>
        <w:jc w:val="both"/>
      </w:pPr>
      <w:r>
        <w:rPr>
          <w:rFonts w:ascii="Times New Roman"/>
          <w:b w:val="false"/>
          <w:i w:val="false"/>
          <w:color w:val="000000"/>
          <w:sz w:val="28"/>
        </w:rPr>
        <w:t>
      в) доза</w:t>
      </w:r>
    </w:p>
    <w:bookmarkEnd w:id="791"/>
    <w:bookmarkStart w:name="z1045"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полная доза</w:t>
      </w:r>
      <w:r>
        <w:br/>
      </w:r>
      <w:r>
        <w:rPr>
          <w:rFonts w:ascii="Times New Roman"/>
          <w:b w:val="false"/>
          <w:i w:val="false"/>
          <w:color w:val="000000"/>
          <w:sz w:val="28"/>
        </w:rPr>
        <w:t>
</w:t>
      </w:r>
    </w:p>
    <w:bookmarkStart w:name="z1046"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половинная доза</w:t>
      </w:r>
      <w:r>
        <w:br/>
      </w:r>
      <w:r>
        <w:rPr>
          <w:rFonts w:ascii="Times New Roman"/>
          <w:b w:val="false"/>
          <w:i w:val="false"/>
          <w:color w:val="000000"/>
          <w:sz w:val="28"/>
        </w:rPr>
        <w:t>
</w:t>
      </w:r>
    </w:p>
    <w:bookmarkStart w:name="z1047" w:id="794"/>
    <w:p>
      <w:pPr>
        <w:spacing w:after="0"/>
        <w:ind w:left="0"/>
        <w:jc w:val="both"/>
      </w:pPr>
      <w:r>
        <w:rPr>
          <w:rFonts w:ascii="Times New Roman"/>
          <w:b w:val="false"/>
          <w:i w:val="false"/>
          <w:color w:val="000000"/>
          <w:sz w:val="28"/>
        </w:rPr>
        <w:t xml:space="preserve">
      Наличие осложнений тромболизиса </w:t>
      </w:r>
    </w:p>
    <w:bookmarkEnd w:id="7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48" w:id="795"/>
    <w:p>
      <w:pPr>
        <w:spacing w:after="0"/>
        <w:ind w:left="0"/>
        <w:jc w:val="both"/>
      </w:pPr>
      <w:r>
        <w:rPr>
          <w:rFonts w:ascii="Times New Roman"/>
          <w:b w:val="false"/>
          <w:i w:val="false"/>
          <w:color w:val="000000"/>
          <w:sz w:val="28"/>
        </w:rPr>
        <w:t xml:space="preserve">
      Коронароангиография </w:t>
      </w:r>
    </w:p>
    <w:bookmarkEnd w:id="7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w:t>
      </w:r>
      <w:r>
        <w:br/>
      </w:r>
      <w:r>
        <w:rPr>
          <w:rFonts w:ascii="Times New Roman"/>
          <w:b w:val="false"/>
          <w:i w:val="false"/>
          <w:color w:val="000000"/>
          <w:sz w:val="28"/>
        </w:rPr>
        <w:t>
</w:t>
      </w:r>
    </w:p>
    <w:bookmarkStart w:name="z1049" w:id="796"/>
    <w:p>
      <w:pPr>
        <w:spacing w:after="0"/>
        <w:ind w:left="0"/>
        <w:jc w:val="both"/>
      </w:pPr>
      <w:r>
        <w:rPr>
          <w:rFonts w:ascii="Times New Roman"/>
          <w:b w:val="false"/>
          <w:i w:val="false"/>
          <w:color w:val="000000"/>
          <w:sz w:val="28"/>
        </w:rPr>
        <w:t>
      Название код услуги</w:t>
      </w:r>
    </w:p>
    <w:bookmarkEnd w:id="796"/>
    <w:bookmarkStart w:name="z1050"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051"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052" w:id="799"/>
    <w:p>
      <w:pPr>
        <w:spacing w:after="0"/>
        <w:ind w:left="0"/>
        <w:jc w:val="both"/>
      </w:pPr>
      <w:r>
        <w:rPr>
          <w:rFonts w:ascii="Times New Roman"/>
          <w:b w:val="false"/>
          <w:i w:val="false"/>
          <w:color w:val="000000"/>
          <w:sz w:val="28"/>
        </w:rPr>
        <w:t>
      Сосудистый доступ:</w:t>
      </w:r>
    </w:p>
    <w:bookmarkEnd w:id="799"/>
    <w:bookmarkStart w:name="z1053"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радиальный</w:t>
      </w:r>
      <w:r>
        <w:br/>
      </w:r>
      <w:r>
        <w:rPr>
          <w:rFonts w:ascii="Times New Roman"/>
          <w:b w:val="false"/>
          <w:i w:val="false"/>
          <w:color w:val="000000"/>
          <w:sz w:val="28"/>
        </w:rPr>
        <w:t>
</w:t>
      </w:r>
    </w:p>
    <w:bookmarkStart w:name="z1054"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бедренный</w:t>
      </w:r>
      <w:r>
        <w:br/>
      </w:r>
      <w:r>
        <w:rPr>
          <w:rFonts w:ascii="Times New Roman"/>
          <w:b w:val="false"/>
          <w:i w:val="false"/>
          <w:color w:val="000000"/>
          <w:sz w:val="28"/>
        </w:rPr>
        <w:t>
</w:t>
      </w:r>
    </w:p>
    <w:bookmarkStart w:name="z1055" w:id="802"/>
    <w:p>
      <w:pPr>
        <w:spacing w:after="0"/>
        <w:ind w:left="0"/>
        <w:jc w:val="both"/>
      </w:pPr>
      <w:r>
        <w:rPr>
          <w:rFonts w:ascii="Times New Roman"/>
          <w:b w:val="false"/>
          <w:i w:val="false"/>
          <w:color w:val="000000"/>
          <w:sz w:val="28"/>
        </w:rPr>
        <w:t>
      Нормальная КАГ:</w:t>
      </w:r>
    </w:p>
    <w:bookmarkEnd w:id="802"/>
    <w:bookmarkStart w:name="z1056"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57" w:id="804"/>
    <w:p>
      <w:pPr>
        <w:spacing w:after="0"/>
        <w:ind w:left="0"/>
        <w:jc w:val="both"/>
      </w:pPr>
      <w:r>
        <w:rPr>
          <w:rFonts w:ascii="Times New Roman"/>
          <w:b w:val="false"/>
          <w:i w:val="false"/>
          <w:color w:val="000000"/>
          <w:sz w:val="28"/>
        </w:rPr>
        <w:t>
      Если нет:</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1404"/>
        <w:gridCol w:w="863"/>
        <w:gridCol w:w="863"/>
        <w:gridCol w:w="863"/>
        <w:gridCol w:w="864"/>
        <w:gridCol w:w="1406"/>
      </w:tblGrid>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w:t>
            </w:r>
            <w:r>
              <w:rPr>
                <w:rFonts w:ascii="Times New Roman"/>
                <w:b w:val="false"/>
                <w:i w:val="false"/>
                <w:color w:val="000000"/>
                <w:sz w:val="20"/>
                <w:u w:val="single"/>
              </w:rPr>
              <w:t>&gt;</w:t>
            </w:r>
            <w:r>
              <w:rPr>
                <w:rFonts w:ascii="Times New Roman"/>
                <w:b w:val="false"/>
                <w:i w:val="false"/>
                <w:color w:val="000000"/>
                <w:sz w:val="20"/>
              </w:rPr>
              <w:t>50%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зависимая артерия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Интактные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8" w:id="805"/>
    <w:p>
      <w:pPr>
        <w:spacing w:after="0"/>
        <w:ind w:left="0"/>
        <w:jc w:val="both"/>
      </w:pPr>
      <w:r>
        <w:rPr>
          <w:rFonts w:ascii="Times New Roman"/>
          <w:b w:val="false"/>
          <w:i w:val="false"/>
          <w:color w:val="000000"/>
          <w:sz w:val="28"/>
        </w:rPr>
        <w:t xml:space="preserve">
      Многососудистое поражение </w:t>
      </w:r>
    </w:p>
    <w:bookmarkEnd w:id="8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(и более)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059" w:id="806"/>
    <w:p>
      <w:pPr>
        <w:spacing w:after="0"/>
        <w:ind w:left="0"/>
        <w:jc w:val="both"/>
      </w:pPr>
      <w:r>
        <w:rPr>
          <w:rFonts w:ascii="Times New Roman"/>
          <w:b w:val="false"/>
          <w:i w:val="false"/>
          <w:color w:val="000000"/>
          <w:sz w:val="28"/>
        </w:rPr>
        <w:t xml:space="preserve">
      Кровоток по TIMI в ИЗА или симптомном сосуде: </w:t>
      </w:r>
    </w:p>
    <w:bookmarkEnd w:id="8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1060" w:id="807"/>
    <w:p>
      <w:pPr>
        <w:spacing w:after="0"/>
        <w:ind w:left="0"/>
        <w:jc w:val="both"/>
      </w:pPr>
      <w:r>
        <w:rPr>
          <w:rFonts w:ascii="Times New Roman"/>
          <w:b w:val="false"/>
          <w:i w:val="false"/>
          <w:color w:val="000000"/>
          <w:sz w:val="28"/>
        </w:rPr>
        <w:t>
      Выбор метода реваскуляризации (в случае необходимости)</w:t>
      </w:r>
    </w:p>
    <w:bookmarkEnd w:id="807"/>
    <w:bookmarkStart w:name="z1061" w:id="808"/>
    <w:p>
      <w:pPr>
        <w:spacing w:after="0"/>
        <w:ind w:left="0"/>
        <w:jc w:val="both"/>
      </w:pPr>
      <w:r>
        <w:rPr>
          <w:rFonts w:ascii="Times New Roman"/>
          <w:b w:val="false"/>
          <w:i w:val="false"/>
          <w:color w:val="000000"/>
          <w:sz w:val="28"/>
        </w:rPr>
        <w:t xml:space="preserve">
      Syntax шкаласы (Шкала Syntax) </w:t>
      </w:r>
    </w:p>
    <w:bookmarkEnd w:id="8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62" w:id="809"/>
    <w:p>
      <w:pPr>
        <w:spacing w:after="0"/>
        <w:ind w:left="0"/>
        <w:jc w:val="both"/>
      </w:pPr>
      <w:r>
        <w:rPr>
          <w:rFonts w:ascii="Times New Roman"/>
          <w:b w:val="false"/>
          <w:i w:val="false"/>
          <w:color w:val="000000"/>
          <w:sz w:val="28"/>
        </w:rPr>
        <w:t>
      общее количество баллов</w:t>
      </w:r>
    </w:p>
    <w:bookmarkEnd w:id="8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3" w:id="810"/>
    <w:p>
      <w:pPr>
        <w:spacing w:after="0"/>
        <w:ind w:left="0"/>
        <w:jc w:val="both"/>
      </w:pPr>
      <w:r>
        <w:rPr>
          <w:rFonts w:ascii="Times New Roman"/>
          <w:b w:val="false"/>
          <w:i w:val="false"/>
          <w:color w:val="000000"/>
          <w:sz w:val="28"/>
        </w:rPr>
        <w:t xml:space="preserve">
      Выбор консилиума "группа Сердце" </w:t>
      </w:r>
    </w:p>
    <w:bookmarkEnd w:id="8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64" w:id="811"/>
    <w:p>
      <w:pPr>
        <w:spacing w:after="0"/>
        <w:ind w:left="0"/>
        <w:jc w:val="both"/>
      </w:pPr>
      <w:r>
        <w:rPr>
          <w:rFonts w:ascii="Times New Roman"/>
          <w:b w:val="false"/>
          <w:i w:val="false"/>
          <w:color w:val="000000"/>
          <w:sz w:val="28"/>
        </w:rPr>
        <w:t>
      Чрескожное коронарное вмешательство</w:t>
      </w:r>
    </w:p>
    <w:bookmarkEnd w:id="811"/>
    <w:bookmarkStart w:name="z1065" w:id="812"/>
    <w:p>
      <w:pPr>
        <w:spacing w:after="0"/>
        <w:ind w:left="0"/>
        <w:jc w:val="both"/>
      </w:pPr>
      <w:r>
        <w:rPr>
          <w:rFonts w:ascii="Times New Roman"/>
          <w:b w:val="false"/>
          <w:i w:val="false"/>
          <w:color w:val="000000"/>
          <w:sz w:val="28"/>
        </w:rPr>
        <w:t>
      Название код операции</w:t>
      </w:r>
    </w:p>
    <w:bookmarkEnd w:id="812"/>
    <w:bookmarkStart w:name="z1066" w:id="813"/>
    <w:p>
      <w:pPr>
        <w:spacing w:after="0"/>
        <w:ind w:left="0"/>
        <w:jc w:val="both"/>
      </w:pPr>
      <w:r>
        <w:rPr>
          <w:rFonts w:ascii="Times New Roman"/>
          <w:b w:val="false"/>
          <w:i w:val="false"/>
          <w:color w:val="000000"/>
          <w:sz w:val="28"/>
        </w:rPr>
        <w:t>
      Дата и время раздувания баллона/установки стента .</w:t>
      </w:r>
    </w:p>
    <w:bookmarkEnd w:id="813"/>
    <w:bookmarkStart w:name="z1067"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ОКС с подъемом ST: </w:t>
      </w:r>
      <w:r>
        <w:br/>
      </w:r>
      <w:r>
        <w:rPr>
          <w:rFonts w:ascii="Times New Roman"/>
          <w:b w:val="false"/>
          <w:i w:val="false"/>
          <w:color w:val="000000"/>
          <w:sz w:val="28"/>
        </w:rPr>
        <w:t>
</w:t>
      </w:r>
    </w:p>
    <w:bookmarkStart w:name="z1068"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Первичное ЧКВ (&lt;120 мин. от начала заболевания</w:t>
      </w:r>
      <w:r>
        <w:br/>
      </w:r>
      <w:r>
        <w:rPr>
          <w:rFonts w:ascii="Times New Roman"/>
          <w:b w:val="false"/>
          <w:i w:val="false"/>
          <w:color w:val="000000"/>
          <w:sz w:val="28"/>
        </w:rPr>
        <w:t>
</w:t>
      </w:r>
    </w:p>
    <w:bookmarkStart w:name="z1069"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неотложное ЧКВ после неуспешного тромболизиса </w:t>
      </w:r>
      <w:r>
        <w:br/>
      </w:r>
      <w:r>
        <w:rPr>
          <w:rFonts w:ascii="Times New Roman"/>
          <w:b w:val="false"/>
          <w:i w:val="false"/>
          <w:color w:val="000000"/>
          <w:sz w:val="28"/>
        </w:rPr>
        <w:t>
</w:t>
      </w:r>
    </w:p>
    <w:bookmarkStart w:name="z1070"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ЧКВ после успешного тромболизиса (фармакоинвазивная стратегия (3-24 ч.)</w:t>
      </w:r>
      <w:r>
        <w:br/>
      </w:r>
      <w:r>
        <w:rPr>
          <w:rFonts w:ascii="Times New Roman"/>
          <w:b w:val="false"/>
          <w:i w:val="false"/>
          <w:color w:val="000000"/>
          <w:sz w:val="28"/>
        </w:rPr>
        <w:t>
</w:t>
      </w:r>
    </w:p>
    <w:bookmarkStart w:name="z1071"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избирательное ЧКВ (перед выпиской при выявлении стресс-индуцируемой ишемии  миокарда или ФВ ЛЖ&lt;40-50)</w:t>
      </w:r>
      <w:r>
        <w:br/>
      </w:r>
      <w:r>
        <w:rPr>
          <w:rFonts w:ascii="Times New Roman"/>
          <w:b w:val="false"/>
          <w:i w:val="false"/>
          <w:color w:val="000000"/>
          <w:sz w:val="28"/>
        </w:rPr>
        <w:t>
</w:t>
      </w:r>
    </w:p>
    <w:bookmarkStart w:name="z1072"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реперфузионного лечения</w:t>
      </w:r>
      <w:r>
        <w:br/>
      </w:r>
      <w:r>
        <w:rPr>
          <w:rFonts w:ascii="Times New Roman"/>
          <w:b w:val="false"/>
          <w:i w:val="false"/>
          <w:color w:val="000000"/>
          <w:sz w:val="28"/>
        </w:rPr>
        <w:t>
</w:t>
      </w:r>
    </w:p>
    <w:bookmarkStart w:name="z1073"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ОКС без подъема ST: </w:t>
      </w:r>
      <w:r>
        <w:br/>
      </w:r>
      <w:r>
        <w:rPr>
          <w:rFonts w:ascii="Times New Roman"/>
          <w:b w:val="false"/>
          <w:i w:val="false"/>
          <w:color w:val="000000"/>
          <w:sz w:val="28"/>
        </w:rPr>
        <w:t>
</w:t>
      </w:r>
    </w:p>
    <w:bookmarkStart w:name="z1074"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срочное ЧКВ &lt;2часа от начала симптомов заболевания (продолжаются симптомы ишемии/рефрактерная стенокардия, гемодинамическая нестабильность, жизнеугрожаюшие аритмии ЖТ/ФЖ)</w:t>
      </w:r>
      <w:r>
        <w:br/>
      </w:r>
      <w:r>
        <w:rPr>
          <w:rFonts w:ascii="Times New Roman"/>
          <w:b w:val="false"/>
          <w:i w:val="false"/>
          <w:color w:val="000000"/>
          <w:sz w:val="28"/>
        </w:rPr>
        <w:t>
</w:t>
      </w:r>
    </w:p>
    <w:bookmarkStart w:name="z1075"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ранняя инвазивная стратегия &lt;24ч. (при клинических признаках высокого риска и  баллы по шкале GRACE &gt;140 баллов)</w:t>
      </w:r>
      <w:r>
        <w:br/>
      </w:r>
      <w:r>
        <w:rPr>
          <w:rFonts w:ascii="Times New Roman"/>
          <w:b w:val="false"/>
          <w:i w:val="false"/>
          <w:color w:val="000000"/>
          <w:sz w:val="28"/>
        </w:rPr>
        <w:t>
</w:t>
      </w:r>
    </w:p>
    <w:bookmarkStart w:name="z1076"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поздняя инвазивная стратегия &lt;72ч. (при клинических признаках умеренного риска и  баллы по шкале GRACE 109-140 баллов)</w:t>
      </w:r>
      <w:r>
        <w:br/>
      </w:r>
      <w:r>
        <w:rPr>
          <w:rFonts w:ascii="Times New Roman"/>
          <w:b w:val="false"/>
          <w:i w:val="false"/>
          <w:color w:val="000000"/>
          <w:sz w:val="28"/>
        </w:rPr>
        <w:t>
</w:t>
      </w:r>
    </w:p>
    <w:bookmarkStart w:name="z1077"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(консервативное лечение (при низком риске и баллах по шкале GRACE &lt;108 баллов)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4"/>
        <w:gridCol w:w="1254"/>
        <w:gridCol w:w="1254"/>
        <w:gridCol w:w="1254"/>
        <w:gridCol w:w="1254"/>
        <w:gridCol w:w="1255"/>
        <w:gridCol w:w="1255"/>
      </w:tblGrid>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с покрытием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без покрытия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тромба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баллонная ангиопластика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Фракционного резерва кровотока и др.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восстановления коронарного кровотока по критериям TIMI-III в ИЗА или симптомном сосуде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25"/>
          <w:p>
            <w:pPr>
              <w:spacing w:after="20"/>
              <w:ind w:left="20"/>
              <w:jc w:val="both"/>
            </w:pPr>
          </w:p>
          <w:bookmarkEnd w:id="82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26"/>
          <w:p>
            <w:pPr>
              <w:spacing w:after="20"/>
              <w:ind w:left="20"/>
              <w:jc w:val="both"/>
            </w:pPr>
          </w:p>
          <w:bookmarkEnd w:id="82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27"/>
          <w:p>
            <w:pPr>
              <w:spacing w:after="20"/>
              <w:ind w:left="20"/>
              <w:jc w:val="both"/>
            </w:pPr>
          </w:p>
          <w:bookmarkEnd w:id="82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28"/>
          <w:p>
            <w:pPr>
              <w:spacing w:after="20"/>
              <w:ind w:left="20"/>
              <w:jc w:val="both"/>
            </w:pPr>
          </w:p>
          <w:bookmarkEnd w:id="828"/>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29"/>
          <w:p>
            <w:pPr>
              <w:spacing w:after="20"/>
              <w:ind w:left="20"/>
              <w:jc w:val="both"/>
            </w:pPr>
          </w:p>
          <w:bookmarkEnd w:id="829"/>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30"/>
          <w:p>
            <w:pPr>
              <w:spacing w:after="20"/>
              <w:ind w:left="20"/>
              <w:jc w:val="both"/>
            </w:pPr>
          </w:p>
          <w:bookmarkEnd w:id="830"/>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bl>
    <w:bookmarkStart w:name="z1088" w:id="831"/>
    <w:p>
      <w:pPr>
        <w:spacing w:after="0"/>
        <w:ind w:left="0"/>
        <w:jc w:val="both"/>
      </w:pPr>
      <w:r>
        <w:rPr>
          <w:rFonts w:ascii="Times New Roman"/>
          <w:b w:val="false"/>
          <w:i w:val="false"/>
          <w:color w:val="000000"/>
          <w:sz w:val="28"/>
        </w:rPr>
        <w:t xml:space="preserve">
      Рестеноз внутри стента </w:t>
      </w:r>
    </w:p>
    <w:bookmarkEnd w:id="8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89" w:id="832"/>
    <w:p>
      <w:pPr>
        <w:spacing w:after="0"/>
        <w:ind w:left="0"/>
        <w:jc w:val="both"/>
      </w:pPr>
      <w:r>
        <w:rPr>
          <w:rFonts w:ascii="Times New Roman"/>
          <w:b w:val="false"/>
          <w:i w:val="false"/>
          <w:color w:val="000000"/>
          <w:sz w:val="28"/>
        </w:rPr>
        <w:t xml:space="preserve">
      Вовлечение бифуркаций </w:t>
      </w:r>
    </w:p>
    <w:bookmarkEnd w:id="8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90" w:id="833"/>
    <w:p>
      <w:pPr>
        <w:spacing w:after="0"/>
        <w:ind w:left="0"/>
        <w:jc w:val="both"/>
      </w:pPr>
      <w:r>
        <w:rPr>
          <w:rFonts w:ascii="Times New Roman"/>
          <w:b w:val="false"/>
          <w:i w:val="false"/>
          <w:color w:val="000000"/>
          <w:sz w:val="28"/>
        </w:rPr>
        <w:t xml:space="preserve">
      Применение тромбоэктомических устройств: </w:t>
      </w:r>
    </w:p>
    <w:bookmarkEnd w:id="8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091" w:id="834"/>
    <w:p>
      <w:pPr>
        <w:spacing w:after="0"/>
        <w:ind w:left="0"/>
        <w:jc w:val="both"/>
      </w:pPr>
      <w:r>
        <w:rPr>
          <w:rFonts w:ascii="Times New Roman"/>
          <w:b w:val="false"/>
          <w:i w:val="false"/>
          <w:color w:val="000000"/>
          <w:sz w:val="28"/>
        </w:rPr>
        <w:t>
      17. Осложнения во время КАГ, ЧКВ</w:t>
      </w:r>
    </w:p>
    <w:bookmarkEnd w:id="834"/>
    <w:bookmarkStart w:name="z1092"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093"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094"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тромбоз стенда</w:t>
      </w:r>
      <w:r>
        <w:br/>
      </w:r>
      <w:r>
        <w:rPr>
          <w:rFonts w:ascii="Times New Roman"/>
          <w:b w:val="false"/>
          <w:i w:val="false"/>
          <w:color w:val="000000"/>
          <w:sz w:val="28"/>
        </w:rPr>
        <w:t>
</w:t>
      </w:r>
    </w:p>
    <w:bookmarkStart w:name="z1095"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периоперационный ИМ</w:t>
      </w:r>
      <w:r>
        <w:br/>
      </w:r>
      <w:r>
        <w:rPr>
          <w:rFonts w:ascii="Times New Roman"/>
          <w:b w:val="false"/>
          <w:i w:val="false"/>
          <w:color w:val="000000"/>
          <w:sz w:val="28"/>
        </w:rPr>
        <w:t>
</w:t>
      </w:r>
    </w:p>
    <w:bookmarkStart w:name="z1096"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кровотечение</w:t>
      </w:r>
      <w:r>
        <w:br/>
      </w:r>
      <w:r>
        <w:rPr>
          <w:rFonts w:ascii="Times New Roman"/>
          <w:b w:val="false"/>
          <w:i w:val="false"/>
          <w:color w:val="000000"/>
          <w:sz w:val="28"/>
        </w:rPr>
        <w:t>
</w:t>
      </w:r>
    </w:p>
    <w:bookmarkStart w:name="z1097"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мозговой инсульт</w:t>
      </w:r>
      <w:r>
        <w:br/>
      </w:r>
      <w:r>
        <w:rPr>
          <w:rFonts w:ascii="Times New Roman"/>
          <w:b w:val="false"/>
          <w:i w:val="false"/>
          <w:color w:val="000000"/>
          <w:sz w:val="28"/>
        </w:rPr>
        <w:t>
</w:t>
      </w:r>
    </w:p>
    <w:bookmarkStart w:name="z1098"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контраст индуцированная нефропатия</w:t>
      </w:r>
      <w:r>
        <w:br/>
      </w:r>
      <w:r>
        <w:rPr>
          <w:rFonts w:ascii="Times New Roman"/>
          <w:b w:val="false"/>
          <w:i w:val="false"/>
          <w:color w:val="000000"/>
          <w:sz w:val="28"/>
        </w:rPr>
        <w:t>
</w:t>
      </w:r>
    </w:p>
    <w:bookmarkStart w:name="z1099"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пульсирующая гематома в области бедренного доступа</w:t>
      </w:r>
      <w:r>
        <w:br/>
      </w:r>
      <w:r>
        <w:rPr>
          <w:rFonts w:ascii="Times New Roman"/>
          <w:b w:val="false"/>
          <w:i w:val="false"/>
          <w:color w:val="000000"/>
          <w:sz w:val="28"/>
        </w:rPr>
        <w:t>
</w:t>
      </w:r>
    </w:p>
    <w:bookmarkStart w:name="z1100"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01"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смерть</w:t>
      </w:r>
      <w:r>
        <w:br/>
      </w:r>
      <w:r>
        <w:rPr>
          <w:rFonts w:ascii="Times New Roman"/>
          <w:b w:val="false"/>
          <w:i w:val="false"/>
          <w:color w:val="000000"/>
          <w:sz w:val="28"/>
        </w:rPr>
        <w:t>
</w:t>
      </w:r>
    </w:p>
    <w:bookmarkStart w:name="z1102"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03" w:id="846"/>
    <w:p>
      <w:pPr>
        <w:spacing w:after="0"/>
        <w:ind w:left="0"/>
        <w:jc w:val="both"/>
      </w:pPr>
      <w:r>
        <w:rPr>
          <w:rFonts w:ascii="Times New Roman"/>
          <w:b w:val="false"/>
          <w:i w:val="false"/>
          <w:color w:val="000000"/>
          <w:sz w:val="28"/>
        </w:rPr>
        <w:t>
      Успешное ЧКВ:</w:t>
      </w:r>
    </w:p>
    <w:bookmarkEnd w:id="846"/>
    <w:bookmarkStart w:name="z1104"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05" w:id="848"/>
    <w:p>
      <w:pPr>
        <w:spacing w:after="0"/>
        <w:ind w:left="0"/>
        <w:jc w:val="both"/>
      </w:pPr>
      <w:r>
        <w:rPr>
          <w:rFonts w:ascii="Times New Roman"/>
          <w:b w:val="false"/>
          <w:i w:val="false"/>
          <w:color w:val="000000"/>
          <w:sz w:val="28"/>
        </w:rPr>
        <w:t>
      Полная реваскуляризация:</w:t>
      </w:r>
    </w:p>
    <w:bookmarkEnd w:id="848"/>
    <w:bookmarkStart w:name="z1106"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07" w:id="850"/>
    <w:p>
      <w:pPr>
        <w:spacing w:after="0"/>
        <w:ind w:left="0"/>
        <w:jc w:val="both"/>
      </w:pPr>
      <w:r>
        <w:rPr>
          <w:rFonts w:ascii="Times New Roman"/>
          <w:b w:val="false"/>
          <w:i w:val="false"/>
          <w:color w:val="000000"/>
          <w:sz w:val="28"/>
        </w:rPr>
        <w:t>
      более 1 процедуры во время стационарного лечения:</w:t>
      </w:r>
    </w:p>
    <w:bookmarkEnd w:id="850"/>
    <w:bookmarkStart w:name="z1108"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09" w:id="852"/>
    <w:p>
      <w:pPr>
        <w:spacing w:after="0"/>
        <w:ind w:left="0"/>
        <w:jc w:val="both"/>
      </w:pPr>
      <w:r>
        <w:rPr>
          <w:rFonts w:ascii="Times New Roman"/>
          <w:b w:val="false"/>
          <w:i w:val="false"/>
          <w:color w:val="000000"/>
          <w:sz w:val="28"/>
        </w:rPr>
        <w:t xml:space="preserve">
      аорто-коронарное шунтирование </w:t>
      </w:r>
    </w:p>
    <w:bookmarkEnd w:id="8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10" w:id="853"/>
    <w:p>
      <w:pPr>
        <w:spacing w:after="0"/>
        <w:ind w:left="0"/>
        <w:jc w:val="both"/>
      </w:pPr>
      <w:r>
        <w:rPr>
          <w:rFonts w:ascii="Times New Roman"/>
          <w:b w:val="false"/>
          <w:i w:val="false"/>
          <w:color w:val="000000"/>
          <w:sz w:val="28"/>
        </w:rPr>
        <w:t>
      название код. код. код операции</w:t>
      </w:r>
    </w:p>
    <w:bookmarkEnd w:id="853"/>
    <w:bookmarkStart w:name="z1111"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112"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начала АКШ .</w:t>
      </w:r>
      <w:r>
        <w:br/>
      </w:r>
      <w:r>
        <w:rPr>
          <w:rFonts w:ascii="Times New Roman"/>
          <w:b w:val="false"/>
          <w:i w:val="false"/>
          <w:color w:val="000000"/>
          <w:sz w:val="28"/>
        </w:rPr>
        <w:t>
</w:t>
      </w:r>
    </w:p>
    <w:bookmarkStart w:name="z1113"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экстренно</w:t>
      </w:r>
      <w:r>
        <w:br/>
      </w:r>
      <w:r>
        <w:rPr>
          <w:rFonts w:ascii="Times New Roman"/>
          <w:b w:val="false"/>
          <w:i w:val="false"/>
          <w:color w:val="000000"/>
          <w:sz w:val="28"/>
        </w:rPr>
        <w:t>
</w:t>
      </w:r>
    </w:p>
    <w:bookmarkStart w:name="z1114"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4-6 часов от начала заболевания</w:t>
      </w:r>
      <w:r>
        <w:br/>
      </w:r>
      <w:r>
        <w:rPr>
          <w:rFonts w:ascii="Times New Roman"/>
          <w:b w:val="false"/>
          <w:i w:val="false"/>
          <w:color w:val="000000"/>
          <w:sz w:val="28"/>
        </w:rPr>
        <w:t>
</w:t>
      </w:r>
    </w:p>
    <w:bookmarkStart w:name="z1115"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24 часов</w:t>
      </w:r>
      <w:r>
        <w:br/>
      </w:r>
      <w:r>
        <w:rPr>
          <w:rFonts w:ascii="Times New Roman"/>
          <w:b w:val="false"/>
          <w:i w:val="false"/>
          <w:color w:val="000000"/>
          <w:sz w:val="28"/>
        </w:rPr>
        <w:t>
</w:t>
      </w:r>
    </w:p>
    <w:bookmarkStart w:name="z1116"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свыше 72 часов</w:t>
      </w:r>
      <w:r>
        <w:br/>
      </w:r>
      <w:r>
        <w:rPr>
          <w:rFonts w:ascii="Times New Roman"/>
          <w:b w:val="false"/>
          <w:i w:val="false"/>
          <w:color w:val="000000"/>
          <w:sz w:val="28"/>
        </w:rPr>
        <w:t>
</w:t>
      </w:r>
    </w:p>
    <w:bookmarkStart w:name="z1117" w:id="860"/>
    <w:p>
      <w:pPr>
        <w:spacing w:after="0"/>
        <w:ind w:left="0"/>
        <w:jc w:val="both"/>
      </w:pPr>
      <w:r>
        <w:rPr>
          <w:rFonts w:ascii="Times New Roman"/>
          <w:b w:val="false"/>
          <w:i w:val="false"/>
          <w:color w:val="000000"/>
          <w:sz w:val="28"/>
        </w:rPr>
        <w:t>
      Шунты:</w:t>
      </w:r>
    </w:p>
    <w:bookmarkEnd w:id="860"/>
    <w:bookmarkStart w:name="z1118"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ЛГА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ПГА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bookmarkStart w:name="z1119" w:id="862"/>
    <w:p>
      <w:pPr>
        <w:spacing w:after="0"/>
        <w:ind w:left="0"/>
        <w:jc w:val="both"/>
      </w:pPr>
      <w:r>
        <w:rPr>
          <w:rFonts w:ascii="Times New Roman"/>
          <w:b w:val="false"/>
          <w:i w:val="false"/>
          <w:color w:val="000000"/>
          <w:sz w:val="28"/>
        </w:rPr>
        <w:t>
      осложнения, связанные с операцией:</w:t>
      </w:r>
    </w:p>
    <w:bookmarkEnd w:id="862"/>
    <w:bookmarkStart w:name="z1120"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периоперационный ИМ</w:t>
      </w:r>
      <w:r>
        <w:br/>
      </w:r>
      <w:r>
        <w:rPr>
          <w:rFonts w:ascii="Times New Roman"/>
          <w:b w:val="false"/>
          <w:i w:val="false"/>
          <w:color w:val="000000"/>
          <w:sz w:val="28"/>
        </w:rPr>
        <w:t>
</w:t>
      </w:r>
    </w:p>
    <w:bookmarkStart w:name="z1121"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неврологический дефицит</w:t>
      </w:r>
      <w:r>
        <w:br/>
      </w:r>
      <w:r>
        <w:rPr>
          <w:rFonts w:ascii="Times New Roman"/>
          <w:b w:val="false"/>
          <w:i w:val="false"/>
          <w:color w:val="000000"/>
          <w:sz w:val="28"/>
        </w:rPr>
        <w:t>
</w:t>
      </w:r>
    </w:p>
    <w:bookmarkStart w:name="z1122"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кровотечение</w:t>
      </w:r>
      <w:r>
        <w:br/>
      </w:r>
      <w:r>
        <w:rPr>
          <w:rFonts w:ascii="Times New Roman"/>
          <w:b w:val="false"/>
          <w:i w:val="false"/>
          <w:color w:val="000000"/>
          <w:sz w:val="28"/>
        </w:rPr>
        <w:t>
</w:t>
      </w:r>
    </w:p>
    <w:bookmarkStart w:name="z1123"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нарушение ритма и проводимости сердца</w:t>
      </w:r>
      <w:r>
        <w:br/>
      </w:r>
      <w:r>
        <w:rPr>
          <w:rFonts w:ascii="Times New Roman"/>
          <w:b w:val="false"/>
          <w:i w:val="false"/>
          <w:color w:val="000000"/>
          <w:sz w:val="28"/>
        </w:rPr>
        <w:t>
</w:t>
      </w:r>
    </w:p>
    <w:bookmarkStart w:name="z1124"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медиастенит</w:t>
      </w:r>
      <w:r>
        <w:br/>
      </w:r>
      <w:r>
        <w:rPr>
          <w:rFonts w:ascii="Times New Roman"/>
          <w:b w:val="false"/>
          <w:i w:val="false"/>
          <w:color w:val="000000"/>
          <w:sz w:val="28"/>
        </w:rPr>
        <w:t>
</w:t>
      </w:r>
    </w:p>
    <w:bookmarkStart w:name="z1125"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нестабильность грудины</w:t>
      </w:r>
      <w:r>
        <w:br/>
      </w:r>
      <w:r>
        <w:rPr>
          <w:rFonts w:ascii="Times New Roman"/>
          <w:b w:val="false"/>
          <w:i w:val="false"/>
          <w:color w:val="000000"/>
          <w:sz w:val="28"/>
        </w:rPr>
        <w:t>
</w:t>
      </w:r>
    </w:p>
    <w:bookmarkStart w:name="z1126"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w:t>
      </w:r>
      <w:r>
        <w:br/>
      </w:r>
      <w:r>
        <w:rPr>
          <w:rFonts w:ascii="Times New Roman"/>
          <w:b w:val="false"/>
          <w:i w:val="false"/>
          <w:color w:val="000000"/>
          <w:sz w:val="28"/>
        </w:rPr>
        <w:t>
</w:t>
      </w:r>
    </w:p>
    <w:bookmarkStart w:name="z1127" w:id="870"/>
    <w:p>
      <w:pPr>
        <w:spacing w:after="0"/>
        <w:ind w:left="0"/>
        <w:jc w:val="both"/>
      </w:pPr>
      <w:r>
        <w:rPr>
          <w:rFonts w:ascii="Times New Roman"/>
          <w:b w:val="false"/>
          <w:i w:val="false"/>
          <w:color w:val="000000"/>
          <w:sz w:val="28"/>
        </w:rPr>
        <w:t xml:space="preserve">
      имплантация электрокардиостимулятора </w:t>
      </w:r>
    </w:p>
    <w:bookmarkEnd w:id="8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плановая</w:t>
      </w:r>
      <w:r>
        <w:br/>
      </w:r>
      <w:r>
        <w:rPr>
          <w:rFonts w:ascii="Times New Roman"/>
          <w:b w:val="false"/>
          <w:i w:val="false"/>
          <w:color w:val="000000"/>
          <w:sz w:val="28"/>
        </w:rPr>
        <w:t>
</w:t>
      </w:r>
    </w:p>
    <w:bookmarkStart w:name="z1128" w:id="871"/>
    <w:p>
      <w:pPr>
        <w:spacing w:after="0"/>
        <w:ind w:left="0"/>
        <w:jc w:val="both"/>
      </w:pPr>
      <w:r>
        <w:rPr>
          <w:rFonts w:ascii="Times New Roman"/>
          <w:b w:val="false"/>
          <w:i w:val="false"/>
          <w:color w:val="000000"/>
          <w:sz w:val="28"/>
        </w:rPr>
        <w:t>
      название код. код. код операции</w:t>
      </w:r>
    </w:p>
    <w:bookmarkEnd w:id="871"/>
    <w:bookmarkStart w:name="z1129"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временный ЭКС</w:t>
      </w:r>
      <w:r>
        <w:br/>
      </w:r>
      <w:r>
        <w:rPr>
          <w:rFonts w:ascii="Times New Roman"/>
          <w:b w:val="false"/>
          <w:i w:val="false"/>
          <w:color w:val="000000"/>
          <w:sz w:val="28"/>
        </w:rPr>
        <w:t>
</w:t>
      </w:r>
    </w:p>
    <w:bookmarkStart w:name="z1130"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однокамерные</w:t>
      </w:r>
      <w:r>
        <w:br/>
      </w:r>
      <w:r>
        <w:rPr>
          <w:rFonts w:ascii="Times New Roman"/>
          <w:b w:val="false"/>
          <w:i w:val="false"/>
          <w:color w:val="000000"/>
          <w:sz w:val="28"/>
        </w:rPr>
        <w:t>
</w:t>
      </w:r>
    </w:p>
    <w:bookmarkStart w:name="z1131"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двухкамерные</w:t>
      </w:r>
      <w:r>
        <w:br/>
      </w:r>
      <w:r>
        <w:rPr>
          <w:rFonts w:ascii="Times New Roman"/>
          <w:b w:val="false"/>
          <w:i w:val="false"/>
          <w:color w:val="000000"/>
          <w:sz w:val="28"/>
        </w:rPr>
        <w:t>
</w:t>
      </w:r>
    </w:p>
    <w:bookmarkStart w:name="z1132"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постоянный ЭКС</w:t>
      </w:r>
      <w:r>
        <w:br/>
      </w:r>
      <w:r>
        <w:rPr>
          <w:rFonts w:ascii="Times New Roman"/>
          <w:b w:val="false"/>
          <w:i w:val="false"/>
          <w:color w:val="000000"/>
          <w:sz w:val="28"/>
        </w:rPr>
        <w:t>
</w:t>
      </w:r>
    </w:p>
    <w:bookmarkStart w:name="z1133"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однокамерные</w:t>
      </w:r>
      <w:r>
        <w:br/>
      </w:r>
      <w:r>
        <w:rPr>
          <w:rFonts w:ascii="Times New Roman"/>
          <w:b w:val="false"/>
          <w:i w:val="false"/>
          <w:color w:val="000000"/>
          <w:sz w:val="28"/>
        </w:rPr>
        <w:t>
</w:t>
      </w:r>
    </w:p>
    <w:bookmarkStart w:name="z1134"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двухкамерные</w:t>
      </w:r>
      <w:r>
        <w:br/>
      </w:r>
      <w:r>
        <w:rPr>
          <w:rFonts w:ascii="Times New Roman"/>
          <w:b w:val="false"/>
          <w:i w:val="false"/>
          <w:color w:val="000000"/>
          <w:sz w:val="28"/>
        </w:rPr>
        <w:t>
</w:t>
      </w:r>
    </w:p>
    <w:bookmarkStart w:name="z1135"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другое</w:t>
      </w:r>
      <w:r>
        <w:br/>
      </w:r>
      <w:r>
        <w:rPr>
          <w:rFonts w:ascii="Times New Roman"/>
          <w:b w:val="false"/>
          <w:i w:val="false"/>
          <w:color w:val="000000"/>
          <w:sz w:val="28"/>
        </w:rPr>
        <w:t>
</w:t>
      </w:r>
    </w:p>
    <w:bookmarkStart w:name="z1136" w:id="879"/>
    <w:p>
      <w:pPr>
        <w:spacing w:after="0"/>
        <w:ind w:left="0"/>
        <w:jc w:val="both"/>
      </w:pPr>
      <w:r>
        <w:rPr>
          <w:rFonts w:ascii="Times New Roman"/>
          <w:b w:val="false"/>
          <w:i w:val="false"/>
          <w:color w:val="000000"/>
          <w:sz w:val="28"/>
        </w:rPr>
        <w:t xml:space="preserve">
      имплантация Кардиовертела-дефибриллятора </w:t>
      </w:r>
    </w:p>
    <w:bookmarkEnd w:id="87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плановая</w:t>
      </w:r>
      <w:r>
        <w:br/>
      </w:r>
      <w:r>
        <w:rPr>
          <w:rFonts w:ascii="Times New Roman"/>
          <w:b w:val="false"/>
          <w:i w:val="false"/>
          <w:color w:val="000000"/>
          <w:sz w:val="28"/>
        </w:rPr>
        <w:t>
</w:t>
      </w:r>
    </w:p>
    <w:bookmarkStart w:name="z1137" w:id="880"/>
    <w:p>
      <w:pPr>
        <w:spacing w:after="0"/>
        <w:ind w:left="0"/>
        <w:jc w:val="both"/>
      </w:pPr>
      <w:r>
        <w:rPr>
          <w:rFonts w:ascii="Times New Roman"/>
          <w:b w:val="false"/>
          <w:i w:val="false"/>
          <w:color w:val="000000"/>
          <w:sz w:val="28"/>
        </w:rPr>
        <w:t>
      название код. код. код операции</w:t>
      </w:r>
    </w:p>
    <w:bookmarkEnd w:id="880"/>
    <w:bookmarkStart w:name="z1138" w:id="881"/>
    <w:p>
      <w:pPr>
        <w:spacing w:after="0"/>
        <w:ind w:left="0"/>
        <w:jc w:val="both"/>
      </w:pPr>
      <w:r>
        <w:rPr>
          <w:rFonts w:ascii="Times New Roman"/>
          <w:b w:val="false"/>
          <w:i w:val="false"/>
          <w:color w:val="000000"/>
          <w:sz w:val="28"/>
        </w:rPr>
        <w:t xml:space="preserve">
      Имплантация кардиоресинхронизирующего устройства (СРТИ) </w:t>
      </w:r>
    </w:p>
    <w:bookmarkEnd w:id="8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139"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140" w:id="883"/>
    <w:p>
      <w:pPr>
        <w:spacing w:after="0"/>
        <w:ind w:left="0"/>
        <w:jc w:val="both"/>
      </w:pPr>
      <w:r>
        <w:rPr>
          <w:rFonts w:ascii="Times New Roman"/>
          <w:b w:val="false"/>
          <w:i w:val="false"/>
          <w:color w:val="000000"/>
          <w:sz w:val="28"/>
        </w:rPr>
        <w:t>
      Название и код операции код. код.</w:t>
      </w:r>
    </w:p>
    <w:bookmarkEnd w:id="883"/>
    <w:bookmarkStart w:name="z1141" w:id="884"/>
    <w:p>
      <w:pPr>
        <w:spacing w:after="0"/>
        <w:ind w:left="0"/>
        <w:jc w:val="both"/>
      </w:pPr>
      <w:r>
        <w:rPr>
          <w:rFonts w:ascii="Times New Roman"/>
          <w:b w:val="false"/>
          <w:i w:val="false"/>
          <w:color w:val="000000"/>
          <w:sz w:val="28"/>
        </w:rPr>
        <w:t xml:space="preserve">
      Другие операции: </w:t>
      </w:r>
    </w:p>
    <w:bookmarkEnd w:id="8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плановая</w:t>
      </w:r>
      <w:r>
        <w:br/>
      </w:r>
      <w:r>
        <w:rPr>
          <w:rFonts w:ascii="Times New Roman"/>
          <w:b w:val="false"/>
          <w:i w:val="false"/>
          <w:color w:val="000000"/>
          <w:sz w:val="28"/>
        </w:rPr>
        <w:t>
</w:t>
      </w:r>
    </w:p>
    <w:bookmarkStart w:name="z1142" w:id="885"/>
    <w:p>
      <w:pPr>
        <w:spacing w:after="0"/>
        <w:ind w:left="0"/>
        <w:jc w:val="both"/>
      </w:pPr>
      <w:r>
        <w:rPr>
          <w:rFonts w:ascii="Times New Roman"/>
          <w:b w:val="false"/>
          <w:i w:val="false"/>
          <w:color w:val="000000"/>
          <w:sz w:val="28"/>
        </w:rPr>
        <w:t>
      название код. код. код операции</w:t>
      </w:r>
    </w:p>
    <w:bookmarkEnd w:id="885"/>
    <w:bookmarkStart w:name="z1143" w:id="886"/>
    <w:p>
      <w:pPr>
        <w:spacing w:after="0"/>
        <w:ind w:left="0"/>
        <w:jc w:val="both"/>
      </w:pPr>
      <w:r>
        <w:rPr>
          <w:rFonts w:ascii="Times New Roman"/>
          <w:b w:val="false"/>
          <w:i w:val="false"/>
          <w:color w:val="000000"/>
          <w:sz w:val="28"/>
        </w:rPr>
        <w:t>
      18. Осложнения на госпитальном этапе.</w:t>
      </w:r>
    </w:p>
    <w:bookmarkEnd w:id="886"/>
    <w:bookmarkStart w:name="z1144" w:id="887"/>
    <w:p>
      <w:pPr>
        <w:spacing w:after="0"/>
        <w:ind w:left="0"/>
        <w:jc w:val="both"/>
      </w:pPr>
      <w:r>
        <w:rPr>
          <w:rFonts w:ascii="Times New Roman"/>
          <w:b w:val="false"/>
          <w:i w:val="false"/>
          <w:color w:val="000000"/>
          <w:sz w:val="28"/>
        </w:rPr>
        <w:t xml:space="preserve">
      СН класс по Killip </w:t>
      </w:r>
    </w:p>
    <w:bookmarkEnd w:id="8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5"/>
        <w:gridCol w:w="4175"/>
      </w:tblGrid>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ИМ</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 (впервые возникшая)</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ст.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осложнения*</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гемоглобин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ОПН (контраст-индуцированная) нефропатия)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bl>
    <w:bookmarkStart w:name="z1145" w:id="888"/>
    <w:p>
      <w:pPr>
        <w:spacing w:after="0"/>
        <w:ind w:left="0"/>
        <w:jc w:val="both"/>
      </w:pPr>
      <w:r>
        <w:rPr>
          <w:rFonts w:ascii="Times New Roman"/>
          <w:b w:val="false"/>
          <w:i w:val="false"/>
          <w:color w:val="000000"/>
          <w:sz w:val="28"/>
        </w:rPr>
        <w:t>
      19. Операции при механических осложнениях ИМ</w:t>
      </w:r>
    </w:p>
    <w:bookmarkEnd w:id="888"/>
    <w:bookmarkStart w:name="z1146"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w:t>
      </w:r>
      <w:r>
        <w:br/>
      </w:r>
      <w:r>
        <w:rPr>
          <w:rFonts w:ascii="Times New Roman"/>
          <w:b w:val="false"/>
          <w:i w:val="false"/>
          <w:color w:val="000000"/>
          <w:sz w:val="28"/>
        </w:rPr>
        <w:t>
</w:t>
      </w:r>
    </w:p>
    <w:bookmarkStart w:name="z1147" w:id="890"/>
    <w:p>
      <w:pPr>
        <w:spacing w:after="0"/>
        <w:ind w:left="0"/>
        <w:jc w:val="both"/>
      </w:pPr>
      <w:r>
        <w:rPr>
          <w:rFonts w:ascii="Times New Roman"/>
          <w:b w:val="false"/>
          <w:i w:val="false"/>
          <w:color w:val="000000"/>
          <w:sz w:val="28"/>
        </w:rPr>
        <w:t>
      название код. код. код операции</w:t>
      </w:r>
    </w:p>
    <w:bookmarkEnd w:id="890"/>
    <w:bookmarkStart w:name="z1148" w:id="891"/>
    <w:p>
      <w:pPr>
        <w:spacing w:after="0"/>
        <w:ind w:left="0"/>
        <w:jc w:val="both"/>
      </w:pPr>
      <w:r>
        <w:rPr>
          <w:rFonts w:ascii="Times New Roman"/>
          <w:b w:val="false"/>
          <w:i w:val="false"/>
          <w:color w:val="000000"/>
          <w:sz w:val="28"/>
        </w:rPr>
        <w:t>
      20. Исследования при выписке</w:t>
      </w:r>
    </w:p>
    <w:bookmarkEnd w:id="891"/>
    <w:bookmarkStart w:name="z1149" w:id="892"/>
    <w:p>
      <w:pPr>
        <w:spacing w:after="0"/>
        <w:ind w:left="0"/>
        <w:jc w:val="both"/>
      </w:pPr>
      <w:r>
        <w:rPr>
          <w:rFonts w:ascii="Times New Roman"/>
          <w:b w:val="false"/>
          <w:i w:val="false"/>
          <w:color w:val="000000"/>
          <w:sz w:val="28"/>
        </w:rPr>
        <w:t>
      ЭКГ при выписке:</w:t>
      </w:r>
    </w:p>
    <w:bookmarkEnd w:id="892"/>
    <w:bookmarkStart w:name="z1150"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синусовый</w:t>
      </w:r>
      <w:r>
        <w:br/>
      </w:r>
      <w:r>
        <w:rPr>
          <w:rFonts w:ascii="Times New Roman"/>
          <w:b w:val="false"/>
          <w:i w:val="false"/>
          <w:color w:val="000000"/>
          <w:sz w:val="28"/>
        </w:rPr>
        <w:t>
</w:t>
      </w:r>
    </w:p>
    <w:bookmarkStart w:name="z1151"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ФП</w:t>
      </w:r>
      <w:r>
        <w:br/>
      </w:r>
      <w:r>
        <w:rPr>
          <w:rFonts w:ascii="Times New Roman"/>
          <w:b w:val="false"/>
          <w:i w:val="false"/>
          <w:color w:val="000000"/>
          <w:sz w:val="28"/>
        </w:rPr>
        <w:t>
</w:t>
      </w:r>
    </w:p>
    <w:bookmarkStart w:name="z1152"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новый ИМ с подъемом ST </w:t>
      </w:r>
      <w:r>
        <w:br/>
      </w:r>
      <w:r>
        <w:rPr>
          <w:rFonts w:ascii="Times New Roman"/>
          <w:b w:val="false"/>
          <w:i w:val="false"/>
          <w:color w:val="000000"/>
          <w:sz w:val="28"/>
        </w:rPr>
        <w:t>
</w:t>
      </w:r>
    </w:p>
    <w:bookmarkStart w:name="z1153"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изменений</w:t>
      </w:r>
      <w:r>
        <w:br/>
      </w:r>
      <w:r>
        <w:rPr>
          <w:rFonts w:ascii="Times New Roman"/>
          <w:b w:val="false"/>
          <w:i w:val="false"/>
          <w:color w:val="000000"/>
          <w:sz w:val="28"/>
        </w:rPr>
        <w:t>
</w:t>
      </w:r>
    </w:p>
    <w:bookmarkStart w:name="z1154" w:id="897"/>
    <w:p>
      <w:pPr>
        <w:spacing w:after="0"/>
        <w:ind w:left="0"/>
        <w:jc w:val="both"/>
      </w:pPr>
      <w:r>
        <w:rPr>
          <w:rFonts w:ascii="Times New Roman"/>
          <w:b w:val="false"/>
          <w:i w:val="false"/>
          <w:color w:val="000000"/>
          <w:sz w:val="28"/>
        </w:rPr>
        <w:t>
      ЭХоКГ при выписке</w:t>
      </w:r>
    </w:p>
    <w:bookmarkEnd w:id="897"/>
    <w:bookmarkStart w:name="z1155"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фракция выброса (ФВ) левого желудочка по Симпсону N (&gt;50%)</w:t>
      </w:r>
      <w:r>
        <w:br/>
      </w:r>
      <w:r>
        <w:rPr>
          <w:rFonts w:ascii="Times New Roman"/>
          <w:b w:val="false"/>
          <w:i w:val="false"/>
          <w:color w:val="000000"/>
          <w:sz w:val="28"/>
        </w:rPr>
        <w:t>
</w:t>
      </w:r>
    </w:p>
    <w:bookmarkStart w:name="z1156"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незначительное снижение (41-50%)</w:t>
      </w:r>
      <w:r>
        <w:br/>
      </w:r>
      <w:r>
        <w:rPr>
          <w:rFonts w:ascii="Times New Roman"/>
          <w:b w:val="false"/>
          <w:i w:val="false"/>
          <w:color w:val="000000"/>
          <w:sz w:val="28"/>
        </w:rPr>
        <w:t>
</w:t>
      </w:r>
    </w:p>
    <w:bookmarkStart w:name="z1157"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умеренное снижение (31-40%) </w:t>
      </w:r>
      <w:r>
        <w:br/>
      </w:r>
      <w:r>
        <w:rPr>
          <w:rFonts w:ascii="Times New Roman"/>
          <w:b w:val="false"/>
          <w:i w:val="false"/>
          <w:color w:val="000000"/>
          <w:sz w:val="28"/>
        </w:rPr>
        <w:t>
</w:t>
      </w:r>
    </w:p>
    <w:bookmarkStart w:name="z1158"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выраженное снижение (&lt;30%)</w:t>
      </w:r>
      <w:r>
        <w:br/>
      </w:r>
      <w:r>
        <w:rPr>
          <w:rFonts w:ascii="Times New Roman"/>
          <w:b w:val="false"/>
          <w:i w:val="false"/>
          <w:color w:val="000000"/>
          <w:sz w:val="28"/>
        </w:rPr>
        <w:t>
</w:t>
      </w:r>
    </w:p>
    <w:bookmarkStart w:name="z1159" w:id="902"/>
    <w:p>
      <w:pPr>
        <w:spacing w:after="0"/>
        <w:ind w:left="0"/>
        <w:jc w:val="both"/>
      </w:pPr>
      <w:r>
        <w:rPr>
          <w:rFonts w:ascii="Times New Roman"/>
          <w:b w:val="false"/>
          <w:i w:val="false"/>
          <w:color w:val="000000"/>
          <w:sz w:val="28"/>
        </w:rPr>
        <w:t xml:space="preserve">
      </w:t>
      </w:r>
    </w:p>
    <w:bookmarkEnd w:id="9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определяли фракцию выброса (ФВ) левого желудочка</w:t>
      </w:r>
      <w:r>
        <w:br/>
      </w:r>
      <w:r>
        <w:rPr>
          <w:rFonts w:ascii="Times New Roman"/>
          <w:b w:val="false"/>
          <w:i w:val="false"/>
          <w:color w:val="000000"/>
          <w:sz w:val="28"/>
        </w:rPr>
        <w:t>
</w:t>
      </w:r>
    </w:p>
    <w:bookmarkStart w:name="z1160" w:id="903"/>
    <w:p>
      <w:pPr>
        <w:spacing w:after="0"/>
        <w:ind w:left="0"/>
        <w:jc w:val="both"/>
      </w:pPr>
      <w:r>
        <w:rPr>
          <w:rFonts w:ascii="Times New Roman"/>
          <w:b w:val="false"/>
          <w:i w:val="false"/>
          <w:color w:val="000000"/>
          <w:sz w:val="28"/>
        </w:rPr>
        <w:t>
      СН класс по Killip при выписке</w:t>
      </w:r>
    </w:p>
    <w:bookmarkEnd w:id="903"/>
    <w:bookmarkStart w:name="z1161"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62" w:id="905"/>
    <w:p>
      <w:pPr>
        <w:spacing w:after="0"/>
        <w:ind w:left="0"/>
        <w:jc w:val="both"/>
      </w:pPr>
      <w:r>
        <w:rPr>
          <w:rFonts w:ascii="Times New Roman"/>
          <w:b w:val="false"/>
          <w:i w:val="false"/>
          <w:color w:val="000000"/>
          <w:sz w:val="28"/>
        </w:rPr>
        <w:t>
      Стресс тест при выписке:</w:t>
      </w:r>
    </w:p>
    <w:bookmarkEnd w:id="905"/>
    <w:bookmarkStart w:name="z1163"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164"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стресс-ЭКГ(ВЭМ, тредмил),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 ЭхоКГ)</w:t>
      </w:r>
      <w:r>
        <w:br/>
      </w:r>
      <w:r>
        <w:rPr>
          <w:rFonts w:ascii="Times New Roman"/>
          <w:b w:val="false"/>
          <w:i w:val="false"/>
          <w:color w:val="000000"/>
          <w:sz w:val="28"/>
        </w:rPr>
        <w:t>
</w:t>
      </w:r>
    </w:p>
    <w:bookmarkStart w:name="z1165"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Результат теста отрицательный</w:t>
      </w:r>
      <w:r>
        <w:br/>
      </w:r>
      <w:r>
        <w:rPr>
          <w:rFonts w:ascii="Times New Roman"/>
          <w:b w:val="false"/>
          <w:i w:val="false"/>
          <w:color w:val="000000"/>
          <w:sz w:val="28"/>
        </w:rPr>
        <w:t>
</w:t>
      </w:r>
    </w:p>
    <w:bookmarkStart w:name="z1166"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Результат теста положительный (стресс-индуцуцированная ишемия миокарда)</w:t>
      </w:r>
      <w:r>
        <w:br/>
      </w:r>
      <w:r>
        <w:rPr>
          <w:rFonts w:ascii="Times New Roman"/>
          <w:b w:val="false"/>
          <w:i w:val="false"/>
          <w:color w:val="000000"/>
          <w:sz w:val="28"/>
        </w:rPr>
        <w:t>
</w:t>
      </w:r>
    </w:p>
    <w:bookmarkStart w:name="z1167" w:id="910"/>
    <w:p>
      <w:pPr>
        <w:spacing w:after="0"/>
        <w:ind w:left="0"/>
        <w:jc w:val="both"/>
      </w:pPr>
      <w:r>
        <w:rPr>
          <w:rFonts w:ascii="Times New Roman"/>
          <w:b w:val="false"/>
          <w:i w:val="false"/>
          <w:color w:val="000000"/>
          <w:sz w:val="28"/>
        </w:rPr>
        <w:t xml:space="preserve">
      Другие диагностические исследования: </w:t>
      </w:r>
    </w:p>
    <w:bookmarkEnd w:id="9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168"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ОКС без подъема низкого риска</w:t>
      </w:r>
      <w:r>
        <w:br/>
      </w:r>
      <w:r>
        <w:rPr>
          <w:rFonts w:ascii="Times New Roman"/>
          <w:b w:val="false"/>
          <w:i w:val="false"/>
          <w:color w:val="000000"/>
          <w:sz w:val="28"/>
        </w:rPr>
        <w:t>
</w:t>
      </w:r>
    </w:p>
    <w:bookmarkStart w:name="z1169"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МРТ</w:t>
      </w:r>
      <w:r>
        <w:br/>
      </w:r>
      <w:r>
        <w:rPr>
          <w:rFonts w:ascii="Times New Roman"/>
          <w:b w:val="false"/>
          <w:i w:val="false"/>
          <w:color w:val="000000"/>
          <w:sz w:val="28"/>
        </w:rPr>
        <w:t>
</w:t>
      </w:r>
    </w:p>
    <w:bookmarkStart w:name="z1170"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другое</w:t>
      </w:r>
      <w:r>
        <w:br/>
      </w:r>
      <w:r>
        <w:rPr>
          <w:rFonts w:ascii="Times New Roman"/>
          <w:b w:val="false"/>
          <w:i w:val="false"/>
          <w:color w:val="000000"/>
          <w:sz w:val="28"/>
        </w:rPr>
        <w:t>
</w:t>
      </w:r>
    </w:p>
    <w:bookmarkStart w:name="z1171" w:id="914"/>
    <w:p>
      <w:pPr>
        <w:spacing w:after="0"/>
        <w:ind w:left="0"/>
        <w:jc w:val="both"/>
      </w:pPr>
      <w:r>
        <w:rPr>
          <w:rFonts w:ascii="Times New Roman"/>
          <w:b w:val="false"/>
          <w:i w:val="false"/>
          <w:color w:val="000000"/>
          <w:sz w:val="28"/>
        </w:rPr>
        <w:t>
      21. Заключительный диагноз:</w:t>
      </w:r>
    </w:p>
    <w:bookmarkEnd w:id="914"/>
    <w:bookmarkStart w:name="z1172" w:id="915"/>
    <w:p>
      <w:pPr>
        <w:spacing w:after="0"/>
        <w:ind w:left="0"/>
        <w:jc w:val="both"/>
      </w:pPr>
      <w:r>
        <w:rPr>
          <w:rFonts w:ascii="Times New Roman"/>
          <w:b w:val="false"/>
          <w:i w:val="false"/>
          <w:color w:val="000000"/>
          <w:sz w:val="28"/>
        </w:rPr>
        <w:t>
      Диагноз, код Тип инфаркта</w:t>
      </w:r>
    </w:p>
    <w:bookmarkEnd w:id="915"/>
    <w:bookmarkStart w:name="z1173" w:id="916"/>
    <w:p>
      <w:pPr>
        <w:spacing w:after="0"/>
        <w:ind w:left="0"/>
        <w:jc w:val="both"/>
      </w:pPr>
      <w:r>
        <w:rPr>
          <w:rFonts w:ascii="Times New Roman"/>
          <w:b w:val="false"/>
          <w:i w:val="false"/>
          <w:color w:val="000000"/>
          <w:sz w:val="28"/>
        </w:rPr>
        <w:t>
      22. Заключительный клинический диагноз</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3251"/>
        <w:gridCol w:w="3252"/>
        <w:gridCol w:w="1838"/>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инфаркта</w:t>
            </w:r>
          </w:p>
        </w:tc>
      </w:tr>
      <w:tr>
        <w:trPr>
          <w:trHeight w:val="30" w:hRule="atLeast"/>
        </w:trPr>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клинический диагноз</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4" w:id="917"/>
    <w:p>
      <w:pPr>
        <w:spacing w:after="0"/>
        <w:ind w:left="0"/>
        <w:jc w:val="both"/>
      </w:pPr>
      <w:r>
        <w:rPr>
          <w:rFonts w:ascii="Times New Roman"/>
          <w:b w:val="false"/>
          <w:i w:val="false"/>
          <w:color w:val="000000"/>
          <w:sz w:val="28"/>
        </w:rPr>
        <w:t xml:space="preserve">
      *В случае хронической сердечной недостаточности ХСН (функциональный класс по NYNA) </w:t>
      </w:r>
    </w:p>
    <w:bookmarkEnd w:id="9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w:t>
      </w:r>
      <w:r>
        <w:br/>
      </w:r>
      <w:r>
        <w:rPr>
          <w:rFonts w:ascii="Times New Roman"/>
          <w:b w:val="false"/>
          <w:i w:val="false"/>
          <w:color w:val="000000"/>
          <w:sz w:val="28"/>
        </w:rPr>
        <w:t>
</w:t>
      </w:r>
    </w:p>
    <w:bookmarkStart w:name="z1175" w:id="918"/>
    <w:p>
      <w:pPr>
        <w:spacing w:after="0"/>
        <w:ind w:left="0"/>
        <w:jc w:val="both"/>
      </w:pPr>
      <w:r>
        <w:rPr>
          <w:rFonts w:ascii="Times New Roman"/>
          <w:b w:val="false"/>
          <w:i w:val="false"/>
          <w:color w:val="000000"/>
          <w:sz w:val="28"/>
        </w:rPr>
        <w:t>
      Исходы ОКС:</w:t>
      </w:r>
    </w:p>
    <w:bookmarkEnd w:id="918"/>
    <w:bookmarkStart w:name="z1176"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 с подъемом ST (трансмуральный)</w:t>
      </w:r>
      <w:r>
        <w:br/>
      </w:r>
      <w:r>
        <w:rPr>
          <w:rFonts w:ascii="Times New Roman"/>
          <w:b w:val="false"/>
          <w:i w:val="false"/>
          <w:color w:val="000000"/>
          <w:sz w:val="28"/>
        </w:rPr>
        <w:t>
</w:t>
      </w:r>
    </w:p>
    <w:bookmarkStart w:name="z1177"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прерванный ИМ</w:t>
      </w:r>
      <w:r>
        <w:br/>
      </w:r>
      <w:r>
        <w:rPr>
          <w:rFonts w:ascii="Times New Roman"/>
          <w:b w:val="false"/>
          <w:i w:val="false"/>
          <w:color w:val="000000"/>
          <w:sz w:val="28"/>
        </w:rPr>
        <w:t>
</w:t>
      </w:r>
    </w:p>
    <w:bookmarkStart w:name="z1178"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 без подъема ST (субэндокардиальный)</w:t>
      </w:r>
      <w:r>
        <w:br/>
      </w:r>
      <w:r>
        <w:rPr>
          <w:rFonts w:ascii="Times New Roman"/>
          <w:b w:val="false"/>
          <w:i w:val="false"/>
          <w:color w:val="000000"/>
          <w:sz w:val="28"/>
        </w:rPr>
        <w:t>
</w:t>
      </w:r>
    </w:p>
    <w:bookmarkStart w:name="z1179" w:id="922"/>
    <w:p>
      <w:pPr>
        <w:spacing w:after="0"/>
        <w:ind w:left="0"/>
        <w:jc w:val="both"/>
      </w:pPr>
      <w:r>
        <w:rPr>
          <w:rFonts w:ascii="Times New Roman"/>
          <w:b w:val="false"/>
          <w:i w:val="false"/>
          <w:color w:val="000000"/>
          <w:sz w:val="28"/>
        </w:rPr>
        <w:t>
      другие заболевания:</w:t>
      </w:r>
    </w:p>
    <w:bookmarkEnd w:id="922"/>
    <w:bookmarkStart w:name="z1180"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тромбоэмболия ветвей легочной артерии (ТЭЛА)</w:t>
      </w:r>
      <w:r>
        <w:br/>
      </w:r>
      <w:r>
        <w:rPr>
          <w:rFonts w:ascii="Times New Roman"/>
          <w:b w:val="false"/>
          <w:i w:val="false"/>
          <w:color w:val="000000"/>
          <w:sz w:val="28"/>
        </w:rPr>
        <w:t>
</w:t>
      </w:r>
    </w:p>
    <w:bookmarkStart w:name="z1181"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расслаивающая аневризма аорты</w:t>
      </w:r>
      <w:r>
        <w:br/>
      </w:r>
      <w:r>
        <w:rPr>
          <w:rFonts w:ascii="Times New Roman"/>
          <w:b w:val="false"/>
          <w:i w:val="false"/>
          <w:color w:val="000000"/>
          <w:sz w:val="28"/>
        </w:rPr>
        <w:t>
</w:t>
      </w:r>
    </w:p>
    <w:bookmarkStart w:name="z1182"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кардиомиопатия такотсубо</w:t>
      </w:r>
      <w:r>
        <w:br/>
      </w:r>
      <w:r>
        <w:rPr>
          <w:rFonts w:ascii="Times New Roman"/>
          <w:b w:val="false"/>
          <w:i w:val="false"/>
          <w:color w:val="000000"/>
          <w:sz w:val="28"/>
        </w:rPr>
        <w:t>
</w:t>
      </w:r>
    </w:p>
    <w:bookmarkStart w:name="z1183"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Миокардит</w:t>
      </w:r>
      <w:r>
        <w:br/>
      </w:r>
      <w:r>
        <w:rPr>
          <w:rFonts w:ascii="Times New Roman"/>
          <w:b w:val="false"/>
          <w:i w:val="false"/>
          <w:color w:val="000000"/>
          <w:sz w:val="28"/>
        </w:rPr>
        <w:t>
</w:t>
      </w:r>
    </w:p>
    <w:bookmarkStart w:name="z1184"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 диагнозы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 к</w:t>
            </w:r>
            <w:r>
              <w:br/>
            </w:r>
            <w:r>
              <w:rPr>
                <w:rFonts w:ascii="Times New Roman"/>
                <w:b w:val="false"/>
                <w:i w:val="false"/>
                <w:color w:val="000000"/>
                <w:sz w:val="20"/>
              </w:rPr>
              <w:t>статистической карте</w:t>
            </w:r>
            <w:r>
              <w:br/>
            </w:r>
            <w:r>
              <w:rPr>
                <w:rFonts w:ascii="Times New Roman"/>
                <w:b w:val="false"/>
                <w:i w:val="false"/>
                <w:color w:val="000000"/>
                <w:sz w:val="20"/>
              </w:rPr>
              <w:t>выбывшего из стационара</w:t>
            </w:r>
          </w:p>
        </w:tc>
      </w:tr>
    </w:tbl>
    <w:bookmarkStart w:name="z1186" w:id="928"/>
    <w:p>
      <w:pPr>
        <w:spacing w:after="0"/>
        <w:ind w:left="0"/>
        <w:jc w:val="left"/>
      </w:pPr>
      <w:r>
        <w:rPr>
          <w:rFonts w:ascii="Times New Roman"/>
          <w:b/>
          <w:i w:val="false"/>
          <w:color w:val="000000"/>
        </w:rPr>
        <w:t xml:space="preserve"> Карта пациента с острым нарушением мозгового кровообращения № дата заполнения карты</w:t>
      </w:r>
    </w:p>
    <w:bookmarkEnd w:id="928"/>
    <w:bookmarkStart w:name="z1187"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ишемический</w:t>
      </w:r>
      <w:r>
        <w:br/>
      </w:r>
      <w:r>
        <w:rPr>
          <w:rFonts w:ascii="Times New Roman"/>
          <w:b w:val="false"/>
          <w:i w:val="false"/>
          <w:color w:val="000000"/>
          <w:sz w:val="28"/>
        </w:rPr>
        <w:t>
</w:t>
      </w:r>
    </w:p>
    <w:bookmarkStart w:name="z1188"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геморрагический</w:t>
      </w:r>
      <w:r>
        <w:br/>
      </w:r>
      <w:r>
        <w:rPr>
          <w:rFonts w:ascii="Times New Roman"/>
          <w:b w:val="false"/>
          <w:i w:val="false"/>
          <w:color w:val="000000"/>
          <w:sz w:val="28"/>
        </w:rPr>
        <w:t>
</w:t>
      </w:r>
    </w:p>
    <w:bookmarkStart w:name="z1189"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транзиторная ишемическая атака</w:t>
      </w:r>
      <w:r>
        <w:br/>
      </w:r>
      <w:r>
        <w:rPr>
          <w:rFonts w:ascii="Times New Roman"/>
          <w:b w:val="false"/>
          <w:i w:val="false"/>
          <w:color w:val="000000"/>
          <w:sz w:val="28"/>
        </w:rPr>
        <w:t>
</w:t>
      </w:r>
    </w:p>
    <w:bookmarkStart w:name="z1190" w:id="932"/>
    <w:p>
      <w:pPr>
        <w:spacing w:after="0"/>
        <w:ind w:left="0"/>
        <w:jc w:val="both"/>
      </w:pPr>
      <w:r>
        <w:rPr>
          <w:rFonts w:ascii="Times New Roman"/>
          <w:b w:val="false"/>
          <w:i w:val="false"/>
          <w:color w:val="000000"/>
          <w:sz w:val="28"/>
        </w:rPr>
        <w:t xml:space="preserve">
      состоит ли пациент на Д учете </w:t>
      </w:r>
    </w:p>
    <w:bookmarkEnd w:id="9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91" w:id="933"/>
    <w:p>
      <w:pPr>
        <w:spacing w:after="0"/>
        <w:ind w:left="0"/>
        <w:jc w:val="both"/>
      </w:pPr>
      <w:r>
        <w:rPr>
          <w:rFonts w:ascii="Times New Roman"/>
          <w:b w:val="false"/>
          <w:i w:val="false"/>
          <w:color w:val="000000"/>
          <w:sz w:val="28"/>
        </w:rPr>
        <w:t xml:space="preserve">
      Принимал ли пациент базисную гипотензивную терапию </w:t>
      </w:r>
    </w:p>
    <w:bookmarkEnd w:id="9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92" w:id="934"/>
    <w:p>
      <w:pPr>
        <w:spacing w:after="0"/>
        <w:ind w:left="0"/>
        <w:jc w:val="both"/>
      </w:pPr>
      <w:r>
        <w:rPr>
          <w:rFonts w:ascii="Times New Roman"/>
          <w:b w:val="false"/>
          <w:i w:val="false"/>
          <w:color w:val="000000"/>
          <w:sz w:val="28"/>
        </w:rPr>
        <w:t xml:space="preserve">
      антикогаулянтную терапию </w:t>
      </w:r>
    </w:p>
    <w:bookmarkEnd w:id="9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93" w:id="935"/>
    <w:p>
      <w:pPr>
        <w:spacing w:after="0"/>
        <w:ind w:left="0"/>
        <w:jc w:val="both"/>
      </w:pPr>
      <w:r>
        <w:rPr>
          <w:rFonts w:ascii="Times New Roman"/>
          <w:b w:val="false"/>
          <w:i w:val="false"/>
          <w:color w:val="000000"/>
          <w:sz w:val="28"/>
        </w:rPr>
        <w:t xml:space="preserve">
      антиагрегантную терапию </w:t>
      </w:r>
    </w:p>
    <w:bookmarkEnd w:id="9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94" w:id="936"/>
    <w:p>
      <w:pPr>
        <w:spacing w:after="0"/>
        <w:ind w:left="0"/>
        <w:jc w:val="both"/>
      </w:pPr>
      <w:r>
        <w:rPr>
          <w:rFonts w:ascii="Times New Roman"/>
          <w:b w:val="false"/>
          <w:i w:val="false"/>
          <w:color w:val="000000"/>
          <w:sz w:val="28"/>
        </w:rPr>
        <w:t xml:space="preserve">
      статины </w:t>
      </w:r>
    </w:p>
    <w:bookmarkEnd w:id="9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195" w:id="937"/>
    <w:p>
      <w:pPr>
        <w:spacing w:after="0"/>
        <w:ind w:left="0"/>
        <w:jc w:val="both"/>
      </w:pPr>
      <w:r>
        <w:rPr>
          <w:rFonts w:ascii="Times New Roman"/>
          <w:b w:val="false"/>
          <w:i w:val="false"/>
          <w:color w:val="000000"/>
          <w:sz w:val="28"/>
        </w:rPr>
        <w:t>
      Подтип ишемического инсульта:</w:t>
      </w:r>
    </w:p>
    <w:bookmarkEnd w:id="937"/>
    <w:bookmarkStart w:name="z1196"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атеротромботический</w:t>
      </w:r>
      <w:r>
        <w:br/>
      </w:r>
      <w:r>
        <w:rPr>
          <w:rFonts w:ascii="Times New Roman"/>
          <w:b w:val="false"/>
          <w:i w:val="false"/>
          <w:color w:val="000000"/>
          <w:sz w:val="28"/>
        </w:rPr>
        <w:t>
</w:t>
      </w:r>
    </w:p>
    <w:bookmarkStart w:name="z1197"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артерио-артериальные эмболии</w:t>
      </w:r>
      <w:r>
        <w:br/>
      </w:r>
      <w:r>
        <w:rPr>
          <w:rFonts w:ascii="Times New Roman"/>
          <w:b w:val="false"/>
          <w:i w:val="false"/>
          <w:color w:val="000000"/>
          <w:sz w:val="28"/>
        </w:rPr>
        <w:t>
</w:t>
      </w:r>
    </w:p>
    <w:bookmarkStart w:name="z1198"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тромбозы мозговых сосудов </w:t>
      </w:r>
      <w:r>
        <w:br/>
      </w:r>
      <w:r>
        <w:rPr>
          <w:rFonts w:ascii="Times New Roman"/>
          <w:b w:val="false"/>
          <w:i w:val="false"/>
          <w:color w:val="000000"/>
          <w:sz w:val="28"/>
        </w:rPr>
        <w:t>
</w:t>
      </w:r>
    </w:p>
    <w:bookmarkStart w:name="z1199"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кардиоэмболический</w:t>
      </w:r>
      <w:r>
        <w:br/>
      </w:r>
      <w:r>
        <w:rPr>
          <w:rFonts w:ascii="Times New Roman"/>
          <w:b w:val="false"/>
          <w:i w:val="false"/>
          <w:color w:val="000000"/>
          <w:sz w:val="28"/>
        </w:rPr>
        <w:t>
</w:t>
      </w:r>
    </w:p>
    <w:bookmarkStart w:name="z1200"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гемодинамический</w:t>
      </w:r>
      <w:r>
        <w:br/>
      </w:r>
      <w:r>
        <w:rPr>
          <w:rFonts w:ascii="Times New Roman"/>
          <w:b w:val="false"/>
          <w:i w:val="false"/>
          <w:color w:val="000000"/>
          <w:sz w:val="28"/>
        </w:rPr>
        <w:t>
</w:t>
      </w:r>
    </w:p>
    <w:bookmarkStart w:name="z1201"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лакунарный</w:t>
      </w:r>
      <w:r>
        <w:br/>
      </w:r>
      <w:r>
        <w:rPr>
          <w:rFonts w:ascii="Times New Roman"/>
          <w:b w:val="false"/>
          <w:i w:val="false"/>
          <w:color w:val="000000"/>
          <w:sz w:val="28"/>
        </w:rPr>
        <w:t>
</w:t>
      </w:r>
    </w:p>
    <w:bookmarkStart w:name="z1202"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типу гемореологической микроокклюзии</w:t>
      </w:r>
      <w:r>
        <w:br/>
      </w:r>
      <w:r>
        <w:rPr>
          <w:rFonts w:ascii="Times New Roman"/>
          <w:b w:val="false"/>
          <w:i w:val="false"/>
          <w:color w:val="000000"/>
          <w:sz w:val="28"/>
        </w:rPr>
        <w:t>
</w:t>
      </w:r>
    </w:p>
    <w:bookmarkStart w:name="z1203" w:id="945"/>
    <w:p>
      <w:pPr>
        <w:spacing w:after="0"/>
        <w:ind w:left="0"/>
        <w:jc w:val="both"/>
      </w:pPr>
      <w:r>
        <w:rPr>
          <w:rFonts w:ascii="Times New Roman"/>
          <w:b w:val="false"/>
          <w:i w:val="false"/>
          <w:color w:val="000000"/>
          <w:sz w:val="28"/>
        </w:rPr>
        <w:t>
      Время первых симптомов ОНМК от индексного события (время): .</w:t>
      </w:r>
    </w:p>
    <w:bookmarkEnd w:id="945"/>
    <w:bookmarkStart w:name="z1204" w:id="946"/>
    <w:p>
      <w:pPr>
        <w:spacing w:after="0"/>
        <w:ind w:left="0"/>
        <w:jc w:val="both"/>
      </w:pPr>
      <w:r>
        <w:rPr>
          <w:rFonts w:ascii="Times New Roman"/>
          <w:b w:val="false"/>
          <w:i w:val="false"/>
          <w:color w:val="000000"/>
          <w:sz w:val="28"/>
        </w:rPr>
        <w:t>
      Место, где случилось событие:</w:t>
      </w:r>
    </w:p>
    <w:bookmarkEnd w:id="946"/>
    <w:bookmarkStart w:name="z1205"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дома </w:t>
      </w:r>
      <w:r>
        <w:br/>
      </w:r>
      <w:r>
        <w:rPr>
          <w:rFonts w:ascii="Times New Roman"/>
          <w:b w:val="false"/>
          <w:i w:val="false"/>
          <w:color w:val="000000"/>
          <w:sz w:val="28"/>
        </w:rPr>
        <w:t>
</w:t>
      </w:r>
    </w:p>
    <w:bookmarkStart w:name="z1206"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работе</w:t>
      </w:r>
      <w:r>
        <w:br/>
      </w:r>
      <w:r>
        <w:rPr>
          <w:rFonts w:ascii="Times New Roman"/>
          <w:b w:val="false"/>
          <w:i w:val="false"/>
          <w:color w:val="000000"/>
          <w:sz w:val="28"/>
        </w:rPr>
        <w:t>
</w:t>
      </w:r>
    </w:p>
    <w:bookmarkStart w:name="z1207"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общественном месте </w:t>
      </w:r>
      <w:r>
        <w:br/>
      </w:r>
      <w:r>
        <w:rPr>
          <w:rFonts w:ascii="Times New Roman"/>
          <w:b w:val="false"/>
          <w:i w:val="false"/>
          <w:color w:val="000000"/>
          <w:sz w:val="28"/>
        </w:rPr>
        <w:t>
</w:t>
      </w:r>
    </w:p>
    <w:bookmarkStart w:name="z1208"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 </w:t>
      </w:r>
      <w:r>
        <w:br/>
      </w:r>
      <w:r>
        <w:rPr>
          <w:rFonts w:ascii="Times New Roman"/>
          <w:b w:val="false"/>
          <w:i w:val="false"/>
          <w:color w:val="000000"/>
          <w:sz w:val="28"/>
        </w:rPr>
        <w:t>
</w:t>
      </w:r>
    </w:p>
    <w:bookmarkStart w:name="z1209" w:id="951"/>
    <w:p>
      <w:pPr>
        <w:spacing w:after="0"/>
        <w:ind w:left="0"/>
        <w:jc w:val="both"/>
      </w:pPr>
      <w:r>
        <w:rPr>
          <w:rFonts w:ascii="Times New Roman"/>
          <w:b w:val="false"/>
          <w:i w:val="false"/>
          <w:color w:val="000000"/>
          <w:sz w:val="28"/>
        </w:rPr>
        <w:t>
      Факторы риска</w:t>
      </w:r>
    </w:p>
    <w:bookmarkEnd w:id="951"/>
    <w:bookmarkStart w:name="z1210" w:id="952"/>
    <w:p>
      <w:pPr>
        <w:spacing w:after="0"/>
        <w:ind w:left="0"/>
        <w:jc w:val="both"/>
      </w:pPr>
      <w:r>
        <w:rPr>
          <w:rFonts w:ascii="Times New Roman"/>
          <w:b w:val="false"/>
          <w:i w:val="false"/>
          <w:color w:val="000000"/>
          <w:sz w:val="28"/>
        </w:rPr>
        <w:t xml:space="preserve">
      Артериальная гипертензия </w:t>
      </w:r>
    </w:p>
    <w:bookmarkEnd w:id="9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1" w:id="953"/>
    <w:p>
      <w:pPr>
        <w:spacing w:after="0"/>
        <w:ind w:left="0"/>
        <w:jc w:val="both"/>
      </w:pPr>
      <w:r>
        <w:rPr>
          <w:rFonts w:ascii="Times New Roman"/>
          <w:b w:val="false"/>
          <w:i w:val="false"/>
          <w:color w:val="000000"/>
          <w:sz w:val="28"/>
        </w:rPr>
        <w:t xml:space="preserve">
      Сахарный диабет </w:t>
      </w:r>
    </w:p>
    <w:bookmarkEnd w:id="9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2" w:id="954"/>
    <w:p>
      <w:pPr>
        <w:spacing w:after="0"/>
        <w:ind w:left="0"/>
        <w:jc w:val="both"/>
      </w:pPr>
      <w:r>
        <w:rPr>
          <w:rFonts w:ascii="Times New Roman"/>
          <w:b w:val="false"/>
          <w:i w:val="false"/>
          <w:color w:val="000000"/>
          <w:sz w:val="28"/>
        </w:rPr>
        <w:t xml:space="preserve">
      Заболевания крови </w:t>
      </w:r>
    </w:p>
    <w:bookmarkEnd w:id="95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3" w:id="955"/>
    <w:p>
      <w:pPr>
        <w:spacing w:after="0"/>
        <w:ind w:left="0"/>
        <w:jc w:val="both"/>
      </w:pPr>
      <w:r>
        <w:rPr>
          <w:rFonts w:ascii="Times New Roman"/>
          <w:b w:val="false"/>
          <w:i w:val="false"/>
          <w:color w:val="000000"/>
          <w:sz w:val="28"/>
        </w:rPr>
        <w:t xml:space="preserve">
      Стенозирующие изменения магистральных сосудов </w:t>
      </w:r>
    </w:p>
    <w:bookmarkEnd w:id="95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4" w:id="956"/>
    <w:p>
      <w:pPr>
        <w:spacing w:after="0"/>
        <w:ind w:left="0"/>
        <w:jc w:val="both"/>
      </w:pPr>
      <w:r>
        <w:rPr>
          <w:rFonts w:ascii="Times New Roman"/>
          <w:b w:val="false"/>
          <w:i w:val="false"/>
          <w:color w:val="000000"/>
          <w:sz w:val="28"/>
        </w:rPr>
        <w:t xml:space="preserve">
      Курение </w:t>
      </w:r>
    </w:p>
    <w:bookmarkEnd w:id="9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5" w:id="957"/>
    <w:p>
      <w:pPr>
        <w:spacing w:after="0"/>
        <w:ind w:left="0"/>
        <w:jc w:val="both"/>
      </w:pPr>
      <w:r>
        <w:rPr>
          <w:rFonts w:ascii="Times New Roman"/>
          <w:b w:val="false"/>
          <w:i w:val="false"/>
          <w:color w:val="000000"/>
          <w:sz w:val="28"/>
        </w:rPr>
        <w:t xml:space="preserve">
      Алкоголь </w:t>
      </w:r>
    </w:p>
    <w:bookmarkEnd w:id="9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6" w:id="958"/>
    <w:p>
      <w:pPr>
        <w:spacing w:after="0"/>
        <w:ind w:left="0"/>
        <w:jc w:val="both"/>
      </w:pPr>
      <w:r>
        <w:rPr>
          <w:rFonts w:ascii="Times New Roman"/>
          <w:b w:val="false"/>
          <w:i w:val="false"/>
          <w:color w:val="000000"/>
          <w:sz w:val="28"/>
        </w:rPr>
        <w:t xml:space="preserve">
      Избыточная массса тела </w:t>
      </w:r>
    </w:p>
    <w:bookmarkEnd w:id="9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7" w:id="959"/>
    <w:p>
      <w:pPr>
        <w:spacing w:after="0"/>
        <w:ind w:left="0"/>
        <w:jc w:val="both"/>
      </w:pPr>
      <w:r>
        <w:rPr>
          <w:rFonts w:ascii="Times New Roman"/>
          <w:b w:val="false"/>
          <w:i w:val="false"/>
          <w:color w:val="000000"/>
          <w:sz w:val="28"/>
        </w:rPr>
        <w:t xml:space="preserve">
      Дислипидемия </w:t>
      </w:r>
    </w:p>
    <w:bookmarkEnd w:id="9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8" w:id="960"/>
    <w:p>
      <w:pPr>
        <w:spacing w:after="0"/>
        <w:ind w:left="0"/>
        <w:jc w:val="both"/>
      </w:pPr>
      <w:r>
        <w:rPr>
          <w:rFonts w:ascii="Times New Roman"/>
          <w:b w:val="false"/>
          <w:i w:val="false"/>
          <w:color w:val="000000"/>
          <w:sz w:val="28"/>
        </w:rPr>
        <w:t xml:space="preserve">
      Наследственная предрасположенность </w:t>
      </w:r>
    </w:p>
    <w:bookmarkEnd w:id="9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19" w:id="961"/>
    <w:p>
      <w:pPr>
        <w:spacing w:after="0"/>
        <w:ind w:left="0"/>
        <w:jc w:val="both"/>
      </w:pPr>
      <w:r>
        <w:rPr>
          <w:rFonts w:ascii="Times New Roman"/>
          <w:b w:val="false"/>
          <w:i w:val="false"/>
          <w:color w:val="000000"/>
          <w:sz w:val="28"/>
        </w:rPr>
        <w:t xml:space="preserve">
      Случаи внезапной смерти в семье </w:t>
      </w:r>
    </w:p>
    <w:bookmarkEnd w:id="9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20" w:id="962"/>
    <w:p>
      <w:pPr>
        <w:spacing w:after="0"/>
        <w:ind w:left="0"/>
        <w:jc w:val="both"/>
      </w:pPr>
      <w:r>
        <w:rPr>
          <w:rFonts w:ascii="Times New Roman"/>
          <w:b w:val="false"/>
          <w:i w:val="false"/>
          <w:color w:val="000000"/>
          <w:sz w:val="28"/>
        </w:rPr>
        <w:t xml:space="preserve">
      Гормональная заместительная терапия </w:t>
      </w:r>
    </w:p>
    <w:bookmarkEnd w:id="9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21" w:id="963"/>
    <w:p>
      <w:pPr>
        <w:spacing w:after="0"/>
        <w:ind w:left="0"/>
        <w:jc w:val="both"/>
      </w:pPr>
      <w:r>
        <w:rPr>
          <w:rFonts w:ascii="Times New Roman"/>
          <w:b w:val="false"/>
          <w:i w:val="false"/>
          <w:color w:val="000000"/>
          <w:sz w:val="28"/>
        </w:rPr>
        <w:t xml:space="preserve">
      Беременность </w:t>
      </w:r>
    </w:p>
    <w:bookmarkEnd w:id="9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22" w:id="964"/>
    <w:p>
      <w:pPr>
        <w:spacing w:after="0"/>
        <w:ind w:left="0"/>
        <w:jc w:val="both"/>
      </w:pPr>
      <w:r>
        <w:rPr>
          <w:rFonts w:ascii="Times New Roman"/>
          <w:b w:val="false"/>
          <w:i w:val="false"/>
          <w:color w:val="000000"/>
          <w:sz w:val="28"/>
        </w:rPr>
        <w:t xml:space="preserve">
      Контрацептивы </w:t>
      </w:r>
    </w:p>
    <w:bookmarkEnd w:id="9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23" w:id="965"/>
    <w:p>
      <w:pPr>
        <w:spacing w:after="0"/>
        <w:ind w:left="0"/>
        <w:jc w:val="both"/>
      </w:pPr>
      <w:r>
        <w:rPr>
          <w:rFonts w:ascii="Times New Roman"/>
          <w:b w:val="false"/>
          <w:i w:val="false"/>
          <w:color w:val="000000"/>
          <w:sz w:val="28"/>
        </w:rPr>
        <w:t>
      Другие</w:t>
      </w:r>
    </w:p>
    <w:bookmarkEnd w:id="965"/>
    <w:bookmarkStart w:name="z1224" w:id="966"/>
    <w:p>
      <w:pPr>
        <w:spacing w:after="0"/>
        <w:ind w:left="0"/>
        <w:jc w:val="both"/>
      </w:pPr>
      <w:r>
        <w:rPr>
          <w:rFonts w:ascii="Times New Roman"/>
          <w:b w:val="false"/>
          <w:i w:val="false"/>
          <w:color w:val="000000"/>
          <w:sz w:val="28"/>
        </w:rPr>
        <w:t>
      Предшествующий сердечно-сосудистый анамнез</w:t>
      </w:r>
    </w:p>
    <w:bookmarkEnd w:id="966"/>
    <w:bookmarkStart w:name="z1225" w:id="967"/>
    <w:p>
      <w:pPr>
        <w:spacing w:after="0"/>
        <w:ind w:left="0"/>
        <w:jc w:val="both"/>
      </w:pPr>
      <w:r>
        <w:rPr>
          <w:rFonts w:ascii="Times New Roman"/>
          <w:b w:val="false"/>
          <w:i w:val="false"/>
          <w:color w:val="000000"/>
          <w:sz w:val="28"/>
        </w:rPr>
        <w:t xml:space="preserve">
      Предшествующий диагноз инсульта </w:t>
      </w:r>
    </w:p>
    <w:bookmarkEnd w:id="9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26" w:id="968"/>
    <w:p>
      <w:pPr>
        <w:spacing w:after="0"/>
        <w:ind w:left="0"/>
        <w:jc w:val="both"/>
      </w:pPr>
      <w:r>
        <w:rPr>
          <w:rFonts w:ascii="Times New Roman"/>
          <w:b w:val="false"/>
          <w:i w:val="false"/>
          <w:color w:val="000000"/>
          <w:sz w:val="28"/>
        </w:rPr>
        <w:t xml:space="preserve">
      Предшествующий диагноз транзиторной ишемической атаки </w:t>
      </w:r>
    </w:p>
    <w:bookmarkEnd w:id="9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27" w:id="969"/>
    <w:p>
      <w:pPr>
        <w:spacing w:after="0"/>
        <w:ind w:left="0"/>
        <w:jc w:val="both"/>
      </w:pPr>
      <w:r>
        <w:rPr>
          <w:rFonts w:ascii="Times New Roman"/>
          <w:b w:val="false"/>
          <w:i w:val="false"/>
          <w:color w:val="000000"/>
          <w:sz w:val="28"/>
        </w:rPr>
        <w:t xml:space="preserve">
      Перенесенный инфаркт миокарда </w:t>
      </w:r>
    </w:p>
    <w:bookmarkEnd w:id="9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28" w:id="970"/>
    <w:p>
      <w:pPr>
        <w:spacing w:after="0"/>
        <w:ind w:left="0"/>
        <w:jc w:val="both"/>
      </w:pPr>
      <w:r>
        <w:rPr>
          <w:rFonts w:ascii="Times New Roman"/>
          <w:b w:val="false"/>
          <w:i w:val="false"/>
          <w:color w:val="000000"/>
          <w:sz w:val="28"/>
        </w:rPr>
        <w:t xml:space="preserve">
      Ишемическая болезнь сердца </w:t>
      </w:r>
    </w:p>
    <w:bookmarkEnd w:id="9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r>
        <w:br/>
      </w:r>
      <w:r>
        <w:rPr>
          <w:rFonts w:ascii="Times New Roman"/>
          <w:b w:val="false"/>
          <w:i w:val="false"/>
          <w:color w:val="000000"/>
          <w:sz w:val="28"/>
        </w:rPr>
        <w:t>
</w:t>
      </w:r>
    </w:p>
    <w:bookmarkStart w:name="z1229" w:id="971"/>
    <w:p>
      <w:pPr>
        <w:spacing w:after="0"/>
        <w:ind w:left="0"/>
        <w:jc w:val="both"/>
      </w:pPr>
      <w:r>
        <w:rPr>
          <w:rFonts w:ascii="Times New Roman"/>
          <w:b w:val="false"/>
          <w:i w:val="false"/>
          <w:color w:val="000000"/>
          <w:sz w:val="28"/>
        </w:rPr>
        <w:t xml:space="preserve">
      АКШ/ТКА </w:t>
      </w:r>
    </w:p>
    <w:bookmarkEnd w:id="97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30" w:id="972"/>
    <w:p>
      <w:pPr>
        <w:spacing w:after="0"/>
        <w:ind w:left="0"/>
        <w:jc w:val="both"/>
      </w:pPr>
      <w:r>
        <w:rPr>
          <w:rFonts w:ascii="Times New Roman"/>
          <w:b w:val="false"/>
          <w:i w:val="false"/>
          <w:color w:val="000000"/>
          <w:sz w:val="28"/>
        </w:rPr>
        <w:t xml:space="preserve">
      АКШ/ЧКВ </w:t>
      </w:r>
    </w:p>
    <w:bookmarkEnd w:id="9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31" w:id="973"/>
    <w:p>
      <w:pPr>
        <w:spacing w:after="0"/>
        <w:ind w:left="0"/>
        <w:jc w:val="both"/>
      </w:pPr>
      <w:r>
        <w:rPr>
          <w:rFonts w:ascii="Times New Roman"/>
          <w:b w:val="false"/>
          <w:i w:val="false"/>
          <w:color w:val="000000"/>
          <w:sz w:val="28"/>
        </w:rPr>
        <w:t xml:space="preserve">
      ЭКС/ИКД </w:t>
      </w:r>
    </w:p>
    <w:bookmarkEnd w:id="9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32" w:id="974"/>
    <w:p>
      <w:pPr>
        <w:spacing w:after="0"/>
        <w:ind w:left="0"/>
        <w:jc w:val="both"/>
      </w:pPr>
      <w:r>
        <w:rPr>
          <w:rFonts w:ascii="Times New Roman"/>
          <w:b w:val="false"/>
          <w:i w:val="false"/>
          <w:color w:val="000000"/>
          <w:sz w:val="28"/>
        </w:rPr>
        <w:t xml:space="preserve">
      Болезни клапанов сердца </w:t>
      </w:r>
    </w:p>
    <w:bookmarkEnd w:id="9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33" w:id="975"/>
    <w:p>
      <w:pPr>
        <w:spacing w:after="0"/>
        <w:ind w:left="0"/>
        <w:jc w:val="both"/>
      </w:pPr>
      <w:r>
        <w:rPr>
          <w:rFonts w:ascii="Times New Roman"/>
          <w:b w:val="false"/>
          <w:i w:val="false"/>
          <w:color w:val="000000"/>
          <w:sz w:val="28"/>
        </w:rPr>
        <w:t xml:space="preserve">
      Кардиомиопатия </w:t>
      </w:r>
    </w:p>
    <w:bookmarkEnd w:id="9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r>
        <w:br/>
      </w:r>
      <w:r>
        <w:rPr>
          <w:rFonts w:ascii="Times New Roman"/>
          <w:b w:val="false"/>
          <w:i w:val="false"/>
          <w:color w:val="000000"/>
          <w:sz w:val="28"/>
        </w:rPr>
        <w:t>
</w:t>
      </w:r>
    </w:p>
    <w:bookmarkStart w:name="z1234" w:id="976"/>
    <w:p>
      <w:pPr>
        <w:spacing w:after="0"/>
        <w:ind w:left="0"/>
        <w:jc w:val="both"/>
      </w:pPr>
      <w:r>
        <w:rPr>
          <w:rFonts w:ascii="Times New Roman"/>
          <w:b w:val="false"/>
          <w:i w:val="false"/>
          <w:color w:val="000000"/>
          <w:sz w:val="28"/>
        </w:rPr>
        <w:t xml:space="preserve">
      Хроническая сердечная недостаточность </w:t>
      </w:r>
    </w:p>
    <w:bookmarkEnd w:id="97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(NYNA ФК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35" w:id="977"/>
    <w:p>
      <w:pPr>
        <w:spacing w:after="0"/>
        <w:ind w:left="0"/>
        <w:jc w:val="both"/>
      </w:pPr>
      <w:r>
        <w:rPr>
          <w:rFonts w:ascii="Times New Roman"/>
          <w:b w:val="false"/>
          <w:i w:val="false"/>
          <w:color w:val="000000"/>
          <w:sz w:val="28"/>
        </w:rPr>
        <w:t xml:space="preserve">
      Фибрилляция предсердий </w:t>
      </w:r>
    </w:p>
    <w:bookmarkEnd w:id="9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36" w:id="978"/>
    <w:p>
      <w:pPr>
        <w:spacing w:after="0"/>
        <w:ind w:left="0"/>
        <w:jc w:val="both"/>
      </w:pPr>
      <w:r>
        <w:rPr>
          <w:rFonts w:ascii="Times New Roman"/>
          <w:b w:val="false"/>
          <w:i w:val="false"/>
          <w:color w:val="000000"/>
          <w:sz w:val="28"/>
        </w:rPr>
        <w:t xml:space="preserve">
      Мерцательная аритмия </w:t>
      </w:r>
    </w:p>
    <w:bookmarkEnd w:id="9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bookmarkStart w:name="z1237" w:id="979"/>
    <w:p>
      <w:pPr>
        <w:spacing w:after="0"/>
        <w:ind w:left="0"/>
        <w:jc w:val="both"/>
      </w:pPr>
      <w:r>
        <w:rPr>
          <w:rFonts w:ascii="Times New Roman"/>
          <w:b w:val="false"/>
          <w:i w:val="false"/>
          <w:color w:val="000000"/>
          <w:sz w:val="28"/>
        </w:rPr>
        <w:t xml:space="preserve">
      Уровень сознания по шкале ком Глазго при поступлении, Балл: </w:t>
      </w:r>
    </w:p>
    <w:bookmarkEnd w:id="97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8"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15 баллов – сознание ясное</w:t>
      </w:r>
      <w:r>
        <w:br/>
      </w:r>
      <w:r>
        <w:rPr>
          <w:rFonts w:ascii="Times New Roman"/>
          <w:b w:val="false"/>
          <w:i w:val="false"/>
          <w:color w:val="000000"/>
          <w:sz w:val="28"/>
        </w:rPr>
        <w:t>
</w:t>
      </w:r>
    </w:p>
    <w:bookmarkStart w:name="z1239"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13 до 14 - оглушение умеренное </w:t>
      </w:r>
      <w:r>
        <w:br/>
      </w:r>
      <w:r>
        <w:rPr>
          <w:rFonts w:ascii="Times New Roman"/>
          <w:b w:val="false"/>
          <w:i w:val="false"/>
          <w:color w:val="000000"/>
          <w:sz w:val="28"/>
        </w:rPr>
        <w:t>
</w:t>
      </w:r>
    </w:p>
    <w:bookmarkStart w:name="z1240"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10 до 12 - оглушение глубокое </w:t>
      </w:r>
      <w:r>
        <w:br/>
      </w:r>
      <w:r>
        <w:rPr>
          <w:rFonts w:ascii="Times New Roman"/>
          <w:b w:val="false"/>
          <w:i w:val="false"/>
          <w:color w:val="000000"/>
          <w:sz w:val="28"/>
        </w:rPr>
        <w:t>
</w:t>
      </w:r>
    </w:p>
    <w:bookmarkStart w:name="z1241"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8 до 9 – сопор </w:t>
      </w:r>
      <w:r>
        <w:br/>
      </w:r>
      <w:r>
        <w:rPr>
          <w:rFonts w:ascii="Times New Roman"/>
          <w:b w:val="false"/>
          <w:i w:val="false"/>
          <w:color w:val="000000"/>
          <w:sz w:val="28"/>
        </w:rPr>
        <w:t>
</w:t>
      </w:r>
    </w:p>
    <w:bookmarkStart w:name="z1242"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 до 7-кома умеренная </w:t>
      </w:r>
      <w:r>
        <w:br/>
      </w:r>
      <w:r>
        <w:rPr>
          <w:rFonts w:ascii="Times New Roman"/>
          <w:b w:val="false"/>
          <w:i w:val="false"/>
          <w:color w:val="000000"/>
          <w:sz w:val="28"/>
        </w:rPr>
        <w:t>
</w:t>
      </w:r>
    </w:p>
    <w:bookmarkStart w:name="z1243"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4 до 5 - кома глубокая </w:t>
      </w:r>
      <w:r>
        <w:br/>
      </w:r>
      <w:r>
        <w:rPr>
          <w:rFonts w:ascii="Times New Roman"/>
          <w:b w:val="false"/>
          <w:i w:val="false"/>
          <w:color w:val="000000"/>
          <w:sz w:val="28"/>
        </w:rPr>
        <w:t>
</w:t>
      </w:r>
    </w:p>
    <w:bookmarkStart w:name="z1244"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3 - кома терминальная</w:t>
      </w:r>
      <w:r>
        <w:br/>
      </w:r>
      <w:r>
        <w:rPr>
          <w:rFonts w:ascii="Times New Roman"/>
          <w:b w:val="false"/>
          <w:i w:val="false"/>
          <w:color w:val="000000"/>
          <w:sz w:val="28"/>
        </w:rPr>
        <w:t>
</w:t>
      </w:r>
    </w:p>
    <w:bookmarkStart w:name="z1245" w:id="987"/>
    <w:p>
      <w:pPr>
        <w:spacing w:after="0"/>
        <w:ind w:left="0"/>
        <w:jc w:val="both"/>
      </w:pPr>
      <w:r>
        <w:rPr>
          <w:rFonts w:ascii="Times New Roman"/>
          <w:b w:val="false"/>
          <w:i w:val="false"/>
          <w:color w:val="000000"/>
          <w:sz w:val="28"/>
        </w:rPr>
        <w:t>
      Оценка неврологического дефицита по шкале NIHSS:</w:t>
      </w:r>
    </w:p>
    <w:bookmarkEnd w:id="987"/>
    <w:bookmarkStart w:name="z1246"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минимальный</w:t>
      </w:r>
      <w:r>
        <w:br/>
      </w:r>
      <w:r>
        <w:rPr>
          <w:rFonts w:ascii="Times New Roman"/>
          <w:b w:val="false"/>
          <w:i w:val="false"/>
          <w:color w:val="000000"/>
          <w:sz w:val="28"/>
        </w:rPr>
        <w:t>
</w:t>
      </w:r>
    </w:p>
    <w:bookmarkStart w:name="z1247"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средний</w:t>
      </w:r>
      <w:r>
        <w:br/>
      </w:r>
      <w:r>
        <w:rPr>
          <w:rFonts w:ascii="Times New Roman"/>
          <w:b w:val="false"/>
          <w:i w:val="false"/>
          <w:color w:val="000000"/>
          <w:sz w:val="28"/>
        </w:rPr>
        <w:t>
</w:t>
      </w:r>
    </w:p>
    <w:bookmarkStart w:name="z1248"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тяжелый</w:t>
      </w:r>
      <w:r>
        <w:br/>
      </w:r>
      <w:r>
        <w:rPr>
          <w:rFonts w:ascii="Times New Roman"/>
          <w:b w:val="false"/>
          <w:i w:val="false"/>
          <w:color w:val="000000"/>
          <w:sz w:val="28"/>
        </w:rPr>
        <w:t>
</w:t>
      </w:r>
    </w:p>
    <w:bookmarkStart w:name="z1249"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крайне тяжелый</w:t>
      </w:r>
      <w:r>
        <w:br/>
      </w:r>
      <w:r>
        <w:rPr>
          <w:rFonts w:ascii="Times New Roman"/>
          <w:b w:val="false"/>
          <w:i w:val="false"/>
          <w:color w:val="000000"/>
          <w:sz w:val="28"/>
        </w:rPr>
        <w:t>
</w:t>
      </w:r>
    </w:p>
    <w:bookmarkStart w:name="z1250" w:id="992"/>
    <w:p>
      <w:pPr>
        <w:spacing w:after="0"/>
        <w:ind w:left="0"/>
        <w:jc w:val="both"/>
      </w:pPr>
      <w:r>
        <w:rPr>
          <w:rFonts w:ascii="Times New Roman"/>
          <w:b w:val="false"/>
          <w:i w:val="false"/>
          <w:color w:val="000000"/>
          <w:sz w:val="28"/>
        </w:rPr>
        <w:t xml:space="preserve">
      Указать балл по шкале NIHSS </w:t>
      </w:r>
    </w:p>
    <w:bookmarkEnd w:id="99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1" w:id="993"/>
    <w:p>
      <w:pPr>
        <w:spacing w:after="0"/>
        <w:ind w:left="0"/>
        <w:jc w:val="both"/>
      </w:pPr>
      <w:r>
        <w:rPr>
          <w:rFonts w:ascii="Times New Roman"/>
          <w:b w:val="false"/>
          <w:i w:val="false"/>
          <w:color w:val="000000"/>
          <w:sz w:val="28"/>
        </w:rPr>
        <w:t>
      Шкала Рэнкина</w:t>
      </w:r>
    </w:p>
    <w:bookmarkEnd w:id="993"/>
    <w:bookmarkStart w:name="z1252"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степень- отсутствие признаков инвалидности</w:t>
      </w:r>
      <w:r>
        <w:br/>
      </w:r>
      <w:r>
        <w:rPr>
          <w:rFonts w:ascii="Times New Roman"/>
          <w:b w:val="false"/>
          <w:i w:val="false"/>
          <w:color w:val="000000"/>
          <w:sz w:val="28"/>
        </w:rPr>
        <w:t>
</w:t>
      </w:r>
    </w:p>
    <w:bookmarkStart w:name="z1253"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степень- наличие легких признаков инвалидности </w:t>
      </w:r>
      <w:r>
        <w:br/>
      </w:r>
      <w:r>
        <w:rPr>
          <w:rFonts w:ascii="Times New Roman"/>
          <w:b w:val="false"/>
          <w:i w:val="false"/>
          <w:color w:val="000000"/>
          <w:sz w:val="28"/>
        </w:rPr>
        <w:t>
</w:t>
      </w:r>
    </w:p>
    <w:bookmarkStart w:name="z1254"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степень - умеренно выраженные признаки инвалидности</w:t>
      </w:r>
      <w:r>
        <w:br/>
      </w:r>
      <w:r>
        <w:rPr>
          <w:rFonts w:ascii="Times New Roman"/>
          <w:b w:val="false"/>
          <w:i w:val="false"/>
          <w:color w:val="000000"/>
          <w:sz w:val="28"/>
        </w:rPr>
        <w:t>
</w:t>
      </w:r>
    </w:p>
    <w:bookmarkStart w:name="z1255"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степень -наличие выраженных признаков инвалидности</w:t>
      </w:r>
      <w:r>
        <w:br/>
      </w:r>
      <w:r>
        <w:rPr>
          <w:rFonts w:ascii="Times New Roman"/>
          <w:b w:val="false"/>
          <w:i w:val="false"/>
          <w:color w:val="000000"/>
          <w:sz w:val="28"/>
        </w:rPr>
        <w:t>
</w:t>
      </w:r>
    </w:p>
    <w:bookmarkStart w:name="z1256"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степень - сильно выраженные признаки инвалидности</w:t>
      </w:r>
      <w:r>
        <w:br/>
      </w:r>
      <w:r>
        <w:rPr>
          <w:rFonts w:ascii="Times New Roman"/>
          <w:b w:val="false"/>
          <w:i w:val="false"/>
          <w:color w:val="000000"/>
          <w:sz w:val="28"/>
        </w:rPr>
        <w:t>
</w:t>
      </w:r>
    </w:p>
    <w:bookmarkStart w:name="z1257" w:id="999"/>
    <w:p>
      <w:pPr>
        <w:spacing w:after="0"/>
        <w:ind w:left="0"/>
        <w:jc w:val="both"/>
      </w:pPr>
      <w:r>
        <w:rPr>
          <w:rFonts w:ascii="Times New Roman"/>
          <w:b w:val="false"/>
          <w:i w:val="false"/>
          <w:color w:val="000000"/>
          <w:sz w:val="28"/>
        </w:rPr>
        <w:t>
      Может выпить глоток воды без затруднений:</w:t>
      </w:r>
    </w:p>
    <w:bookmarkEnd w:id="999"/>
    <w:bookmarkStart w:name="z1258"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59" w:id="1001"/>
    <w:p>
      <w:pPr>
        <w:spacing w:after="0"/>
        <w:ind w:left="0"/>
        <w:jc w:val="both"/>
      </w:pPr>
      <w:r>
        <w:rPr>
          <w:rFonts w:ascii="Times New Roman"/>
          <w:b w:val="false"/>
          <w:i w:val="false"/>
          <w:color w:val="000000"/>
          <w:sz w:val="28"/>
        </w:rPr>
        <w:t>
      Проведена ли Компьютерная Томография? (КТ):</w:t>
      </w:r>
    </w:p>
    <w:bookmarkEnd w:id="1001"/>
    <w:bookmarkStart w:name="z1260"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w:t>
      </w:r>
      <w:r>
        <w:br/>
      </w:r>
      <w:r>
        <w:rPr>
          <w:rFonts w:ascii="Times New Roman"/>
          <w:b w:val="false"/>
          <w:i w:val="false"/>
          <w:color w:val="000000"/>
          <w:sz w:val="28"/>
        </w:rPr>
        <w:t>
</w:t>
      </w:r>
    </w:p>
    <w:bookmarkStart w:name="z1261" w:id="1003"/>
    <w:p>
      <w:pPr>
        <w:spacing w:after="0"/>
        <w:ind w:left="0"/>
        <w:jc w:val="both"/>
      </w:pPr>
      <w:r>
        <w:rPr>
          <w:rFonts w:ascii="Times New Roman"/>
          <w:b w:val="false"/>
          <w:i w:val="false"/>
          <w:color w:val="000000"/>
          <w:sz w:val="28"/>
        </w:rPr>
        <w:t xml:space="preserve">
      а) инфаркт в текущий момент: </w:t>
      </w:r>
    </w:p>
    <w:bookmarkEnd w:id="10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62" w:id="1004"/>
    <w:p>
      <w:pPr>
        <w:spacing w:after="0"/>
        <w:ind w:left="0"/>
        <w:jc w:val="both"/>
      </w:pPr>
      <w:r>
        <w:rPr>
          <w:rFonts w:ascii="Times New Roman"/>
          <w:b w:val="false"/>
          <w:i w:val="false"/>
          <w:color w:val="000000"/>
          <w:sz w:val="28"/>
        </w:rPr>
        <w:t xml:space="preserve">
      б) кровоизлияние в текущий момент: </w:t>
      </w:r>
    </w:p>
    <w:bookmarkEnd w:id="10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уточните характер кровоизлияния:</w:t>
      </w:r>
      <w:r>
        <w:br/>
      </w:r>
      <w:r>
        <w:rPr>
          <w:rFonts w:ascii="Times New Roman"/>
          <w:b w:val="false"/>
          <w:i w:val="false"/>
          <w:color w:val="000000"/>
          <w:sz w:val="28"/>
        </w:rPr>
        <w:t>
</w:t>
      </w:r>
    </w:p>
    <w:bookmarkStart w:name="z1263"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субарахноидально</w:t>
      </w:r>
      <w:r>
        <w:br/>
      </w:r>
      <w:r>
        <w:rPr>
          <w:rFonts w:ascii="Times New Roman"/>
          <w:b w:val="false"/>
          <w:i w:val="false"/>
          <w:color w:val="000000"/>
          <w:sz w:val="28"/>
        </w:rPr>
        <w:t>
</w:t>
      </w:r>
    </w:p>
    <w:bookmarkStart w:name="z1264"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паренхиматозное</w:t>
      </w:r>
      <w:r>
        <w:br/>
      </w:r>
      <w:r>
        <w:rPr>
          <w:rFonts w:ascii="Times New Roman"/>
          <w:b w:val="false"/>
          <w:i w:val="false"/>
          <w:color w:val="000000"/>
          <w:sz w:val="28"/>
        </w:rPr>
        <w:t>
</w:t>
      </w:r>
    </w:p>
    <w:bookmarkStart w:name="z1265"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ствол мозга</w:t>
      </w:r>
      <w:r>
        <w:br/>
      </w:r>
      <w:r>
        <w:rPr>
          <w:rFonts w:ascii="Times New Roman"/>
          <w:b w:val="false"/>
          <w:i w:val="false"/>
          <w:color w:val="000000"/>
          <w:sz w:val="28"/>
        </w:rPr>
        <w:t>
</w:t>
      </w:r>
    </w:p>
    <w:bookmarkStart w:name="z1266"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вентрикулярное</w:t>
      </w:r>
      <w:r>
        <w:br/>
      </w:r>
      <w:r>
        <w:rPr>
          <w:rFonts w:ascii="Times New Roman"/>
          <w:b w:val="false"/>
          <w:i w:val="false"/>
          <w:color w:val="000000"/>
          <w:sz w:val="28"/>
        </w:rPr>
        <w:t>
</w:t>
      </w:r>
    </w:p>
    <w:bookmarkStart w:name="z1267"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субтенториальное</w:t>
      </w:r>
      <w:r>
        <w:br/>
      </w:r>
      <w:r>
        <w:rPr>
          <w:rFonts w:ascii="Times New Roman"/>
          <w:b w:val="false"/>
          <w:i w:val="false"/>
          <w:color w:val="000000"/>
          <w:sz w:val="28"/>
        </w:rPr>
        <w:t>
</w:t>
      </w:r>
    </w:p>
    <w:bookmarkStart w:name="z1268" w:id="1010"/>
    <w:p>
      <w:pPr>
        <w:spacing w:after="0"/>
        <w:ind w:left="0"/>
        <w:jc w:val="both"/>
      </w:pPr>
      <w:r>
        <w:rPr>
          <w:rFonts w:ascii="Times New Roman"/>
          <w:b w:val="false"/>
          <w:i w:val="false"/>
          <w:color w:val="000000"/>
          <w:sz w:val="28"/>
        </w:rPr>
        <w:t xml:space="preserve">
      Проведена ли КТА?: </w:t>
      </w:r>
    </w:p>
    <w:bookmarkEnd w:id="101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69" w:id="1011"/>
    <w:p>
      <w:pPr>
        <w:spacing w:after="0"/>
        <w:ind w:left="0"/>
        <w:jc w:val="both"/>
      </w:pPr>
      <w:r>
        <w:rPr>
          <w:rFonts w:ascii="Times New Roman"/>
          <w:b w:val="false"/>
          <w:i w:val="false"/>
          <w:color w:val="000000"/>
          <w:sz w:val="28"/>
        </w:rPr>
        <w:t xml:space="preserve">
      Аневризма </w:t>
      </w:r>
    </w:p>
    <w:bookmarkEnd w:id="10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0" w:id="1012"/>
    <w:p>
      <w:pPr>
        <w:spacing w:after="0"/>
        <w:ind w:left="0"/>
        <w:jc w:val="both"/>
      </w:pPr>
      <w:r>
        <w:rPr>
          <w:rFonts w:ascii="Times New Roman"/>
          <w:b w:val="false"/>
          <w:i w:val="false"/>
          <w:color w:val="000000"/>
          <w:sz w:val="28"/>
        </w:rPr>
        <w:t xml:space="preserve">
      АВМ </w:t>
      </w:r>
    </w:p>
    <w:bookmarkEnd w:id="10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1" w:id="1013"/>
    <w:p>
      <w:pPr>
        <w:spacing w:after="0"/>
        <w:ind w:left="0"/>
        <w:jc w:val="both"/>
      </w:pPr>
      <w:r>
        <w:rPr>
          <w:rFonts w:ascii="Times New Roman"/>
          <w:b w:val="false"/>
          <w:i w:val="false"/>
          <w:color w:val="000000"/>
          <w:sz w:val="28"/>
        </w:rPr>
        <w:t xml:space="preserve">
      Стеноз сосудов </w:t>
      </w:r>
    </w:p>
    <w:bookmarkEnd w:id="10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2" w:id="1014"/>
    <w:p>
      <w:pPr>
        <w:spacing w:after="0"/>
        <w:ind w:left="0"/>
        <w:jc w:val="both"/>
      </w:pPr>
      <w:r>
        <w:rPr>
          <w:rFonts w:ascii="Times New Roman"/>
          <w:b w:val="false"/>
          <w:i w:val="false"/>
          <w:color w:val="000000"/>
          <w:sz w:val="28"/>
        </w:rPr>
        <w:t xml:space="preserve">
      Окклюзию сосуда) </w:t>
      </w:r>
    </w:p>
    <w:bookmarkEnd w:id="10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3" w:id="1015"/>
    <w:p>
      <w:pPr>
        <w:spacing w:after="0"/>
        <w:ind w:left="0"/>
        <w:jc w:val="both"/>
      </w:pPr>
      <w:r>
        <w:rPr>
          <w:rFonts w:ascii="Times New Roman"/>
          <w:b w:val="false"/>
          <w:i w:val="false"/>
          <w:color w:val="000000"/>
          <w:sz w:val="28"/>
        </w:rPr>
        <w:t>
      Проведена ли МРТ?:</w:t>
      </w:r>
    </w:p>
    <w:bookmarkEnd w:id="1015"/>
    <w:bookmarkStart w:name="z1274"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w:t>
      </w:r>
      <w:r>
        <w:br/>
      </w:r>
      <w:r>
        <w:rPr>
          <w:rFonts w:ascii="Times New Roman"/>
          <w:b w:val="false"/>
          <w:i w:val="false"/>
          <w:color w:val="000000"/>
          <w:sz w:val="28"/>
        </w:rPr>
        <w:t>
</w:t>
      </w:r>
    </w:p>
    <w:bookmarkStart w:name="z1275" w:id="1017"/>
    <w:p>
      <w:pPr>
        <w:spacing w:after="0"/>
        <w:ind w:left="0"/>
        <w:jc w:val="both"/>
      </w:pPr>
      <w:r>
        <w:rPr>
          <w:rFonts w:ascii="Times New Roman"/>
          <w:b w:val="false"/>
          <w:i w:val="false"/>
          <w:color w:val="000000"/>
          <w:sz w:val="28"/>
        </w:rPr>
        <w:t xml:space="preserve">
      инфаркт </w:t>
      </w:r>
    </w:p>
    <w:bookmarkEnd w:id="10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6" w:id="1018"/>
    <w:p>
      <w:pPr>
        <w:spacing w:after="0"/>
        <w:ind w:left="0"/>
        <w:jc w:val="both"/>
      </w:pPr>
      <w:r>
        <w:rPr>
          <w:rFonts w:ascii="Times New Roman"/>
          <w:b w:val="false"/>
          <w:i w:val="false"/>
          <w:color w:val="000000"/>
          <w:sz w:val="28"/>
        </w:rPr>
        <w:t xml:space="preserve">
      кровоизлияние </w:t>
      </w:r>
    </w:p>
    <w:bookmarkEnd w:id="10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7" w:id="1019"/>
    <w:p>
      <w:pPr>
        <w:spacing w:after="0"/>
        <w:ind w:left="0"/>
        <w:jc w:val="both"/>
      </w:pPr>
      <w:r>
        <w:rPr>
          <w:rFonts w:ascii="Times New Roman"/>
          <w:b w:val="false"/>
          <w:i w:val="false"/>
          <w:color w:val="000000"/>
          <w:sz w:val="28"/>
        </w:rPr>
        <w:t xml:space="preserve">
      аневризма </w:t>
      </w:r>
    </w:p>
    <w:bookmarkEnd w:id="10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8" w:id="1020"/>
    <w:p>
      <w:pPr>
        <w:spacing w:after="0"/>
        <w:ind w:left="0"/>
        <w:jc w:val="both"/>
      </w:pPr>
      <w:r>
        <w:rPr>
          <w:rFonts w:ascii="Times New Roman"/>
          <w:b w:val="false"/>
          <w:i w:val="false"/>
          <w:color w:val="000000"/>
          <w:sz w:val="28"/>
        </w:rPr>
        <w:t xml:space="preserve">
      АВМ </w:t>
      </w:r>
    </w:p>
    <w:bookmarkEnd w:id="10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79" w:id="1021"/>
    <w:p>
      <w:pPr>
        <w:spacing w:after="0"/>
        <w:ind w:left="0"/>
        <w:jc w:val="both"/>
      </w:pPr>
      <w:r>
        <w:rPr>
          <w:rFonts w:ascii="Times New Roman"/>
          <w:b w:val="false"/>
          <w:i w:val="false"/>
          <w:color w:val="000000"/>
          <w:sz w:val="28"/>
        </w:rPr>
        <w:t xml:space="preserve">
      стеноз сосуда </w:t>
      </w:r>
    </w:p>
    <w:bookmarkEnd w:id="10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0" w:id="1022"/>
    <w:p>
      <w:pPr>
        <w:spacing w:after="0"/>
        <w:ind w:left="0"/>
        <w:jc w:val="both"/>
      </w:pPr>
      <w:r>
        <w:rPr>
          <w:rFonts w:ascii="Times New Roman"/>
          <w:b w:val="false"/>
          <w:i w:val="false"/>
          <w:color w:val="000000"/>
          <w:sz w:val="28"/>
        </w:rPr>
        <w:t xml:space="preserve">
      тромбоз сосуда </w:t>
      </w:r>
    </w:p>
    <w:bookmarkEnd w:id="10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1" w:id="1023"/>
    <w:p>
      <w:pPr>
        <w:spacing w:after="0"/>
        <w:ind w:left="0"/>
        <w:jc w:val="both"/>
      </w:pPr>
      <w:r>
        <w:rPr>
          <w:rFonts w:ascii="Times New Roman"/>
          <w:b w:val="false"/>
          <w:i w:val="false"/>
          <w:color w:val="000000"/>
          <w:sz w:val="28"/>
        </w:rPr>
        <w:t>
      Медикаментозная терапия</w:t>
      </w:r>
    </w:p>
    <w:bookmarkEnd w:id="1023"/>
    <w:bookmarkStart w:name="z1282" w:id="1024"/>
    <w:p>
      <w:pPr>
        <w:spacing w:after="0"/>
        <w:ind w:left="0"/>
        <w:jc w:val="both"/>
      </w:pPr>
      <w:r>
        <w:rPr>
          <w:rFonts w:ascii="Times New Roman"/>
          <w:b w:val="false"/>
          <w:i w:val="false"/>
          <w:color w:val="000000"/>
          <w:sz w:val="28"/>
        </w:rPr>
        <w:t xml:space="preserve">
      тромболитическая терапия </w:t>
      </w:r>
    </w:p>
    <w:bookmarkEnd w:id="102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3" w:id="1025"/>
    <w:p>
      <w:pPr>
        <w:spacing w:after="0"/>
        <w:ind w:left="0"/>
        <w:jc w:val="both"/>
      </w:pPr>
      <w:r>
        <w:rPr>
          <w:rFonts w:ascii="Times New Roman"/>
          <w:b w:val="false"/>
          <w:i w:val="false"/>
          <w:color w:val="000000"/>
          <w:sz w:val="28"/>
        </w:rPr>
        <w:t xml:space="preserve">
      Гипотензивная терапия </w:t>
      </w:r>
    </w:p>
    <w:bookmarkEnd w:id="10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4" w:id="1026"/>
    <w:p>
      <w:pPr>
        <w:spacing w:after="0"/>
        <w:ind w:left="0"/>
        <w:jc w:val="both"/>
      </w:pPr>
      <w:r>
        <w:rPr>
          <w:rFonts w:ascii="Times New Roman"/>
          <w:b w:val="false"/>
          <w:i w:val="false"/>
          <w:color w:val="000000"/>
          <w:sz w:val="28"/>
        </w:rPr>
        <w:t xml:space="preserve">
      Антиагрегантная терапия </w:t>
      </w:r>
    </w:p>
    <w:bookmarkEnd w:id="10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5" w:id="1027"/>
    <w:p>
      <w:pPr>
        <w:spacing w:after="0"/>
        <w:ind w:left="0"/>
        <w:jc w:val="both"/>
      </w:pPr>
      <w:r>
        <w:rPr>
          <w:rFonts w:ascii="Times New Roman"/>
          <w:b w:val="false"/>
          <w:i w:val="false"/>
          <w:color w:val="000000"/>
          <w:sz w:val="28"/>
        </w:rPr>
        <w:t xml:space="preserve">
      Антикоагулянтная терапия </w:t>
      </w:r>
    </w:p>
    <w:bookmarkEnd w:id="10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6" w:id="1028"/>
    <w:p>
      <w:pPr>
        <w:spacing w:after="0"/>
        <w:ind w:left="0"/>
        <w:jc w:val="both"/>
      </w:pPr>
      <w:r>
        <w:rPr>
          <w:rFonts w:ascii="Times New Roman"/>
          <w:b w:val="false"/>
          <w:i w:val="false"/>
          <w:color w:val="000000"/>
          <w:sz w:val="28"/>
        </w:rPr>
        <w:t xml:space="preserve">
      Статины </w:t>
      </w:r>
    </w:p>
    <w:bookmarkEnd w:id="10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7" w:id="1029"/>
    <w:p>
      <w:pPr>
        <w:spacing w:after="0"/>
        <w:ind w:left="0"/>
        <w:jc w:val="both"/>
      </w:pPr>
      <w:r>
        <w:rPr>
          <w:rFonts w:ascii="Times New Roman"/>
          <w:b w:val="false"/>
          <w:i w:val="false"/>
          <w:color w:val="000000"/>
          <w:sz w:val="28"/>
        </w:rPr>
        <w:t xml:space="preserve">
      Есть ли карта индивидуальной программы реабилитации?: </w:t>
      </w:r>
    </w:p>
    <w:bookmarkEnd w:id="10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288" w:id="1030"/>
    <w:p>
      <w:pPr>
        <w:spacing w:after="0"/>
        <w:ind w:left="0"/>
        <w:jc w:val="both"/>
      </w:pPr>
      <w:r>
        <w:rPr>
          <w:rFonts w:ascii="Times New Roman"/>
          <w:b w:val="false"/>
          <w:i w:val="false"/>
          <w:color w:val="000000"/>
          <w:sz w:val="28"/>
        </w:rPr>
        <w:t>
      Консульттации каких специалистов МДК были проведены?:</w:t>
      </w:r>
    </w:p>
    <w:bookmarkEnd w:id="1030"/>
    <w:bookmarkStart w:name="z1289"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w:t>
      </w:r>
      <w:r>
        <w:br/>
      </w:r>
      <w:r>
        <w:rPr>
          <w:rFonts w:ascii="Times New Roman"/>
          <w:b w:val="false"/>
          <w:i w:val="false"/>
          <w:color w:val="000000"/>
          <w:sz w:val="28"/>
        </w:rPr>
        <w:t>
</w:t>
      </w:r>
    </w:p>
    <w:bookmarkStart w:name="z1290"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нейрохирург</w:t>
      </w:r>
      <w:r>
        <w:br/>
      </w:r>
      <w:r>
        <w:rPr>
          <w:rFonts w:ascii="Times New Roman"/>
          <w:b w:val="false"/>
          <w:i w:val="false"/>
          <w:color w:val="000000"/>
          <w:sz w:val="28"/>
        </w:rPr>
        <w:t>
</w:t>
      </w:r>
    </w:p>
    <w:bookmarkStart w:name="z1291"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реабилитолог</w:t>
      </w:r>
      <w:r>
        <w:br/>
      </w:r>
      <w:r>
        <w:rPr>
          <w:rFonts w:ascii="Times New Roman"/>
          <w:b w:val="false"/>
          <w:i w:val="false"/>
          <w:color w:val="000000"/>
          <w:sz w:val="28"/>
        </w:rPr>
        <w:t>
</w:t>
      </w:r>
    </w:p>
    <w:bookmarkStart w:name="z1292"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логопед</w:t>
      </w:r>
      <w:r>
        <w:br/>
      </w:r>
      <w:r>
        <w:rPr>
          <w:rFonts w:ascii="Times New Roman"/>
          <w:b w:val="false"/>
          <w:i w:val="false"/>
          <w:color w:val="000000"/>
          <w:sz w:val="28"/>
        </w:rPr>
        <w:t>
</w:t>
      </w:r>
    </w:p>
    <w:bookmarkStart w:name="z1293"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эрготерапевт</w:t>
      </w:r>
      <w:r>
        <w:br/>
      </w:r>
      <w:r>
        <w:rPr>
          <w:rFonts w:ascii="Times New Roman"/>
          <w:b w:val="false"/>
          <w:i w:val="false"/>
          <w:color w:val="000000"/>
          <w:sz w:val="28"/>
        </w:rPr>
        <w:t>
</w:t>
      </w:r>
    </w:p>
    <w:bookmarkStart w:name="z1294"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психиатр</w:t>
      </w:r>
      <w:r>
        <w:br/>
      </w:r>
      <w:r>
        <w:rPr>
          <w:rFonts w:ascii="Times New Roman"/>
          <w:b w:val="false"/>
          <w:i w:val="false"/>
          <w:color w:val="000000"/>
          <w:sz w:val="28"/>
        </w:rPr>
        <w:t>
</w:t>
      </w:r>
    </w:p>
    <w:bookmarkStart w:name="z1295"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иглорефлексотерапевт</w:t>
      </w:r>
      <w:r>
        <w:br/>
      </w:r>
      <w:r>
        <w:rPr>
          <w:rFonts w:ascii="Times New Roman"/>
          <w:b w:val="false"/>
          <w:i w:val="false"/>
          <w:color w:val="000000"/>
          <w:sz w:val="28"/>
        </w:rPr>
        <w:t>
</w:t>
      </w:r>
    </w:p>
    <w:bookmarkStart w:name="z1296"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кинезиотерапевт</w:t>
      </w:r>
      <w:r>
        <w:br/>
      </w:r>
      <w:r>
        <w:rPr>
          <w:rFonts w:ascii="Times New Roman"/>
          <w:b w:val="false"/>
          <w:i w:val="false"/>
          <w:color w:val="000000"/>
          <w:sz w:val="28"/>
        </w:rPr>
        <w:t>
</w:t>
      </w:r>
    </w:p>
    <w:bookmarkStart w:name="z1297" w:id="1039"/>
    <w:p>
      <w:pPr>
        <w:spacing w:after="0"/>
        <w:ind w:left="0"/>
        <w:jc w:val="both"/>
      </w:pPr>
      <w:r>
        <w:rPr>
          <w:rFonts w:ascii="Times New Roman"/>
          <w:b w:val="false"/>
          <w:i w:val="false"/>
          <w:color w:val="000000"/>
          <w:sz w:val="28"/>
        </w:rPr>
        <w:t>
      Какие базовые мероприятия были проведены в индивидуальной программе реабилитации пациента?:</w:t>
      </w:r>
    </w:p>
    <w:bookmarkEnd w:id="1039"/>
    <w:bookmarkStart w:name="z1298"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позиционирование</w:t>
      </w:r>
      <w:r>
        <w:br/>
      </w:r>
      <w:r>
        <w:rPr>
          <w:rFonts w:ascii="Times New Roman"/>
          <w:b w:val="false"/>
          <w:i w:val="false"/>
          <w:color w:val="000000"/>
          <w:sz w:val="28"/>
        </w:rPr>
        <w:t>
</w:t>
      </w:r>
    </w:p>
    <w:bookmarkStart w:name="z1299"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поэтапная вертикализация</w:t>
      </w:r>
      <w:r>
        <w:br/>
      </w:r>
      <w:r>
        <w:rPr>
          <w:rFonts w:ascii="Times New Roman"/>
          <w:b w:val="false"/>
          <w:i w:val="false"/>
          <w:color w:val="000000"/>
          <w:sz w:val="28"/>
        </w:rPr>
        <w:t>
</w:t>
      </w:r>
    </w:p>
    <w:bookmarkStart w:name="z1300"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ЛФК индивидуально</w:t>
      </w:r>
      <w:r>
        <w:br/>
      </w:r>
      <w:r>
        <w:rPr>
          <w:rFonts w:ascii="Times New Roman"/>
          <w:b w:val="false"/>
          <w:i w:val="false"/>
          <w:color w:val="000000"/>
          <w:sz w:val="28"/>
        </w:rPr>
        <w:t>
</w:t>
      </w:r>
    </w:p>
    <w:bookmarkStart w:name="z1301" w:id="1043"/>
    <w:p>
      <w:pPr>
        <w:spacing w:after="0"/>
        <w:ind w:left="0"/>
        <w:jc w:val="both"/>
      </w:pPr>
      <w:r>
        <w:rPr>
          <w:rFonts w:ascii="Times New Roman"/>
          <w:b w:val="false"/>
          <w:i w:val="false"/>
          <w:color w:val="000000"/>
          <w:sz w:val="28"/>
        </w:rPr>
        <w:t>
      Проводились ли занятия при нарушении речи с логопедом?</w:t>
      </w:r>
    </w:p>
    <w:bookmarkEnd w:id="1043"/>
    <w:bookmarkStart w:name="z1302"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только диагностика</w:t>
      </w:r>
      <w:r>
        <w:br/>
      </w:r>
      <w:r>
        <w:rPr>
          <w:rFonts w:ascii="Times New Roman"/>
          <w:b w:val="false"/>
          <w:i w:val="false"/>
          <w:color w:val="000000"/>
          <w:sz w:val="28"/>
        </w:rPr>
        <w:t>
</w:t>
      </w:r>
    </w:p>
    <w:bookmarkStart w:name="z1303"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занятия по восстановлению речи, чтения, письма</w:t>
      </w:r>
      <w:r>
        <w:br/>
      </w:r>
      <w:r>
        <w:rPr>
          <w:rFonts w:ascii="Times New Roman"/>
          <w:b w:val="false"/>
          <w:i w:val="false"/>
          <w:color w:val="000000"/>
          <w:sz w:val="28"/>
        </w:rPr>
        <w:t>
</w:t>
      </w:r>
    </w:p>
    <w:bookmarkStart w:name="z1304" w:id="1046"/>
    <w:p>
      <w:pPr>
        <w:spacing w:after="0"/>
        <w:ind w:left="0"/>
        <w:jc w:val="both"/>
      </w:pPr>
      <w:r>
        <w:rPr>
          <w:rFonts w:ascii="Times New Roman"/>
          <w:b w:val="false"/>
          <w:i w:val="false"/>
          <w:color w:val="000000"/>
          <w:sz w:val="28"/>
        </w:rPr>
        <w:t>
      Проводились ли занятия при двигательных нарушениях?</w:t>
      </w:r>
    </w:p>
    <w:bookmarkEnd w:id="1046"/>
    <w:bookmarkStart w:name="z1305"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занятия по восстановлению бытовых навыков самообслуживания</w:t>
      </w:r>
      <w:r>
        <w:br/>
      </w:r>
      <w:r>
        <w:rPr>
          <w:rFonts w:ascii="Times New Roman"/>
          <w:b w:val="false"/>
          <w:i w:val="false"/>
          <w:color w:val="000000"/>
          <w:sz w:val="28"/>
        </w:rPr>
        <w:t>
</w:t>
      </w:r>
    </w:p>
    <w:bookmarkStart w:name="z1306"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индивидуальная пассивная и активная ЛФК, механоразработка верхних и нижних конечностей</w:t>
      </w:r>
      <w:r>
        <w:br/>
      </w:r>
      <w:r>
        <w:rPr>
          <w:rFonts w:ascii="Times New Roman"/>
          <w:b w:val="false"/>
          <w:i w:val="false"/>
          <w:color w:val="000000"/>
          <w:sz w:val="28"/>
        </w:rPr>
        <w:t>
</w:t>
      </w:r>
    </w:p>
    <w:bookmarkStart w:name="z1307"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биоуправление/БОС,</w:t>
      </w:r>
      <w:r>
        <w:br/>
      </w:r>
      <w:r>
        <w:rPr>
          <w:rFonts w:ascii="Times New Roman"/>
          <w:b w:val="false"/>
          <w:i w:val="false"/>
          <w:color w:val="000000"/>
          <w:sz w:val="28"/>
        </w:rPr>
        <w:t>
</w:t>
      </w:r>
    </w:p>
    <w:bookmarkStart w:name="z1308"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физиотерапия</w:t>
      </w:r>
      <w:r>
        <w:br/>
      </w:r>
      <w:r>
        <w:rPr>
          <w:rFonts w:ascii="Times New Roman"/>
          <w:b w:val="false"/>
          <w:i w:val="false"/>
          <w:color w:val="000000"/>
          <w:sz w:val="28"/>
        </w:rPr>
        <w:t>
</w:t>
      </w:r>
    </w:p>
    <w:bookmarkStart w:name="z1309" w:id="1051"/>
    <w:p>
      <w:pPr>
        <w:spacing w:after="0"/>
        <w:ind w:left="0"/>
        <w:jc w:val="both"/>
      </w:pPr>
      <w:r>
        <w:rPr>
          <w:rFonts w:ascii="Times New Roman"/>
          <w:b w:val="false"/>
          <w:i w:val="false"/>
          <w:color w:val="000000"/>
          <w:sz w:val="28"/>
        </w:rPr>
        <w:t>
      Определение реабилитационного потенциала</w:t>
      </w:r>
    </w:p>
    <w:bookmarkEnd w:id="1051"/>
    <w:bookmarkStart w:name="z1310" w:id="1052"/>
    <w:p>
      <w:pPr>
        <w:spacing w:after="0"/>
        <w:ind w:left="0"/>
        <w:jc w:val="both"/>
      </w:pPr>
      <w:r>
        <w:rPr>
          <w:rFonts w:ascii="Times New Roman"/>
          <w:b w:val="false"/>
          <w:i w:val="false"/>
          <w:color w:val="000000"/>
          <w:sz w:val="28"/>
        </w:rPr>
        <w:t xml:space="preserve">
      </w:t>
      </w:r>
    </w:p>
    <w:bookmarkEnd w:id="105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благоприятный (частичная реабилитация, реабилитация - полное восстановление)</w:t>
      </w:r>
      <w:r>
        <w:br/>
      </w:r>
      <w:r>
        <w:rPr>
          <w:rFonts w:ascii="Times New Roman"/>
          <w:b w:val="false"/>
          <w:i w:val="false"/>
          <w:color w:val="000000"/>
          <w:sz w:val="28"/>
        </w:rPr>
        <w:t>
</w:t>
      </w:r>
    </w:p>
    <w:bookmarkStart w:name="z1311"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неблагоприятный (уход на дому)</w:t>
      </w:r>
      <w:r>
        <w:br/>
      </w:r>
      <w:r>
        <w:rPr>
          <w:rFonts w:ascii="Times New Roman"/>
          <w:b w:val="false"/>
          <w:i w:val="false"/>
          <w:color w:val="000000"/>
          <w:sz w:val="28"/>
        </w:rPr>
        <w:t>
</w:t>
      </w:r>
    </w:p>
    <w:bookmarkStart w:name="z1312" w:id="1054"/>
    <w:p>
      <w:pPr>
        <w:spacing w:after="0"/>
        <w:ind w:left="0"/>
        <w:jc w:val="both"/>
      </w:pPr>
      <w:r>
        <w:rPr>
          <w:rFonts w:ascii="Times New Roman"/>
          <w:b w:val="false"/>
          <w:i w:val="false"/>
          <w:color w:val="000000"/>
          <w:sz w:val="28"/>
        </w:rPr>
        <w:t>
      Тесты по оценке состояния перед реабилитацией:</w:t>
      </w:r>
    </w:p>
    <w:bookmarkEnd w:id="1054"/>
    <w:bookmarkStart w:name="z1313" w:id="1055"/>
    <w:p>
      <w:pPr>
        <w:spacing w:after="0"/>
        <w:ind w:left="0"/>
        <w:jc w:val="both"/>
      </w:pPr>
      <w:r>
        <w:rPr>
          <w:rFonts w:ascii="Times New Roman"/>
          <w:b w:val="false"/>
          <w:i w:val="false"/>
          <w:color w:val="000000"/>
          <w:sz w:val="28"/>
        </w:rPr>
        <w:t xml:space="preserve">
      а) индекс Бартеля указать балл </w:t>
      </w:r>
    </w:p>
    <w:bookmarkEnd w:id="105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1315"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bookmarkStart w:name="z1316"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25 соответствует полной зависимости больного</w:t>
      </w:r>
      <w:r>
        <w:br/>
      </w:r>
      <w:r>
        <w:rPr>
          <w:rFonts w:ascii="Times New Roman"/>
          <w:b w:val="false"/>
          <w:i w:val="false"/>
          <w:color w:val="000000"/>
          <w:sz w:val="28"/>
        </w:rPr>
        <w:t>
</w:t>
      </w:r>
    </w:p>
    <w:bookmarkStart w:name="z1317"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25 до 65 — выраженной зависимости</w:t>
      </w:r>
      <w:r>
        <w:br/>
      </w:r>
      <w:r>
        <w:rPr>
          <w:rFonts w:ascii="Times New Roman"/>
          <w:b w:val="false"/>
          <w:i w:val="false"/>
          <w:color w:val="000000"/>
          <w:sz w:val="28"/>
        </w:rPr>
        <w:t>
</w:t>
      </w:r>
    </w:p>
    <w:bookmarkStart w:name="z1318"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65 до 90 — умеренной зависимости</w:t>
      </w:r>
      <w:r>
        <w:br/>
      </w:r>
      <w:r>
        <w:rPr>
          <w:rFonts w:ascii="Times New Roman"/>
          <w:b w:val="false"/>
          <w:i w:val="false"/>
          <w:color w:val="000000"/>
          <w:sz w:val="28"/>
        </w:rPr>
        <w:t>
</w:t>
      </w:r>
    </w:p>
    <w:bookmarkStart w:name="z1319"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91 до 99 — легкой зависимости</w:t>
      </w:r>
      <w:r>
        <w:br/>
      </w:r>
      <w:r>
        <w:rPr>
          <w:rFonts w:ascii="Times New Roman"/>
          <w:b w:val="false"/>
          <w:i w:val="false"/>
          <w:color w:val="000000"/>
          <w:sz w:val="28"/>
        </w:rPr>
        <w:t>
</w:t>
      </w:r>
    </w:p>
    <w:bookmarkStart w:name="z1320" w:id="1062"/>
    <w:p>
      <w:pPr>
        <w:spacing w:after="0"/>
        <w:ind w:left="0"/>
        <w:jc w:val="both"/>
      </w:pPr>
      <w:r>
        <w:rPr>
          <w:rFonts w:ascii="Times New Roman"/>
          <w:b w:val="false"/>
          <w:i w:val="false"/>
          <w:color w:val="000000"/>
          <w:sz w:val="28"/>
        </w:rPr>
        <w:t xml:space="preserve">
      </w:t>
      </w:r>
    </w:p>
    <w:bookmarkEnd w:id="106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баллов — полной независимости в повседневной деятельности</w:t>
      </w:r>
      <w:r>
        <w:br/>
      </w:r>
      <w:r>
        <w:rPr>
          <w:rFonts w:ascii="Times New Roman"/>
          <w:b w:val="false"/>
          <w:i w:val="false"/>
          <w:color w:val="000000"/>
          <w:sz w:val="28"/>
        </w:rPr>
        <w:t>
</w:t>
      </w:r>
    </w:p>
    <w:bookmarkStart w:name="z1321" w:id="1063"/>
    <w:p>
      <w:pPr>
        <w:spacing w:after="0"/>
        <w:ind w:left="0"/>
        <w:jc w:val="both"/>
      </w:pPr>
      <w:r>
        <w:rPr>
          <w:rFonts w:ascii="Times New Roman"/>
          <w:b w:val="false"/>
          <w:i w:val="false"/>
          <w:color w:val="000000"/>
          <w:sz w:val="28"/>
        </w:rPr>
        <w:t>
      б) Тест-мини-схема психического состояния (МИПС) Мini-Mental State Examination (MMSE)</w:t>
      </w:r>
    </w:p>
    <w:bookmarkEnd w:id="1063"/>
    <w:bookmarkStart w:name="z1322"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1323"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bookmarkStart w:name="z1324"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нарушений когнитивных функций</w:t>
      </w:r>
      <w:r>
        <w:br/>
      </w:r>
      <w:r>
        <w:rPr>
          <w:rFonts w:ascii="Times New Roman"/>
          <w:b w:val="false"/>
          <w:i w:val="false"/>
          <w:color w:val="000000"/>
          <w:sz w:val="28"/>
        </w:rPr>
        <w:t>
</w:t>
      </w:r>
    </w:p>
    <w:bookmarkStart w:name="z1325"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преддементные когнитивные нарушения </w:t>
      </w:r>
      <w:r>
        <w:br/>
      </w:r>
      <w:r>
        <w:rPr>
          <w:rFonts w:ascii="Times New Roman"/>
          <w:b w:val="false"/>
          <w:i w:val="false"/>
          <w:color w:val="000000"/>
          <w:sz w:val="28"/>
        </w:rPr>
        <w:t>
</w:t>
      </w:r>
    </w:p>
    <w:bookmarkStart w:name="z1326"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деменция легкой степени выраженности </w:t>
      </w:r>
      <w:r>
        <w:br/>
      </w:r>
      <w:r>
        <w:rPr>
          <w:rFonts w:ascii="Times New Roman"/>
          <w:b w:val="false"/>
          <w:i w:val="false"/>
          <w:color w:val="000000"/>
          <w:sz w:val="28"/>
        </w:rPr>
        <w:t>
</w:t>
      </w:r>
    </w:p>
    <w:bookmarkStart w:name="z1327"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деменция умеренной степени выраженности</w:t>
      </w:r>
      <w:r>
        <w:br/>
      </w:r>
      <w:r>
        <w:rPr>
          <w:rFonts w:ascii="Times New Roman"/>
          <w:b w:val="false"/>
          <w:i w:val="false"/>
          <w:color w:val="000000"/>
          <w:sz w:val="28"/>
        </w:rPr>
        <w:t>
</w:t>
      </w:r>
    </w:p>
    <w:bookmarkStart w:name="z1328"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тяжелая деменция </w:t>
      </w:r>
      <w:r>
        <w:br/>
      </w:r>
      <w:r>
        <w:rPr>
          <w:rFonts w:ascii="Times New Roman"/>
          <w:b w:val="false"/>
          <w:i w:val="false"/>
          <w:color w:val="000000"/>
          <w:sz w:val="28"/>
        </w:rPr>
        <w:t>
</w:t>
      </w:r>
    </w:p>
    <w:bookmarkStart w:name="z1329" w:id="1071"/>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107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330"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bookmarkStart w:name="z1331" w:id="1073"/>
    <w:p>
      <w:pPr>
        <w:spacing w:after="0"/>
        <w:ind w:left="0"/>
        <w:jc w:val="both"/>
      </w:pPr>
      <w:r>
        <w:rPr>
          <w:rFonts w:ascii="Times New Roman"/>
          <w:b w:val="false"/>
          <w:i w:val="false"/>
          <w:color w:val="000000"/>
          <w:sz w:val="28"/>
        </w:rPr>
        <w:t xml:space="preserve">
      </w:t>
      </w:r>
    </w:p>
    <w:bookmarkEnd w:id="10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5 -зависим от посторонней помощи (то есть самостоятельное выполнение  действия невозможно, или небезопасно, или требует неразумных затрат времени;</w:t>
      </w:r>
      <w:r>
        <w:br/>
      </w:r>
      <w:r>
        <w:rPr>
          <w:rFonts w:ascii="Times New Roman"/>
          <w:b w:val="false"/>
          <w:i w:val="false"/>
          <w:color w:val="000000"/>
          <w:sz w:val="28"/>
        </w:rPr>
        <w:t>
</w:t>
      </w:r>
    </w:p>
    <w:bookmarkStart w:name="z1332"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 до 10 -требуется присмотр (вербальная помощь); </w:t>
      </w:r>
      <w:r>
        <w:br/>
      </w:r>
      <w:r>
        <w:rPr>
          <w:rFonts w:ascii="Times New Roman"/>
          <w:b w:val="false"/>
          <w:i w:val="false"/>
          <w:color w:val="000000"/>
          <w:sz w:val="28"/>
        </w:rPr>
        <w:t>
</w:t>
      </w:r>
    </w:p>
    <w:bookmarkStart w:name="z1333"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и более -независим (может использовать вспомогательные приспособления)</w:t>
      </w:r>
      <w:r>
        <w:br/>
      </w:r>
      <w:r>
        <w:rPr>
          <w:rFonts w:ascii="Times New Roman"/>
          <w:b w:val="false"/>
          <w:i w:val="false"/>
          <w:color w:val="000000"/>
          <w:sz w:val="28"/>
        </w:rPr>
        <w:t>
</w:t>
      </w:r>
    </w:p>
    <w:bookmarkStart w:name="z1334" w:id="1076"/>
    <w:p>
      <w:pPr>
        <w:spacing w:after="0"/>
        <w:ind w:left="0"/>
        <w:jc w:val="both"/>
      </w:pPr>
      <w:r>
        <w:rPr>
          <w:rFonts w:ascii="Times New Roman"/>
          <w:b w:val="false"/>
          <w:i w:val="false"/>
          <w:color w:val="000000"/>
          <w:sz w:val="28"/>
        </w:rPr>
        <w:t xml:space="preserve">
      г) Степень инвалидизации по модифицированной шкале Рэнкина </w:t>
      </w:r>
    </w:p>
    <w:bookmarkEnd w:id="1076"/>
    <w:bookmarkStart w:name="z1335"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1336"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bookmarkStart w:name="z1337" w:id="1079"/>
    <w:p>
      <w:pPr>
        <w:spacing w:after="0"/>
        <w:ind w:left="0"/>
        <w:jc w:val="both"/>
      </w:pPr>
      <w:r>
        <w:rPr>
          <w:rFonts w:ascii="Times New Roman"/>
          <w:b w:val="false"/>
          <w:i w:val="false"/>
          <w:color w:val="000000"/>
          <w:sz w:val="28"/>
        </w:rPr>
        <w:t xml:space="preserve">
      указать балл </w:t>
      </w:r>
    </w:p>
    <w:bookmarkEnd w:id="107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8"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степень- отсутствие признаков инвалидности</w:t>
      </w:r>
      <w:r>
        <w:br/>
      </w:r>
      <w:r>
        <w:rPr>
          <w:rFonts w:ascii="Times New Roman"/>
          <w:b w:val="false"/>
          <w:i w:val="false"/>
          <w:color w:val="000000"/>
          <w:sz w:val="28"/>
        </w:rPr>
        <w:t>
</w:t>
      </w:r>
    </w:p>
    <w:bookmarkStart w:name="z1339"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степень- наличие легких признаков инвалидности </w:t>
      </w:r>
      <w:r>
        <w:br/>
      </w:r>
      <w:r>
        <w:rPr>
          <w:rFonts w:ascii="Times New Roman"/>
          <w:b w:val="false"/>
          <w:i w:val="false"/>
          <w:color w:val="000000"/>
          <w:sz w:val="28"/>
        </w:rPr>
        <w:t>
</w:t>
      </w:r>
    </w:p>
    <w:bookmarkStart w:name="z1340"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степень- умеренно выраженные признаки инвалидности</w:t>
      </w:r>
      <w:r>
        <w:br/>
      </w:r>
      <w:r>
        <w:rPr>
          <w:rFonts w:ascii="Times New Roman"/>
          <w:b w:val="false"/>
          <w:i w:val="false"/>
          <w:color w:val="000000"/>
          <w:sz w:val="28"/>
        </w:rPr>
        <w:t>
</w:t>
      </w:r>
    </w:p>
    <w:bookmarkStart w:name="z1341" w:id="1083"/>
    <w:p>
      <w:pPr>
        <w:spacing w:after="0"/>
        <w:ind w:left="0"/>
        <w:jc w:val="both"/>
      </w:pPr>
      <w:r>
        <w:rPr>
          <w:rFonts w:ascii="Times New Roman"/>
          <w:b w:val="false"/>
          <w:i w:val="false"/>
          <w:color w:val="000000"/>
          <w:sz w:val="28"/>
        </w:rPr>
        <w:t xml:space="preserve">
      </w:t>
      </w:r>
    </w:p>
    <w:bookmarkEnd w:id="108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степень-наличие выраженных признаков инвалидности</w:t>
      </w:r>
      <w:r>
        <w:br/>
      </w:r>
      <w:r>
        <w:rPr>
          <w:rFonts w:ascii="Times New Roman"/>
          <w:b w:val="false"/>
          <w:i w:val="false"/>
          <w:color w:val="000000"/>
          <w:sz w:val="28"/>
        </w:rPr>
        <w:t>
</w:t>
      </w:r>
    </w:p>
    <w:bookmarkStart w:name="z1342"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степень- сильно выраженные признаки инвалидности</w:t>
      </w:r>
      <w:r>
        <w:br/>
      </w:r>
      <w:r>
        <w:rPr>
          <w:rFonts w:ascii="Times New Roman"/>
          <w:b w:val="false"/>
          <w:i w:val="false"/>
          <w:color w:val="000000"/>
          <w:sz w:val="28"/>
        </w:rPr>
        <w:t>
</w:t>
      </w:r>
    </w:p>
    <w:bookmarkStart w:name="z1343" w:id="1085"/>
    <w:p>
      <w:pPr>
        <w:spacing w:after="0"/>
        <w:ind w:left="0"/>
        <w:jc w:val="both"/>
      </w:pPr>
      <w:r>
        <w:rPr>
          <w:rFonts w:ascii="Times New Roman"/>
          <w:b w:val="false"/>
          <w:i w:val="false"/>
          <w:color w:val="000000"/>
          <w:sz w:val="28"/>
        </w:rPr>
        <w:t>
      Была ли проведена системная тромболитическая терапия?:</w:t>
      </w:r>
    </w:p>
    <w:bookmarkEnd w:id="1085"/>
    <w:bookmarkStart w:name="z1344"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причины, по которым не была проведена тромболитическая терапия </w:t>
      </w:r>
      <w:r>
        <w:br/>
      </w:r>
      <w:r>
        <w:rPr>
          <w:rFonts w:ascii="Times New Roman"/>
          <w:b w:val="false"/>
          <w:i w:val="false"/>
          <w:color w:val="000000"/>
          <w:sz w:val="28"/>
        </w:rPr>
        <w:t>
</w:t>
      </w:r>
    </w:p>
    <w:bookmarkStart w:name="z1345"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и время начала терапии.. Какая доза использовалась? </w:t>
      </w:r>
      <w:r>
        <w:br/>
      </w:r>
      <w:r>
        <w:rPr>
          <w:rFonts w:ascii="Times New Roman"/>
          <w:b w:val="false"/>
          <w:i w:val="false"/>
          <w:color w:val="000000"/>
          <w:sz w:val="28"/>
        </w:rPr>
        <w:t>
</w:t>
      </w:r>
    </w:p>
    <w:bookmarkStart w:name="z1346"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7" w:id="1089"/>
    <w:p>
      <w:pPr>
        <w:spacing w:after="0"/>
        <w:ind w:left="0"/>
        <w:jc w:val="both"/>
      </w:pPr>
      <w:r>
        <w:rPr>
          <w:rFonts w:ascii="Times New Roman"/>
          <w:b w:val="false"/>
          <w:i w:val="false"/>
          <w:color w:val="000000"/>
          <w:sz w:val="28"/>
        </w:rPr>
        <w:t xml:space="preserve">
      Наличие осложнений после тромболизиса </w:t>
      </w:r>
    </w:p>
    <w:bookmarkEnd w:id="10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указать какие</w:t>
      </w:r>
      <w:r>
        <w:br/>
      </w:r>
      <w:r>
        <w:rPr>
          <w:rFonts w:ascii="Times New Roman"/>
          <w:b w:val="false"/>
          <w:i w:val="false"/>
          <w:color w:val="000000"/>
          <w:sz w:val="28"/>
        </w:rPr>
        <w:t>
</w:t>
      </w:r>
    </w:p>
    <w:bookmarkStart w:name="z1348" w:id="1090"/>
    <w:p>
      <w:pPr>
        <w:spacing w:after="0"/>
        <w:ind w:left="0"/>
        <w:jc w:val="both"/>
      </w:pPr>
      <w:r>
        <w:rPr>
          <w:rFonts w:ascii="Times New Roman"/>
          <w:b w:val="false"/>
          <w:i w:val="false"/>
          <w:color w:val="000000"/>
          <w:sz w:val="28"/>
        </w:rPr>
        <w:t>
      Оценка состояния в первые сутки после проведения тромболизиса</w:t>
      </w:r>
    </w:p>
    <w:bookmarkEnd w:id="1090"/>
    <w:bookmarkStart w:name="z1349" w:id="1091"/>
    <w:p>
      <w:pPr>
        <w:spacing w:after="0"/>
        <w:ind w:left="0"/>
        <w:jc w:val="both"/>
      </w:pPr>
      <w:r>
        <w:rPr>
          <w:rFonts w:ascii="Times New Roman"/>
          <w:b w:val="false"/>
          <w:i w:val="false"/>
          <w:color w:val="000000"/>
          <w:sz w:val="28"/>
        </w:rPr>
        <w:t xml:space="preserve">
      Балл по шкале NIHSS </w:t>
      </w:r>
    </w:p>
    <w:bookmarkEnd w:id="109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0" w:id="1092"/>
    <w:p>
      <w:pPr>
        <w:spacing w:after="0"/>
        <w:ind w:left="0"/>
        <w:jc w:val="both"/>
      </w:pPr>
      <w:r>
        <w:rPr>
          <w:rFonts w:ascii="Times New Roman"/>
          <w:b w:val="false"/>
          <w:i w:val="false"/>
          <w:color w:val="000000"/>
          <w:sz w:val="28"/>
        </w:rPr>
        <w:t>
      Оценка состояния на 7 сутки после проведения тромболизиса</w:t>
      </w:r>
    </w:p>
    <w:bookmarkEnd w:id="1092"/>
    <w:bookmarkStart w:name="z1351" w:id="1093"/>
    <w:p>
      <w:pPr>
        <w:spacing w:after="0"/>
        <w:ind w:left="0"/>
        <w:jc w:val="both"/>
      </w:pPr>
      <w:r>
        <w:rPr>
          <w:rFonts w:ascii="Times New Roman"/>
          <w:b w:val="false"/>
          <w:i w:val="false"/>
          <w:color w:val="000000"/>
          <w:sz w:val="28"/>
        </w:rPr>
        <w:t xml:space="preserve">
      Балл по шкале NIHSS </w:t>
      </w:r>
    </w:p>
    <w:bookmarkEnd w:id="109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2" w:id="1094"/>
    <w:p>
      <w:pPr>
        <w:spacing w:after="0"/>
        <w:ind w:left="0"/>
        <w:jc w:val="both"/>
      </w:pPr>
      <w:r>
        <w:rPr>
          <w:rFonts w:ascii="Times New Roman"/>
          <w:b w:val="false"/>
          <w:i w:val="false"/>
          <w:color w:val="000000"/>
          <w:sz w:val="28"/>
        </w:rPr>
        <w:t xml:space="preserve">
      Проводилась ли механическая тромбэкстракция? </w:t>
      </w:r>
    </w:p>
    <w:bookmarkEnd w:id="10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353" w:id="1095"/>
    <w:p>
      <w:pPr>
        <w:spacing w:after="0"/>
        <w:ind w:left="0"/>
        <w:jc w:val="both"/>
      </w:pPr>
      <w:r>
        <w:rPr>
          <w:rFonts w:ascii="Times New Roman"/>
          <w:b w:val="false"/>
          <w:i w:val="false"/>
          <w:color w:val="000000"/>
          <w:sz w:val="28"/>
        </w:rPr>
        <w:t>
      дата и время начала терапии .</w:t>
      </w:r>
    </w:p>
    <w:bookmarkEnd w:id="1095"/>
    <w:bookmarkStart w:name="z1354"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дата и время начала терапии .</w:t>
      </w:r>
      <w:r>
        <w:br/>
      </w:r>
      <w:r>
        <w:rPr>
          <w:rFonts w:ascii="Times New Roman"/>
          <w:b w:val="false"/>
          <w:i w:val="false"/>
          <w:color w:val="000000"/>
          <w:sz w:val="28"/>
        </w:rPr>
        <w:t>
</w:t>
      </w:r>
    </w:p>
    <w:bookmarkStart w:name="z1355" w:id="1097"/>
    <w:p>
      <w:pPr>
        <w:spacing w:after="0"/>
        <w:ind w:left="0"/>
        <w:jc w:val="both"/>
      </w:pPr>
      <w:r>
        <w:rPr>
          <w:rFonts w:ascii="Times New Roman"/>
          <w:b w:val="false"/>
          <w:i w:val="false"/>
          <w:color w:val="000000"/>
          <w:sz w:val="28"/>
        </w:rPr>
        <w:t>
      Название нейрохирургической операции</w:t>
      </w:r>
    </w:p>
    <w:bookmarkEnd w:id="1097"/>
    <w:bookmarkStart w:name="z1356" w:id="1098"/>
    <w:p>
      <w:pPr>
        <w:spacing w:after="0"/>
        <w:ind w:left="0"/>
        <w:jc w:val="both"/>
      </w:pPr>
      <w:r>
        <w:rPr>
          <w:rFonts w:ascii="Times New Roman"/>
          <w:b w:val="false"/>
          <w:i w:val="false"/>
          <w:color w:val="000000"/>
          <w:sz w:val="28"/>
        </w:rPr>
        <w:t>
      Код операции</w:t>
      </w:r>
    </w:p>
    <w:bookmarkEnd w:id="1098"/>
    <w:bookmarkStart w:name="z1357" w:id="1099"/>
    <w:p>
      <w:pPr>
        <w:spacing w:after="0"/>
        <w:ind w:left="0"/>
        <w:jc w:val="both"/>
      </w:pPr>
      <w:r>
        <w:rPr>
          <w:rFonts w:ascii="Times New Roman"/>
          <w:b w:val="false"/>
          <w:i w:val="false"/>
          <w:color w:val="000000"/>
          <w:sz w:val="28"/>
        </w:rPr>
        <w:t xml:space="preserve">
      </w:t>
      </w:r>
    </w:p>
    <w:bookmarkEnd w:id="10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1358"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(дд/мм/) .</w:t>
      </w:r>
      <w:r>
        <w:br/>
      </w:r>
      <w:r>
        <w:rPr>
          <w:rFonts w:ascii="Times New Roman"/>
          <w:b w:val="false"/>
          <w:i w:val="false"/>
          <w:color w:val="000000"/>
          <w:sz w:val="28"/>
        </w:rPr>
        <w:t>
</w:t>
      </w:r>
    </w:p>
    <w:bookmarkStart w:name="z1359"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6 часов от начала заболевания</w:t>
      </w:r>
      <w:r>
        <w:br/>
      </w:r>
      <w:r>
        <w:rPr>
          <w:rFonts w:ascii="Times New Roman"/>
          <w:b w:val="false"/>
          <w:i w:val="false"/>
          <w:color w:val="000000"/>
          <w:sz w:val="28"/>
        </w:rPr>
        <w:t>
</w:t>
      </w:r>
    </w:p>
    <w:bookmarkStart w:name="z1360"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24 часов</w:t>
      </w:r>
      <w:r>
        <w:br/>
      </w:r>
      <w:r>
        <w:rPr>
          <w:rFonts w:ascii="Times New Roman"/>
          <w:b w:val="false"/>
          <w:i w:val="false"/>
          <w:color w:val="000000"/>
          <w:sz w:val="28"/>
        </w:rPr>
        <w:t>
</w:t>
      </w:r>
    </w:p>
    <w:bookmarkStart w:name="z1361" w:id="1103"/>
    <w:p>
      <w:pPr>
        <w:spacing w:after="0"/>
        <w:ind w:left="0"/>
        <w:jc w:val="both"/>
      </w:pPr>
      <w:r>
        <w:rPr>
          <w:rFonts w:ascii="Times New Roman"/>
          <w:b w:val="false"/>
          <w:i w:val="false"/>
          <w:color w:val="000000"/>
          <w:sz w:val="28"/>
        </w:rPr>
        <w:t xml:space="preserve">
      </w:t>
      </w:r>
    </w:p>
    <w:bookmarkEnd w:id="11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свыше 72 часов</w:t>
      </w:r>
      <w:r>
        <w:br/>
      </w:r>
      <w:r>
        <w:rPr>
          <w:rFonts w:ascii="Times New Roman"/>
          <w:b w:val="false"/>
          <w:i w:val="false"/>
          <w:color w:val="000000"/>
          <w:sz w:val="28"/>
        </w:rPr>
        <w:t>
</w:t>
      </w:r>
    </w:p>
    <w:bookmarkStart w:name="z1362" w:id="1104"/>
    <w:p>
      <w:pPr>
        <w:spacing w:after="0"/>
        <w:ind w:left="0"/>
        <w:jc w:val="both"/>
      </w:pPr>
      <w:r>
        <w:rPr>
          <w:rFonts w:ascii="Times New Roman"/>
          <w:b w:val="false"/>
          <w:i w:val="false"/>
          <w:color w:val="000000"/>
          <w:sz w:val="28"/>
        </w:rPr>
        <w:t>
      Осложнения, связанные с операцией:</w:t>
      </w:r>
    </w:p>
    <w:bookmarkEnd w:id="1104"/>
    <w:bookmarkStart w:name="z1363" w:id="1105"/>
    <w:p>
      <w:pPr>
        <w:spacing w:after="0"/>
        <w:ind w:left="0"/>
        <w:jc w:val="both"/>
      </w:pPr>
      <w:r>
        <w:rPr>
          <w:rFonts w:ascii="Times New Roman"/>
          <w:b w:val="false"/>
          <w:i w:val="false"/>
          <w:color w:val="000000"/>
          <w:sz w:val="28"/>
        </w:rPr>
        <w:t xml:space="preserve">
      код наименование </w:t>
      </w:r>
    </w:p>
    <w:bookmarkEnd w:id="1105"/>
    <w:bookmarkStart w:name="z1364" w:id="1106"/>
    <w:p>
      <w:pPr>
        <w:spacing w:after="0"/>
        <w:ind w:left="0"/>
        <w:jc w:val="both"/>
      </w:pPr>
      <w:r>
        <w:rPr>
          <w:rFonts w:ascii="Times New Roman"/>
          <w:b w:val="false"/>
          <w:i w:val="false"/>
          <w:color w:val="000000"/>
          <w:sz w:val="28"/>
        </w:rPr>
        <w:t xml:space="preserve">
      а) Оценка неврологического дефицита по шкале NIHSS после операции, балл  </w:t>
      </w:r>
    </w:p>
    <w:bookmarkEnd w:id="110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 дефицит минимальный</w:t>
      </w:r>
      <w:r>
        <w:br/>
      </w:r>
      <w:r>
        <w:rPr>
          <w:rFonts w:ascii="Times New Roman"/>
          <w:b w:val="false"/>
          <w:i w:val="false"/>
          <w:color w:val="000000"/>
          <w:sz w:val="28"/>
        </w:rPr>
        <w:t>
</w:t>
      </w:r>
    </w:p>
    <w:bookmarkStart w:name="z1365"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4-10: дефицит средний</w:t>
      </w:r>
      <w:r>
        <w:br/>
      </w:r>
      <w:r>
        <w:rPr>
          <w:rFonts w:ascii="Times New Roman"/>
          <w:b w:val="false"/>
          <w:i w:val="false"/>
          <w:color w:val="000000"/>
          <w:sz w:val="28"/>
        </w:rPr>
        <w:t>
</w:t>
      </w:r>
    </w:p>
    <w:bookmarkStart w:name="z1366" w:id="1108"/>
    <w:p>
      <w:pPr>
        <w:spacing w:after="0"/>
        <w:ind w:left="0"/>
        <w:jc w:val="both"/>
      </w:pPr>
      <w:r>
        <w:rPr>
          <w:rFonts w:ascii="Times New Roman"/>
          <w:b w:val="false"/>
          <w:i w:val="false"/>
          <w:color w:val="000000"/>
          <w:sz w:val="28"/>
        </w:rPr>
        <w:t xml:space="preserve">
      </w:t>
      </w:r>
    </w:p>
    <w:bookmarkEnd w:id="110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10-21: дефицит тяжелый</w:t>
      </w:r>
      <w:r>
        <w:br/>
      </w:r>
      <w:r>
        <w:rPr>
          <w:rFonts w:ascii="Times New Roman"/>
          <w:b w:val="false"/>
          <w:i w:val="false"/>
          <w:color w:val="000000"/>
          <w:sz w:val="28"/>
        </w:rPr>
        <w:t>
</w:t>
      </w:r>
    </w:p>
    <w:bookmarkStart w:name="z1367"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&gt;21: дефицит крайне тяжелый</w:t>
      </w:r>
      <w:r>
        <w:br/>
      </w:r>
      <w:r>
        <w:rPr>
          <w:rFonts w:ascii="Times New Roman"/>
          <w:b w:val="false"/>
          <w:i w:val="false"/>
          <w:color w:val="000000"/>
          <w:sz w:val="28"/>
        </w:rPr>
        <w:t>
</w:t>
      </w:r>
    </w:p>
    <w:bookmarkStart w:name="z1368" w:id="1110"/>
    <w:p>
      <w:pPr>
        <w:spacing w:after="0"/>
        <w:ind w:left="0"/>
        <w:jc w:val="both"/>
      </w:pPr>
      <w:r>
        <w:rPr>
          <w:rFonts w:ascii="Times New Roman"/>
          <w:b w:val="false"/>
          <w:i w:val="false"/>
          <w:color w:val="000000"/>
          <w:sz w:val="28"/>
        </w:rPr>
        <w:t>
      б) индекс Бартеля указать балл</w:t>
      </w:r>
    </w:p>
    <w:bookmarkEnd w:id="111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9"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1370" w:id="1112"/>
    <w:p>
      <w:pPr>
        <w:spacing w:after="0"/>
        <w:ind w:left="0"/>
        <w:jc w:val="both"/>
      </w:pPr>
      <w:r>
        <w:rPr>
          <w:rFonts w:ascii="Times New Roman"/>
          <w:b w:val="false"/>
          <w:i w:val="false"/>
          <w:color w:val="000000"/>
          <w:sz w:val="28"/>
        </w:rPr>
        <w:t xml:space="preserve">
      </w:t>
      </w:r>
    </w:p>
    <w:bookmarkEnd w:id="11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bookmarkStart w:name="z1371"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25 соответствует полной зависимости больного</w:t>
      </w:r>
      <w:r>
        <w:br/>
      </w:r>
      <w:r>
        <w:rPr>
          <w:rFonts w:ascii="Times New Roman"/>
          <w:b w:val="false"/>
          <w:i w:val="false"/>
          <w:color w:val="000000"/>
          <w:sz w:val="28"/>
        </w:rPr>
        <w:t>
</w:t>
      </w:r>
    </w:p>
    <w:bookmarkStart w:name="z1372" w:id="1114"/>
    <w:p>
      <w:pPr>
        <w:spacing w:after="0"/>
        <w:ind w:left="0"/>
        <w:jc w:val="both"/>
      </w:pPr>
      <w:r>
        <w:rPr>
          <w:rFonts w:ascii="Times New Roman"/>
          <w:b w:val="false"/>
          <w:i w:val="false"/>
          <w:color w:val="000000"/>
          <w:sz w:val="28"/>
        </w:rPr>
        <w:t xml:space="preserve">
      </w:t>
      </w:r>
    </w:p>
    <w:bookmarkEnd w:id="111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25 до 65 — выраженной зависимости</w:t>
      </w:r>
      <w:r>
        <w:br/>
      </w:r>
      <w:r>
        <w:rPr>
          <w:rFonts w:ascii="Times New Roman"/>
          <w:b w:val="false"/>
          <w:i w:val="false"/>
          <w:color w:val="000000"/>
          <w:sz w:val="28"/>
        </w:rPr>
        <w:t>
</w:t>
      </w:r>
    </w:p>
    <w:bookmarkStart w:name="z1373"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65 до 90 — умеренной зависимости</w:t>
      </w:r>
      <w:r>
        <w:br/>
      </w:r>
      <w:r>
        <w:rPr>
          <w:rFonts w:ascii="Times New Roman"/>
          <w:b w:val="false"/>
          <w:i w:val="false"/>
          <w:color w:val="000000"/>
          <w:sz w:val="28"/>
        </w:rPr>
        <w:t>
</w:t>
      </w:r>
    </w:p>
    <w:bookmarkStart w:name="z1374" w:id="1116"/>
    <w:p>
      <w:pPr>
        <w:spacing w:after="0"/>
        <w:ind w:left="0"/>
        <w:jc w:val="both"/>
      </w:pPr>
      <w:r>
        <w:rPr>
          <w:rFonts w:ascii="Times New Roman"/>
          <w:b w:val="false"/>
          <w:i w:val="false"/>
          <w:color w:val="000000"/>
          <w:sz w:val="28"/>
        </w:rPr>
        <w:t xml:space="preserve">
      </w:t>
      </w:r>
    </w:p>
    <w:bookmarkEnd w:id="111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91 до 99 — легкой зависимости</w:t>
      </w:r>
      <w:r>
        <w:br/>
      </w:r>
      <w:r>
        <w:rPr>
          <w:rFonts w:ascii="Times New Roman"/>
          <w:b w:val="false"/>
          <w:i w:val="false"/>
          <w:color w:val="000000"/>
          <w:sz w:val="28"/>
        </w:rPr>
        <w:t>
</w:t>
      </w:r>
    </w:p>
    <w:bookmarkStart w:name="z1375"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баллов — полной независимости в повседневной деятельности</w:t>
      </w:r>
      <w:r>
        <w:br/>
      </w:r>
      <w:r>
        <w:rPr>
          <w:rFonts w:ascii="Times New Roman"/>
          <w:b w:val="false"/>
          <w:i w:val="false"/>
          <w:color w:val="000000"/>
          <w:sz w:val="28"/>
        </w:rPr>
        <w:t>
</w:t>
      </w:r>
    </w:p>
    <w:bookmarkStart w:name="z1376" w:id="1118"/>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bookmarkEnd w:id="111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7"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1378"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bookmarkStart w:name="z1379"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5 -зависим от посторонней помощи (то есть самостоятельное выполнение  действия невозможно, или небезопасно, или требует неразумных затрат времени);</w:t>
      </w:r>
      <w:r>
        <w:br/>
      </w:r>
      <w:r>
        <w:rPr>
          <w:rFonts w:ascii="Times New Roman"/>
          <w:b w:val="false"/>
          <w:i w:val="false"/>
          <w:color w:val="000000"/>
          <w:sz w:val="28"/>
        </w:rPr>
        <w:t>
</w:t>
      </w:r>
    </w:p>
    <w:bookmarkStart w:name="z1380"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 до 10 -требуется присмотр (вербальная помощь); </w:t>
      </w:r>
      <w:r>
        <w:br/>
      </w:r>
      <w:r>
        <w:rPr>
          <w:rFonts w:ascii="Times New Roman"/>
          <w:b w:val="false"/>
          <w:i w:val="false"/>
          <w:color w:val="000000"/>
          <w:sz w:val="28"/>
        </w:rPr>
        <w:t>
</w:t>
      </w:r>
    </w:p>
    <w:bookmarkStart w:name="z1381"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и более -независим (может использовать вспомогательные приспособления).</w:t>
      </w:r>
      <w:r>
        <w:br/>
      </w:r>
      <w:r>
        <w:rPr>
          <w:rFonts w:ascii="Times New Roman"/>
          <w:b w:val="false"/>
          <w:i w:val="false"/>
          <w:color w:val="000000"/>
          <w:sz w:val="28"/>
        </w:rPr>
        <w:t>
</w:t>
      </w:r>
    </w:p>
    <w:bookmarkStart w:name="z1382" w:id="1124"/>
    <w:p>
      <w:pPr>
        <w:spacing w:after="0"/>
        <w:ind w:left="0"/>
        <w:jc w:val="both"/>
      </w:pPr>
      <w:r>
        <w:rPr>
          <w:rFonts w:ascii="Times New Roman"/>
          <w:b w:val="false"/>
          <w:i w:val="false"/>
          <w:color w:val="000000"/>
          <w:sz w:val="28"/>
        </w:rPr>
        <w:t xml:space="preserve">
      г) Степень инвалидизации по модифицированной шкале Рэнкина, указать балл  </w:t>
      </w:r>
    </w:p>
    <w:bookmarkEnd w:id="11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1383"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bookmarkStart w:name="z1384" w:id="1126"/>
    <w:p>
      <w:pPr>
        <w:spacing w:after="0"/>
        <w:ind w:left="0"/>
        <w:jc w:val="both"/>
      </w:pPr>
      <w:r>
        <w:rPr>
          <w:rFonts w:ascii="Times New Roman"/>
          <w:b w:val="false"/>
          <w:i w:val="false"/>
          <w:color w:val="000000"/>
          <w:sz w:val="28"/>
        </w:rPr>
        <w:t>
       текста.</w:t>
      </w:r>
    </w:p>
    <w:bookmarkEnd w:id="1126"/>
    <w:bookmarkStart w:name="z1385"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степень- отсутствие признаков инвалидности</w:t>
      </w:r>
      <w:r>
        <w:br/>
      </w:r>
      <w:r>
        <w:rPr>
          <w:rFonts w:ascii="Times New Roman"/>
          <w:b w:val="false"/>
          <w:i w:val="false"/>
          <w:color w:val="000000"/>
          <w:sz w:val="28"/>
        </w:rPr>
        <w:t>
</w:t>
      </w:r>
    </w:p>
    <w:bookmarkStart w:name="z1386" w:id="1128"/>
    <w:p>
      <w:pPr>
        <w:spacing w:after="0"/>
        <w:ind w:left="0"/>
        <w:jc w:val="both"/>
      </w:pPr>
      <w:r>
        <w:rPr>
          <w:rFonts w:ascii="Times New Roman"/>
          <w:b w:val="false"/>
          <w:i w:val="false"/>
          <w:color w:val="000000"/>
          <w:sz w:val="28"/>
        </w:rPr>
        <w:t xml:space="preserve">
      </w:t>
      </w:r>
    </w:p>
    <w:bookmarkEnd w:id="112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степень- наличие легких признаков инвалидности </w:t>
      </w:r>
      <w:r>
        <w:br/>
      </w:r>
      <w:r>
        <w:rPr>
          <w:rFonts w:ascii="Times New Roman"/>
          <w:b w:val="false"/>
          <w:i w:val="false"/>
          <w:color w:val="000000"/>
          <w:sz w:val="28"/>
        </w:rPr>
        <w:t>
</w:t>
      </w:r>
    </w:p>
    <w:bookmarkStart w:name="z1387"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степень- умеренно выраженные признаки инвалидности</w:t>
      </w:r>
      <w:r>
        <w:br/>
      </w:r>
      <w:r>
        <w:rPr>
          <w:rFonts w:ascii="Times New Roman"/>
          <w:b w:val="false"/>
          <w:i w:val="false"/>
          <w:color w:val="000000"/>
          <w:sz w:val="28"/>
        </w:rPr>
        <w:t>
</w:t>
      </w:r>
    </w:p>
    <w:bookmarkStart w:name="z1388"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степень-наличие выраженных признаков инвалидности</w:t>
      </w:r>
      <w:r>
        <w:br/>
      </w:r>
      <w:r>
        <w:rPr>
          <w:rFonts w:ascii="Times New Roman"/>
          <w:b w:val="false"/>
          <w:i w:val="false"/>
          <w:color w:val="000000"/>
          <w:sz w:val="28"/>
        </w:rPr>
        <w:t>
</w:t>
      </w:r>
    </w:p>
    <w:bookmarkStart w:name="z1389"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степень- сильно выраженные признаки инвалидности</w:t>
      </w:r>
      <w:r>
        <w:br/>
      </w:r>
      <w:r>
        <w:rPr>
          <w:rFonts w:ascii="Times New Roman"/>
          <w:b w:val="false"/>
          <w:i w:val="false"/>
          <w:color w:val="000000"/>
          <w:sz w:val="28"/>
        </w:rPr>
        <w:t>
</w:t>
      </w:r>
    </w:p>
    <w:bookmarkStart w:name="z1390" w:id="1132"/>
    <w:p>
      <w:pPr>
        <w:spacing w:after="0"/>
        <w:ind w:left="0"/>
        <w:jc w:val="both"/>
      </w:pPr>
      <w:r>
        <w:rPr>
          <w:rFonts w:ascii="Times New Roman"/>
          <w:b w:val="false"/>
          <w:i w:val="false"/>
          <w:color w:val="000000"/>
          <w:sz w:val="28"/>
        </w:rPr>
        <w:t xml:space="preserve">
      Находился в нейрореанимации (ПИТ/БИТ): </w:t>
      </w:r>
    </w:p>
    <w:bookmarkEnd w:id="11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количество дней</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102/у утверждена приказом исполняющего обязанности Министра здравоохранения Республики Казахстан от "23" ноября 2010 года № 907</w:t>
            </w:r>
          </w:p>
        </w:tc>
      </w:tr>
    </w:tbl>
    <w:bookmarkStart w:name="z1391" w:id="1133"/>
    <w:p>
      <w:pPr>
        <w:spacing w:after="0"/>
        <w:ind w:left="0"/>
        <w:jc w:val="left"/>
      </w:pPr>
      <w:r>
        <w:rPr>
          <w:rFonts w:ascii="Times New Roman"/>
          <w:b/>
          <w:i w:val="false"/>
          <w:color w:val="000000"/>
        </w:rPr>
        <w:t xml:space="preserve"> Форма учета отделения (палаты) новорожденных</w:t>
      </w:r>
    </w:p>
    <w:bookmarkEnd w:id="1133"/>
    <w:bookmarkStart w:name="z1392" w:id="1134"/>
    <w:p>
      <w:pPr>
        <w:spacing w:after="0"/>
        <w:ind w:left="0"/>
        <w:jc w:val="both"/>
      </w:pPr>
      <w:r>
        <w:rPr>
          <w:rFonts w:ascii="Times New Roman"/>
          <w:b w:val="false"/>
          <w:i w:val="false"/>
          <w:color w:val="000000"/>
          <w:sz w:val="28"/>
        </w:rPr>
        <w:t>
      1. № истории родов и истории развития новорожденного</w:t>
      </w:r>
    </w:p>
    <w:bookmarkEnd w:id="1134"/>
    <w:bookmarkStart w:name="z1393" w:id="1135"/>
    <w:p>
      <w:pPr>
        <w:spacing w:after="0"/>
        <w:ind w:left="0"/>
        <w:jc w:val="both"/>
      </w:pPr>
      <w:r>
        <w:rPr>
          <w:rFonts w:ascii="Times New Roman"/>
          <w:b w:val="false"/>
          <w:i w:val="false"/>
          <w:color w:val="000000"/>
          <w:sz w:val="28"/>
        </w:rPr>
        <w:t>
      2. Откуда ребенок поступил в отделение и дата поступления</w:t>
      </w:r>
    </w:p>
    <w:bookmarkEnd w:id="1135"/>
    <w:bookmarkStart w:name="z1394" w:id="1136"/>
    <w:p>
      <w:pPr>
        <w:spacing w:after="0"/>
        <w:ind w:left="0"/>
        <w:jc w:val="both"/>
      </w:pPr>
      <w:r>
        <w:rPr>
          <w:rFonts w:ascii="Times New Roman"/>
          <w:b w:val="false"/>
          <w:i w:val="false"/>
          <w:color w:val="000000"/>
          <w:sz w:val="28"/>
        </w:rPr>
        <w:t>
      3. Индивидуальный идентификационный номер и Фамилия, имя, отчество (при его наличии) матери</w:t>
      </w:r>
    </w:p>
    <w:bookmarkEnd w:id="1136"/>
    <w:bookmarkStart w:name="z1395" w:id="1137"/>
    <w:p>
      <w:pPr>
        <w:spacing w:after="0"/>
        <w:ind w:left="0"/>
        <w:jc w:val="both"/>
      </w:pPr>
      <w:r>
        <w:rPr>
          <w:rFonts w:ascii="Times New Roman"/>
          <w:b w:val="false"/>
          <w:i w:val="false"/>
          <w:color w:val="000000"/>
          <w:sz w:val="28"/>
        </w:rPr>
        <w:t>
      4. Дата и время рождения новорожденного</w:t>
      </w:r>
    </w:p>
    <w:bookmarkEnd w:id="1137"/>
    <w:bookmarkStart w:name="z1396" w:id="1138"/>
    <w:p>
      <w:pPr>
        <w:spacing w:after="0"/>
        <w:ind w:left="0"/>
        <w:jc w:val="both"/>
      </w:pPr>
      <w:r>
        <w:rPr>
          <w:rFonts w:ascii="Times New Roman"/>
          <w:b w:val="false"/>
          <w:i w:val="false"/>
          <w:color w:val="000000"/>
          <w:sz w:val="28"/>
        </w:rPr>
        <w:t>
      5. Пол</w:t>
      </w:r>
    </w:p>
    <w:bookmarkEnd w:id="1138"/>
    <w:bookmarkStart w:name="z1397" w:id="1139"/>
    <w:p>
      <w:pPr>
        <w:spacing w:after="0"/>
        <w:ind w:left="0"/>
        <w:jc w:val="both"/>
      </w:pPr>
      <w:r>
        <w:rPr>
          <w:rFonts w:ascii="Times New Roman"/>
          <w:b w:val="false"/>
          <w:i w:val="false"/>
          <w:color w:val="000000"/>
          <w:sz w:val="28"/>
        </w:rPr>
        <w:t>
      6. Рост, см</w:t>
      </w:r>
    </w:p>
    <w:bookmarkEnd w:id="1139"/>
    <w:bookmarkStart w:name="z1398" w:id="1140"/>
    <w:p>
      <w:pPr>
        <w:spacing w:after="0"/>
        <w:ind w:left="0"/>
        <w:jc w:val="both"/>
      </w:pPr>
      <w:r>
        <w:rPr>
          <w:rFonts w:ascii="Times New Roman"/>
          <w:b w:val="false"/>
          <w:i w:val="false"/>
          <w:color w:val="000000"/>
          <w:sz w:val="28"/>
        </w:rPr>
        <w:t>
      7. Вес, гр</w:t>
      </w:r>
    </w:p>
    <w:bookmarkEnd w:id="1140"/>
    <w:bookmarkStart w:name="z1399" w:id="1141"/>
    <w:p>
      <w:pPr>
        <w:spacing w:after="0"/>
        <w:ind w:left="0"/>
        <w:jc w:val="both"/>
      </w:pPr>
      <w:r>
        <w:rPr>
          <w:rFonts w:ascii="Times New Roman"/>
          <w:b w:val="false"/>
          <w:i w:val="false"/>
          <w:color w:val="000000"/>
          <w:sz w:val="28"/>
        </w:rPr>
        <w:t>
      8. Оценка по шкале Апгар; доношенный/недоношенный</w:t>
      </w:r>
    </w:p>
    <w:bookmarkEnd w:id="1141"/>
    <w:bookmarkStart w:name="z1400" w:id="1142"/>
    <w:p>
      <w:pPr>
        <w:spacing w:after="0"/>
        <w:ind w:left="0"/>
        <w:jc w:val="both"/>
      </w:pPr>
      <w:r>
        <w:rPr>
          <w:rFonts w:ascii="Times New Roman"/>
          <w:b w:val="false"/>
          <w:i w:val="false"/>
          <w:color w:val="000000"/>
          <w:sz w:val="28"/>
        </w:rPr>
        <w:t>
      Из учетной формы № 003/у</w:t>
      </w:r>
    </w:p>
    <w:bookmarkEnd w:id="1142"/>
    <w:bookmarkStart w:name="z1401" w:id="1143"/>
    <w:p>
      <w:pPr>
        <w:spacing w:after="0"/>
        <w:ind w:left="0"/>
        <w:jc w:val="both"/>
      </w:pPr>
      <w:r>
        <w:rPr>
          <w:rFonts w:ascii="Times New Roman"/>
          <w:b w:val="false"/>
          <w:i w:val="false"/>
          <w:color w:val="000000"/>
          <w:sz w:val="28"/>
        </w:rPr>
        <w:t>
      9. Течение периода новорожденности, клинический диагноз для детей, родившихся больными (заболевшими)</w:t>
      </w:r>
    </w:p>
    <w:bookmarkEnd w:id="1143"/>
    <w:bookmarkStart w:name="z1402" w:id="1144"/>
    <w:p>
      <w:pPr>
        <w:spacing w:after="0"/>
        <w:ind w:left="0"/>
        <w:jc w:val="both"/>
      </w:pPr>
      <w:r>
        <w:rPr>
          <w:rFonts w:ascii="Times New Roman"/>
          <w:b w:val="false"/>
          <w:i w:val="false"/>
          <w:color w:val="000000"/>
          <w:sz w:val="28"/>
        </w:rPr>
        <w:t>
      10. Информация о вакцинации</w:t>
      </w:r>
    </w:p>
    <w:bookmarkEnd w:id="1144"/>
    <w:bookmarkStart w:name="z1403" w:id="1145"/>
    <w:p>
      <w:pPr>
        <w:spacing w:after="0"/>
        <w:ind w:left="0"/>
        <w:jc w:val="both"/>
      </w:pPr>
      <w:r>
        <w:rPr>
          <w:rFonts w:ascii="Times New Roman"/>
          <w:b w:val="false"/>
          <w:i w:val="false"/>
          <w:color w:val="000000"/>
          <w:sz w:val="28"/>
        </w:rPr>
        <w:t>
      Из учетной формы № 003/у при выписке</w:t>
      </w:r>
    </w:p>
    <w:bookmarkEnd w:id="1145"/>
    <w:bookmarkStart w:name="z1404" w:id="1146"/>
    <w:p>
      <w:pPr>
        <w:spacing w:after="0"/>
        <w:ind w:left="0"/>
        <w:jc w:val="both"/>
      </w:pPr>
      <w:r>
        <w:rPr>
          <w:rFonts w:ascii="Times New Roman"/>
          <w:b w:val="false"/>
          <w:i w:val="false"/>
          <w:color w:val="000000"/>
          <w:sz w:val="28"/>
        </w:rPr>
        <w:t>
      11. Исход пребывания</w:t>
      </w:r>
    </w:p>
    <w:bookmarkEnd w:id="1146"/>
    <w:bookmarkStart w:name="z1405" w:id="1147"/>
    <w:p>
      <w:pPr>
        <w:spacing w:after="0"/>
        <w:ind w:left="0"/>
        <w:jc w:val="both"/>
      </w:pPr>
      <w:r>
        <w:rPr>
          <w:rFonts w:ascii="Times New Roman"/>
          <w:b w:val="false"/>
          <w:i w:val="false"/>
          <w:color w:val="000000"/>
          <w:sz w:val="28"/>
        </w:rPr>
        <w:t>
      12. Вес новорожденного при выписке (переводе)</w:t>
      </w:r>
    </w:p>
    <w:bookmarkEnd w:id="1147"/>
    <w:bookmarkStart w:name="z1406" w:id="1148"/>
    <w:p>
      <w:pPr>
        <w:spacing w:after="0"/>
        <w:ind w:left="0"/>
        <w:jc w:val="both"/>
      </w:pPr>
      <w:r>
        <w:rPr>
          <w:rFonts w:ascii="Times New Roman"/>
          <w:b w:val="false"/>
          <w:i w:val="false"/>
          <w:color w:val="000000"/>
          <w:sz w:val="28"/>
        </w:rPr>
        <w:t>
      13. Отметка об уведомлении детской поликлиники о выписке ребенка да, нет)</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01/у утверждена приказом исполняющего обязанности Министра здравоохранения Республики Казахстан от "23" ноября 2010 года № 907</w:t>
            </w:r>
          </w:p>
        </w:tc>
      </w:tr>
    </w:tbl>
    <w:bookmarkStart w:name="z1407" w:id="1149"/>
    <w:p>
      <w:pPr>
        <w:spacing w:after="0"/>
        <w:ind w:left="0"/>
        <w:jc w:val="both"/>
      </w:pPr>
      <w:r>
        <w:rPr>
          <w:rFonts w:ascii="Times New Roman"/>
          <w:b w:val="false"/>
          <w:i w:val="false"/>
          <w:color w:val="000000"/>
          <w:sz w:val="28"/>
        </w:rPr>
        <w:t>
      Медицинская карта больного туберкулезом №</w:t>
      </w:r>
    </w:p>
    <w:bookmarkEnd w:id="1149"/>
    <w:bookmarkStart w:name="z1408" w:id="1150"/>
    <w:p>
      <w:pPr>
        <w:spacing w:after="0"/>
        <w:ind w:left="0"/>
        <w:jc w:val="both"/>
      </w:pPr>
      <w:r>
        <w:rPr>
          <w:rFonts w:ascii="Times New Roman"/>
          <w:b w:val="false"/>
          <w:i w:val="false"/>
          <w:color w:val="000000"/>
          <w:sz w:val="28"/>
        </w:rPr>
        <w:t>
      Дата регистрации Дата госпитализации</w:t>
      </w:r>
    </w:p>
    <w:bookmarkEnd w:id="1150"/>
    <w:bookmarkStart w:name="z1409" w:id="1151"/>
    <w:p>
      <w:pPr>
        <w:spacing w:after="0"/>
        <w:ind w:left="0"/>
        <w:jc w:val="both"/>
      </w:pPr>
      <w:r>
        <w:rPr>
          <w:rFonts w:ascii="Times New Roman"/>
          <w:b w:val="false"/>
          <w:i w:val="false"/>
          <w:color w:val="000000"/>
          <w:sz w:val="28"/>
        </w:rPr>
        <w:t>
      I. Информация о больном:</w:t>
      </w:r>
    </w:p>
    <w:bookmarkEnd w:id="1151"/>
    <w:bookmarkStart w:name="z1410" w:id="1152"/>
    <w:p>
      <w:pPr>
        <w:spacing w:after="0"/>
        <w:ind w:left="0"/>
        <w:jc w:val="both"/>
      </w:pPr>
      <w:r>
        <w:rPr>
          <w:rFonts w:ascii="Times New Roman"/>
          <w:b w:val="false"/>
          <w:i w:val="false"/>
          <w:color w:val="000000"/>
          <w:sz w:val="28"/>
        </w:rPr>
        <w:t>
      1. ИИН</w:t>
      </w:r>
    </w:p>
    <w:bookmarkEnd w:id="1152"/>
    <w:bookmarkStart w:name="z1411" w:id="1153"/>
    <w:p>
      <w:pPr>
        <w:spacing w:after="0"/>
        <w:ind w:left="0"/>
        <w:jc w:val="both"/>
      </w:pPr>
      <w:r>
        <w:rPr>
          <w:rFonts w:ascii="Times New Roman"/>
          <w:b w:val="false"/>
          <w:i w:val="false"/>
          <w:color w:val="000000"/>
          <w:sz w:val="28"/>
        </w:rPr>
        <w:t>
      2. Ф.И.О. (при его наличии)</w:t>
      </w:r>
    </w:p>
    <w:bookmarkEnd w:id="1153"/>
    <w:bookmarkStart w:name="z1412" w:id="1154"/>
    <w:p>
      <w:pPr>
        <w:spacing w:after="0"/>
        <w:ind w:left="0"/>
        <w:jc w:val="both"/>
      </w:pPr>
      <w:r>
        <w:rPr>
          <w:rFonts w:ascii="Times New Roman"/>
          <w:b w:val="false"/>
          <w:i w:val="false"/>
          <w:color w:val="000000"/>
          <w:sz w:val="28"/>
        </w:rPr>
        <w:t xml:space="preserve">
      3. Регистрационный № </w:t>
      </w:r>
    </w:p>
    <w:bookmarkEnd w:id="115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3" w:id="1155"/>
    <w:p>
      <w:pPr>
        <w:spacing w:after="0"/>
        <w:ind w:left="0"/>
        <w:jc w:val="both"/>
      </w:pPr>
      <w:r>
        <w:rPr>
          <w:rFonts w:ascii="Times New Roman"/>
          <w:b w:val="false"/>
          <w:i w:val="false"/>
          <w:color w:val="000000"/>
          <w:sz w:val="28"/>
        </w:rPr>
        <w:t xml:space="preserve">
      4. Дата рождения </w:t>
      </w:r>
    </w:p>
    <w:bookmarkEnd w:id="1155"/>
    <w:bookmarkStart w:name="z1414" w:id="1156"/>
    <w:p>
      <w:pPr>
        <w:spacing w:after="0"/>
        <w:ind w:left="0"/>
        <w:jc w:val="both"/>
      </w:pPr>
      <w:r>
        <w:rPr>
          <w:rFonts w:ascii="Times New Roman"/>
          <w:b w:val="false"/>
          <w:i w:val="false"/>
          <w:color w:val="000000"/>
          <w:sz w:val="28"/>
        </w:rPr>
        <w:t xml:space="preserve">
      5. Пол </w:t>
      </w:r>
    </w:p>
    <w:bookmarkEnd w:id="115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1415" w:id="1157"/>
    <w:p>
      <w:pPr>
        <w:spacing w:after="0"/>
        <w:ind w:left="0"/>
        <w:jc w:val="both"/>
      </w:pPr>
      <w:r>
        <w:rPr>
          <w:rFonts w:ascii="Times New Roman"/>
          <w:b w:val="false"/>
          <w:i w:val="false"/>
          <w:color w:val="000000"/>
          <w:sz w:val="28"/>
        </w:rPr>
        <w:t>
      6. Возраст</w:t>
      </w:r>
    </w:p>
    <w:bookmarkEnd w:id="1157"/>
    <w:bookmarkStart w:name="z1416" w:id="1158"/>
    <w:p>
      <w:pPr>
        <w:spacing w:after="0"/>
        <w:ind w:left="0"/>
        <w:jc w:val="both"/>
      </w:pPr>
      <w:r>
        <w:rPr>
          <w:rFonts w:ascii="Times New Roman"/>
          <w:b w:val="false"/>
          <w:i w:val="false"/>
          <w:color w:val="000000"/>
          <w:sz w:val="28"/>
        </w:rPr>
        <w:t>
      7. Национальность, гражданство</w:t>
      </w:r>
    </w:p>
    <w:bookmarkEnd w:id="1158"/>
    <w:bookmarkStart w:name="z1417" w:id="1159"/>
    <w:p>
      <w:pPr>
        <w:spacing w:after="0"/>
        <w:ind w:left="0"/>
        <w:jc w:val="both"/>
      </w:pPr>
      <w:r>
        <w:rPr>
          <w:rFonts w:ascii="Times New Roman"/>
          <w:b w:val="false"/>
          <w:i w:val="false"/>
          <w:color w:val="000000"/>
          <w:sz w:val="28"/>
        </w:rPr>
        <w:t xml:space="preserve">
      8. Житель </w:t>
      </w:r>
    </w:p>
    <w:bookmarkEnd w:id="115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БОМЖ.</w:t>
      </w:r>
      <w:r>
        <w:br/>
      </w:r>
      <w:r>
        <w:rPr>
          <w:rFonts w:ascii="Times New Roman"/>
          <w:b w:val="false"/>
          <w:i w:val="false"/>
          <w:color w:val="000000"/>
          <w:sz w:val="28"/>
        </w:rPr>
        <w:t>
</w:t>
      </w:r>
    </w:p>
    <w:bookmarkStart w:name="z1418" w:id="1160"/>
    <w:p>
      <w:pPr>
        <w:spacing w:after="0"/>
        <w:ind w:left="0"/>
        <w:jc w:val="both"/>
      </w:pPr>
      <w:r>
        <w:rPr>
          <w:rFonts w:ascii="Times New Roman"/>
          <w:b w:val="false"/>
          <w:i w:val="false"/>
          <w:color w:val="000000"/>
          <w:sz w:val="28"/>
        </w:rPr>
        <w:t xml:space="preserve">
      9. Адрес фактического проживания </w:t>
      </w:r>
    </w:p>
    <w:bookmarkEnd w:id="1160"/>
    <w:bookmarkStart w:name="z1419" w:id="1161"/>
    <w:p>
      <w:pPr>
        <w:spacing w:after="0"/>
        <w:ind w:left="0"/>
        <w:jc w:val="both"/>
      </w:pPr>
      <w:r>
        <w:rPr>
          <w:rFonts w:ascii="Times New Roman"/>
          <w:b w:val="false"/>
          <w:i w:val="false"/>
          <w:color w:val="000000"/>
          <w:sz w:val="28"/>
        </w:rPr>
        <w:t xml:space="preserve">
      10. Ф.И.О. (при его наличии) близкого лица </w:t>
      </w:r>
    </w:p>
    <w:bookmarkEnd w:id="1161"/>
    <w:bookmarkStart w:name="z1420" w:id="1162"/>
    <w:p>
      <w:pPr>
        <w:spacing w:after="0"/>
        <w:ind w:left="0"/>
        <w:jc w:val="both"/>
      </w:pPr>
      <w:r>
        <w:rPr>
          <w:rFonts w:ascii="Times New Roman"/>
          <w:b w:val="false"/>
          <w:i w:val="false"/>
          <w:color w:val="000000"/>
          <w:sz w:val="28"/>
        </w:rPr>
        <w:t>
      11. Адрес близкого лица</w:t>
      </w:r>
    </w:p>
    <w:bookmarkEnd w:id="1162"/>
    <w:bookmarkStart w:name="z1421" w:id="1163"/>
    <w:p>
      <w:pPr>
        <w:spacing w:after="0"/>
        <w:ind w:left="0"/>
        <w:jc w:val="both"/>
      </w:pPr>
      <w:r>
        <w:rPr>
          <w:rFonts w:ascii="Times New Roman"/>
          <w:b w:val="false"/>
          <w:i w:val="false"/>
          <w:color w:val="000000"/>
          <w:sz w:val="28"/>
        </w:rPr>
        <w:t>
      II. Выявление:</w:t>
      </w:r>
    </w:p>
    <w:bookmarkEnd w:id="1163"/>
    <w:bookmarkStart w:name="z1422" w:id="1164"/>
    <w:p>
      <w:pPr>
        <w:spacing w:after="0"/>
        <w:ind w:left="0"/>
        <w:jc w:val="both"/>
      </w:pPr>
      <w:r>
        <w:rPr>
          <w:rFonts w:ascii="Times New Roman"/>
          <w:b w:val="false"/>
          <w:i w:val="false"/>
          <w:color w:val="000000"/>
          <w:sz w:val="28"/>
        </w:rPr>
        <w:t xml:space="preserve">
      1. обращение </w:t>
      </w:r>
    </w:p>
    <w:bookmarkEnd w:id="11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 </w:t>
      </w:r>
      <w:r>
        <w:br/>
      </w:r>
      <w:r>
        <w:rPr>
          <w:rFonts w:ascii="Times New Roman"/>
          <w:b w:val="false"/>
          <w:i w:val="false"/>
          <w:color w:val="000000"/>
          <w:sz w:val="28"/>
        </w:rPr>
        <w:t>
</w:t>
      </w:r>
    </w:p>
    <w:bookmarkStart w:name="z1423" w:id="1165"/>
    <w:p>
      <w:pPr>
        <w:spacing w:after="0"/>
        <w:ind w:left="0"/>
        <w:jc w:val="both"/>
      </w:pPr>
      <w:r>
        <w:rPr>
          <w:rFonts w:ascii="Times New Roman"/>
          <w:b w:val="false"/>
          <w:i w:val="false"/>
          <w:color w:val="000000"/>
          <w:sz w:val="28"/>
        </w:rPr>
        <w:t xml:space="preserve">
      2. профосмотр </w:t>
      </w:r>
    </w:p>
    <w:bookmarkEnd w:id="116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 </w:t>
      </w:r>
      <w:r>
        <w:br/>
      </w:r>
      <w:r>
        <w:rPr>
          <w:rFonts w:ascii="Times New Roman"/>
          <w:b w:val="false"/>
          <w:i w:val="false"/>
          <w:color w:val="000000"/>
          <w:sz w:val="28"/>
        </w:rPr>
        <w:t>
</w:t>
      </w:r>
    </w:p>
    <w:bookmarkStart w:name="z1424" w:id="1166"/>
    <w:p>
      <w:pPr>
        <w:spacing w:after="0"/>
        <w:ind w:left="0"/>
        <w:jc w:val="both"/>
      </w:pPr>
      <w:r>
        <w:rPr>
          <w:rFonts w:ascii="Times New Roman"/>
          <w:b w:val="false"/>
          <w:i w:val="false"/>
          <w:color w:val="000000"/>
          <w:sz w:val="28"/>
        </w:rPr>
        <w:t xml:space="preserve">
      3. посмертное </w:t>
      </w:r>
    </w:p>
    <w:bookmarkEnd w:id="11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bookmarkStart w:name="z1425" w:id="1167"/>
    <w:p>
      <w:pPr>
        <w:spacing w:after="0"/>
        <w:ind w:left="0"/>
        <w:jc w:val="both"/>
      </w:pPr>
      <w:r>
        <w:rPr>
          <w:rFonts w:ascii="Times New Roman"/>
          <w:b w:val="false"/>
          <w:i w:val="false"/>
          <w:color w:val="000000"/>
          <w:sz w:val="28"/>
        </w:rPr>
        <w:t xml:space="preserve">
       4. Дата появления первого симптома </w:t>
      </w:r>
    </w:p>
    <w:bookmarkEnd w:id="1167"/>
    <w:bookmarkStart w:name="z1426" w:id="1168"/>
    <w:p>
      <w:pPr>
        <w:spacing w:after="0"/>
        <w:ind w:left="0"/>
        <w:jc w:val="both"/>
      </w:pPr>
      <w:r>
        <w:rPr>
          <w:rFonts w:ascii="Times New Roman"/>
          <w:b w:val="false"/>
          <w:i w:val="false"/>
          <w:color w:val="000000"/>
          <w:sz w:val="28"/>
        </w:rPr>
        <w:t xml:space="preserve">
      5. Дата обращения в ПМСП . </w:t>
      </w:r>
    </w:p>
    <w:bookmarkEnd w:id="1168"/>
    <w:bookmarkStart w:name="z1427" w:id="1169"/>
    <w:p>
      <w:pPr>
        <w:spacing w:after="0"/>
        <w:ind w:left="0"/>
        <w:jc w:val="both"/>
      </w:pPr>
      <w:r>
        <w:rPr>
          <w:rFonts w:ascii="Times New Roman"/>
          <w:b w:val="false"/>
          <w:i w:val="false"/>
          <w:color w:val="000000"/>
          <w:sz w:val="28"/>
        </w:rPr>
        <w:t>
      6. Дата обращения в противотуберкулезную организацию– при наличии (далее –ПТО) .</w:t>
      </w:r>
    </w:p>
    <w:bookmarkEnd w:id="1169"/>
    <w:bookmarkStart w:name="z1428" w:id="1170"/>
    <w:p>
      <w:pPr>
        <w:spacing w:after="0"/>
        <w:ind w:left="0"/>
        <w:jc w:val="both"/>
      </w:pPr>
      <w:r>
        <w:rPr>
          <w:rFonts w:ascii="Times New Roman"/>
          <w:b w:val="false"/>
          <w:i w:val="false"/>
          <w:color w:val="000000"/>
          <w:sz w:val="28"/>
        </w:rPr>
        <w:t>
      III. Социально-профессиональный статус</w:t>
      </w:r>
    </w:p>
    <w:bookmarkEnd w:id="1170"/>
    <w:bookmarkStart w:name="z1429" w:id="1171"/>
    <w:p>
      <w:pPr>
        <w:spacing w:after="0"/>
        <w:ind w:left="0"/>
        <w:jc w:val="both"/>
      </w:pPr>
      <w:r>
        <w:rPr>
          <w:rFonts w:ascii="Times New Roman"/>
          <w:b w:val="false"/>
          <w:i w:val="false"/>
          <w:color w:val="000000"/>
          <w:sz w:val="28"/>
        </w:rPr>
        <w:t>
      IV. Факторы риска:</w:t>
      </w:r>
    </w:p>
    <w:bookmarkEnd w:id="1171"/>
    <w:bookmarkStart w:name="z1430" w:id="1172"/>
    <w:p>
      <w:pPr>
        <w:spacing w:after="0"/>
        <w:ind w:left="0"/>
        <w:jc w:val="both"/>
      </w:pPr>
      <w:r>
        <w:rPr>
          <w:rFonts w:ascii="Times New Roman"/>
          <w:b w:val="false"/>
          <w:i w:val="false"/>
          <w:color w:val="000000"/>
          <w:sz w:val="28"/>
        </w:rPr>
        <w:t xml:space="preserve">
      </w:t>
      </w:r>
    </w:p>
    <w:bookmarkEnd w:id="117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(далее –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беременность;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множественной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вакцинирован БЦЖ.</w:t>
      </w:r>
      <w:r>
        <w:br/>
      </w:r>
      <w:r>
        <w:rPr>
          <w:rFonts w:ascii="Times New Roman"/>
          <w:b w:val="false"/>
          <w:i w:val="false"/>
          <w:color w:val="000000"/>
          <w:sz w:val="28"/>
        </w:rPr>
        <w:t>
</w:t>
      </w:r>
    </w:p>
    <w:bookmarkStart w:name="z1431" w:id="1173"/>
    <w:p>
      <w:pPr>
        <w:spacing w:after="0"/>
        <w:ind w:left="0"/>
        <w:jc w:val="both"/>
      </w:pPr>
      <w:r>
        <w:rPr>
          <w:rFonts w:ascii="Times New Roman"/>
          <w:b w:val="false"/>
          <w:i w:val="false"/>
          <w:color w:val="000000"/>
          <w:sz w:val="28"/>
        </w:rPr>
        <w:t xml:space="preserve">
      лекарственной устойчивостью – при наличии (далее – МЛУ ТБ) </w:t>
      </w:r>
    </w:p>
    <w:bookmarkEnd w:id="117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широкой лекарственной  устойчивостью – при наличии (далее – ШЛУ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сахарный диабет;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наркомания;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злоупотребление алкоголем;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нахождение в местах лишения свободы за последние 2 года;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ВИЧ;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женщины в послеродовом периоде до 1года;</w:t>
      </w:r>
      <w:r>
        <w:br/>
      </w:r>
      <w:r>
        <w:rPr>
          <w:rFonts w:ascii="Times New Roman"/>
          <w:b w:val="false"/>
          <w:i w:val="false"/>
          <w:color w:val="000000"/>
          <w:sz w:val="28"/>
        </w:rPr>
        <w:t>
</w:t>
      </w:r>
    </w:p>
    <w:bookmarkStart w:name="z1432" w:id="1174"/>
    <w:p>
      <w:pPr>
        <w:spacing w:after="0"/>
        <w:ind w:left="0"/>
        <w:jc w:val="both"/>
      </w:pPr>
      <w:r>
        <w:rPr>
          <w:rFonts w:ascii="Times New Roman"/>
          <w:b w:val="false"/>
          <w:i w:val="false"/>
          <w:color w:val="000000"/>
          <w:sz w:val="28"/>
        </w:rPr>
        <w:t>
      V. Тип больного</w:t>
      </w:r>
    </w:p>
    <w:bookmarkEnd w:id="1174"/>
    <w:bookmarkStart w:name="z1433" w:id="1175"/>
    <w:p>
      <w:pPr>
        <w:spacing w:after="0"/>
        <w:ind w:left="0"/>
        <w:jc w:val="both"/>
      </w:pPr>
      <w:r>
        <w:rPr>
          <w:rFonts w:ascii="Times New Roman"/>
          <w:b w:val="false"/>
          <w:i w:val="false"/>
          <w:color w:val="000000"/>
          <w:sz w:val="28"/>
        </w:rPr>
        <w:t>
      VI. Локализация и форма туберкулеза: .</w:t>
      </w:r>
    </w:p>
    <w:bookmarkEnd w:id="1175"/>
    <w:bookmarkStart w:name="z1434" w:id="1176"/>
    <w:p>
      <w:pPr>
        <w:spacing w:after="0"/>
        <w:ind w:left="0"/>
        <w:jc w:val="both"/>
      </w:pPr>
      <w:r>
        <w:rPr>
          <w:rFonts w:ascii="Times New Roman"/>
          <w:b w:val="false"/>
          <w:i w:val="false"/>
          <w:color w:val="000000"/>
          <w:sz w:val="28"/>
        </w:rPr>
        <w:t>
      Диагноз</w:t>
      </w:r>
    </w:p>
    <w:bookmarkEnd w:id="1176"/>
    <w:bookmarkStart w:name="z1435" w:id="1177"/>
    <w:p>
      <w:pPr>
        <w:spacing w:after="0"/>
        <w:ind w:left="0"/>
        <w:jc w:val="both"/>
      </w:pPr>
      <w:r>
        <w:rPr>
          <w:rFonts w:ascii="Times New Roman"/>
          <w:b w:val="false"/>
          <w:i w:val="false"/>
          <w:color w:val="000000"/>
          <w:sz w:val="28"/>
        </w:rPr>
        <w:t xml:space="preserve">
      Осложнения туберкулезного процесса </w:t>
      </w:r>
    </w:p>
    <w:bookmarkEnd w:id="11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436" w:id="1178"/>
    <w:p>
      <w:pPr>
        <w:spacing w:after="0"/>
        <w:ind w:left="0"/>
        <w:jc w:val="both"/>
      </w:pPr>
      <w:r>
        <w:rPr>
          <w:rFonts w:ascii="Times New Roman"/>
          <w:b w:val="false"/>
          <w:i w:val="false"/>
          <w:color w:val="000000"/>
          <w:sz w:val="28"/>
        </w:rPr>
        <w:t>
      VII. Результаты исследования:</w:t>
      </w:r>
    </w:p>
    <w:bookmarkEnd w:id="1178"/>
    <w:bookmarkStart w:name="z1437" w:id="1179"/>
    <w:p>
      <w:pPr>
        <w:spacing w:after="0"/>
        <w:ind w:left="0"/>
        <w:jc w:val="both"/>
      </w:pPr>
      <w:r>
        <w:rPr>
          <w:rFonts w:ascii="Times New Roman"/>
          <w:b w:val="false"/>
          <w:i w:val="false"/>
          <w:color w:val="000000"/>
          <w:sz w:val="28"/>
        </w:rPr>
        <w:t xml:space="preserve">
      1. Наименование исследования </w:t>
      </w:r>
    </w:p>
    <w:bookmarkEnd w:id="1179"/>
    <w:bookmarkStart w:name="z1438" w:id="1180"/>
    <w:p>
      <w:pPr>
        <w:spacing w:after="0"/>
        <w:ind w:left="0"/>
        <w:jc w:val="both"/>
      </w:pPr>
      <w:r>
        <w:rPr>
          <w:rFonts w:ascii="Times New Roman"/>
          <w:b w:val="false"/>
          <w:i w:val="false"/>
          <w:color w:val="000000"/>
          <w:sz w:val="28"/>
        </w:rPr>
        <w:t xml:space="preserve">
      2. Дата исследования </w:t>
      </w:r>
    </w:p>
    <w:bookmarkEnd w:id="1180"/>
    <w:bookmarkStart w:name="z1439" w:id="1181"/>
    <w:p>
      <w:pPr>
        <w:spacing w:after="0"/>
        <w:ind w:left="0"/>
        <w:jc w:val="both"/>
      </w:pPr>
      <w:r>
        <w:rPr>
          <w:rFonts w:ascii="Times New Roman"/>
          <w:b w:val="false"/>
          <w:i w:val="false"/>
          <w:color w:val="000000"/>
          <w:sz w:val="28"/>
        </w:rPr>
        <w:t xml:space="preserve">
      3. Результат исследования </w:t>
      </w:r>
    </w:p>
    <w:bookmarkEnd w:id="1181"/>
    <w:bookmarkStart w:name="z1440" w:id="1182"/>
    <w:p>
      <w:pPr>
        <w:spacing w:after="0"/>
        <w:ind w:left="0"/>
        <w:jc w:val="both"/>
      </w:pPr>
      <w:r>
        <w:rPr>
          <w:rFonts w:ascii="Times New Roman"/>
          <w:b w:val="false"/>
          <w:i w:val="false"/>
          <w:color w:val="000000"/>
          <w:sz w:val="28"/>
        </w:rPr>
        <w:t xml:space="preserve">
      4. Посев мокроты (метод) </w:t>
      </w:r>
    </w:p>
    <w:bookmarkEnd w:id="1182"/>
    <w:bookmarkStart w:name="z1441" w:id="1183"/>
    <w:p>
      <w:pPr>
        <w:spacing w:after="0"/>
        <w:ind w:left="0"/>
        <w:jc w:val="both"/>
      </w:pPr>
      <w:r>
        <w:rPr>
          <w:rFonts w:ascii="Times New Roman"/>
          <w:b w:val="false"/>
          <w:i w:val="false"/>
          <w:color w:val="000000"/>
          <w:sz w:val="28"/>
        </w:rPr>
        <w:t xml:space="preserve">
      5. Рентген снимки (дата, результат) </w:t>
      </w:r>
    </w:p>
    <w:bookmarkEnd w:id="1183"/>
    <w:bookmarkStart w:name="z1442" w:id="1184"/>
    <w:p>
      <w:pPr>
        <w:spacing w:after="0"/>
        <w:ind w:left="0"/>
        <w:jc w:val="both"/>
      </w:pPr>
      <w:r>
        <w:rPr>
          <w:rFonts w:ascii="Times New Roman"/>
          <w:b w:val="false"/>
          <w:i w:val="false"/>
          <w:color w:val="000000"/>
          <w:sz w:val="28"/>
        </w:rPr>
        <w:t>
      6. Гистологически верифицирован</w:t>
      </w:r>
    </w:p>
    <w:bookmarkEnd w:id="1184"/>
    <w:bookmarkStart w:name="z1443" w:id="1185"/>
    <w:p>
      <w:pPr>
        <w:spacing w:after="0"/>
        <w:ind w:left="0"/>
        <w:jc w:val="both"/>
      </w:pPr>
      <w:r>
        <w:rPr>
          <w:rFonts w:ascii="Times New Roman"/>
          <w:b w:val="false"/>
          <w:i w:val="false"/>
          <w:color w:val="000000"/>
          <w:sz w:val="28"/>
        </w:rPr>
        <w:t>
      VIII. Информация о лечении:</w:t>
      </w:r>
    </w:p>
    <w:bookmarkEnd w:id="1185"/>
    <w:bookmarkStart w:name="z1444" w:id="1186"/>
    <w:p>
      <w:pPr>
        <w:spacing w:after="0"/>
        <w:ind w:left="0"/>
        <w:jc w:val="both"/>
      </w:pPr>
      <w:r>
        <w:rPr>
          <w:rFonts w:ascii="Times New Roman"/>
          <w:b w:val="false"/>
          <w:i w:val="false"/>
          <w:color w:val="000000"/>
          <w:sz w:val="28"/>
        </w:rPr>
        <w:t>
      1. МО в интенсивной фазе</w:t>
      </w:r>
    </w:p>
    <w:bookmarkEnd w:id="1186"/>
    <w:bookmarkStart w:name="z1445" w:id="1187"/>
    <w:p>
      <w:pPr>
        <w:spacing w:after="0"/>
        <w:ind w:left="0"/>
        <w:jc w:val="both"/>
      </w:pPr>
      <w:r>
        <w:rPr>
          <w:rFonts w:ascii="Times New Roman"/>
          <w:b w:val="false"/>
          <w:i w:val="false"/>
          <w:color w:val="000000"/>
          <w:sz w:val="28"/>
        </w:rPr>
        <w:t xml:space="preserve">
      2. МО в поддерживающей фазе </w:t>
      </w:r>
    </w:p>
    <w:bookmarkEnd w:id="1187"/>
    <w:bookmarkStart w:name="z1446" w:id="1188"/>
    <w:p>
      <w:pPr>
        <w:spacing w:after="0"/>
        <w:ind w:left="0"/>
        <w:jc w:val="both"/>
      </w:pPr>
      <w:r>
        <w:rPr>
          <w:rFonts w:ascii="Times New Roman"/>
          <w:b w:val="false"/>
          <w:i w:val="false"/>
          <w:color w:val="000000"/>
          <w:sz w:val="28"/>
        </w:rPr>
        <w:t>
      3. Дата начала лечения</w:t>
      </w:r>
    </w:p>
    <w:bookmarkEnd w:id="1188"/>
    <w:bookmarkStart w:name="z1447" w:id="1189"/>
    <w:p>
      <w:pPr>
        <w:spacing w:after="0"/>
        <w:ind w:left="0"/>
        <w:jc w:val="both"/>
      </w:pPr>
      <w:r>
        <w:rPr>
          <w:rFonts w:ascii="Times New Roman"/>
          <w:b w:val="false"/>
          <w:i w:val="false"/>
          <w:color w:val="000000"/>
          <w:sz w:val="28"/>
        </w:rPr>
        <w:t>
      4. Дата окончания лечения</w:t>
      </w:r>
    </w:p>
    <w:bookmarkEnd w:id="1189"/>
    <w:bookmarkStart w:name="z1448" w:id="1190"/>
    <w:p>
      <w:pPr>
        <w:spacing w:after="0"/>
        <w:ind w:left="0"/>
        <w:jc w:val="both"/>
      </w:pPr>
      <w:r>
        <w:rPr>
          <w:rFonts w:ascii="Times New Roman"/>
          <w:b w:val="false"/>
          <w:i w:val="false"/>
          <w:color w:val="000000"/>
          <w:sz w:val="28"/>
        </w:rPr>
        <w:t>
      5. Лечение (стационарное, амбулаторное, санаторно)</w:t>
      </w:r>
    </w:p>
    <w:bookmarkEnd w:id="1190"/>
    <w:bookmarkStart w:name="z1449" w:id="1191"/>
    <w:p>
      <w:pPr>
        <w:spacing w:after="0"/>
        <w:ind w:left="0"/>
        <w:jc w:val="both"/>
      </w:pPr>
      <w:r>
        <w:rPr>
          <w:rFonts w:ascii="Times New Roman"/>
          <w:b w:val="false"/>
          <w:i w:val="false"/>
          <w:color w:val="000000"/>
          <w:sz w:val="28"/>
        </w:rPr>
        <w:t>
      Хирургическое лечение:</w:t>
      </w:r>
    </w:p>
    <w:bookmarkEnd w:id="1191"/>
    <w:bookmarkStart w:name="z1450" w:id="1192"/>
    <w:p>
      <w:pPr>
        <w:spacing w:after="0"/>
        <w:ind w:left="0"/>
        <w:jc w:val="both"/>
      </w:pPr>
      <w:r>
        <w:rPr>
          <w:rFonts w:ascii="Times New Roman"/>
          <w:b w:val="false"/>
          <w:i w:val="false"/>
          <w:color w:val="000000"/>
          <w:sz w:val="28"/>
        </w:rPr>
        <w:t>
      Код, наименование, ID МО</w:t>
      </w:r>
    </w:p>
    <w:bookmarkEnd w:id="1192"/>
    <w:bookmarkStart w:name="z1451" w:id="1193"/>
    <w:p>
      <w:pPr>
        <w:spacing w:after="0"/>
        <w:ind w:left="0"/>
        <w:jc w:val="both"/>
      </w:pPr>
      <w:r>
        <w:rPr>
          <w:rFonts w:ascii="Times New Roman"/>
          <w:b w:val="false"/>
          <w:i w:val="false"/>
          <w:color w:val="000000"/>
          <w:sz w:val="28"/>
        </w:rPr>
        <w:t>
      IX. Категория и схема лечения:</w:t>
      </w:r>
    </w:p>
    <w:bookmarkEnd w:id="1193"/>
    <w:bookmarkStart w:name="z1452" w:id="1194"/>
    <w:p>
      <w:pPr>
        <w:spacing w:after="0"/>
        <w:ind w:left="0"/>
        <w:jc w:val="both"/>
      </w:pPr>
      <w:r>
        <w:rPr>
          <w:rFonts w:ascii="Times New Roman"/>
          <w:b w:val="false"/>
          <w:i w:val="false"/>
          <w:color w:val="000000"/>
          <w:sz w:val="28"/>
        </w:rPr>
        <w:t xml:space="preserve">
      1. Интенсивная фаза (дата начала лечения, дата окончания лечения, наименование) </w:t>
      </w:r>
    </w:p>
    <w:bookmarkEnd w:id="1194"/>
    <w:bookmarkStart w:name="z1453" w:id="1195"/>
    <w:p>
      <w:pPr>
        <w:spacing w:after="0"/>
        <w:ind w:left="0"/>
        <w:jc w:val="both"/>
      </w:pPr>
      <w:r>
        <w:rPr>
          <w:rFonts w:ascii="Times New Roman"/>
          <w:b w:val="false"/>
          <w:i w:val="false"/>
          <w:color w:val="000000"/>
          <w:sz w:val="28"/>
        </w:rPr>
        <w:t xml:space="preserve">
      2. Поддерживающая фаза (дата начала лечения, дата окончания лечения, наименование) </w:t>
      </w:r>
    </w:p>
    <w:bookmarkEnd w:id="1195"/>
    <w:bookmarkStart w:name="z1454" w:id="1196"/>
    <w:p>
      <w:pPr>
        <w:spacing w:after="0"/>
        <w:ind w:left="0"/>
        <w:jc w:val="both"/>
      </w:pPr>
      <w:r>
        <w:rPr>
          <w:rFonts w:ascii="Times New Roman"/>
          <w:b w:val="false"/>
          <w:i w:val="false"/>
          <w:color w:val="000000"/>
          <w:sz w:val="28"/>
        </w:rPr>
        <w:t xml:space="preserve">
      Антиретровирусная терапия начата: </w:t>
      </w:r>
    </w:p>
    <w:bookmarkEnd w:id="119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Если начато, дата начала .</w:t>
      </w:r>
      <w:r>
        <w:br/>
      </w:r>
      <w:r>
        <w:rPr>
          <w:rFonts w:ascii="Times New Roman"/>
          <w:b w:val="false"/>
          <w:i w:val="false"/>
          <w:color w:val="000000"/>
          <w:sz w:val="28"/>
        </w:rPr>
        <w:t>
</w:t>
      </w:r>
    </w:p>
    <w:bookmarkStart w:name="z1455" w:id="1197"/>
    <w:p>
      <w:pPr>
        <w:spacing w:after="0"/>
        <w:ind w:left="0"/>
        <w:jc w:val="both"/>
      </w:pPr>
      <w:r>
        <w:rPr>
          <w:rFonts w:ascii="Times New Roman"/>
          <w:b w:val="false"/>
          <w:i w:val="false"/>
          <w:color w:val="000000"/>
          <w:sz w:val="28"/>
        </w:rPr>
        <w:t>
      Профилакт.</w:t>
      </w:r>
    </w:p>
    <w:bookmarkEnd w:id="1197"/>
    <w:bookmarkStart w:name="z1456" w:id="1198"/>
    <w:p>
      <w:pPr>
        <w:spacing w:after="0"/>
        <w:ind w:left="0"/>
        <w:jc w:val="both"/>
      </w:pPr>
      <w:r>
        <w:rPr>
          <w:rFonts w:ascii="Times New Roman"/>
          <w:b w:val="false"/>
          <w:i w:val="false"/>
          <w:color w:val="000000"/>
          <w:sz w:val="28"/>
        </w:rPr>
        <w:t xml:space="preserve">
      терапия котримоксазолом начата: </w:t>
      </w:r>
    </w:p>
    <w:bookmarkEnd w:id="119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Если начато, дата начала .</w:t>
      </w:r>
      <w:r>
        <w:br/>
      </w:r>
      <w:r>
        <w:rPr>
          <w:rFonts w:ascii="Times New Roman"/>
          <w:b w:val="false"/>
          <w:i w:val="false"/>
          <w:color w:val="000000"/>
          <w:sz w:val="28"/>
        </w:rPr>
        <w:t>
</w:t>
      </w:r>
    </w:p>
    <w:bookmarkStart w:name="z1457" w:id="1199"/>
    <w:p>
      <w:pPr>
        <w:spacing w:after="0"/>
        <w:ind w:left="0"/>
        <w:jc w:val="both"/>
      </w:pPr>
      <w:r>
        <w:rPr>
          <w:rFonts w:ascii="Times New Roman"/>
          <w:b w:val="false"/>
          <w:i w:val="false"/>
          <w:color w:val="000000"/>
          <w:sz w:val="28"/>
        </w:rPr>
        <w:t>
      X. Противотуберкулезные препараты (лист назначений)</w:t>
      </w:r>
    </w:p>
    <w:bookmarkEnd w:id="1199"/>
    <w:bookmarkStart w:name="z1458" w:id="1200"/>
    <w:p>
      <w:pPr>
        <w:spacing w:after="0"/>
        <w:ind w:left="0"/>
        <w:jc w:val="both"/>
      </w:pPr>
      <w:r>
        <w:rPr>
          <w:rFonts w:ascii="Times New Roman"/>
          <w:b w:val="false"/>
          <w:i w:val="false"/>
          <w:color w:val="000000"/>
          <w:sz w:val="28"/>
        </w:rPr>
        <w:t xml:space="preserve">
      1. Дата начала приема </w:t>
      </w:r>
    </w:p>
    <w:bookmarkEnd w:id="1200"/>
    <w:bookmarkStart w:name="z1459" w:id="1201"/>
    <w:p>
      <w:pPr>
        <w:spacing w:after="0"/>
        <w:ind w:left="0"/>
        <w:jc w:val="both"/>
      </w:pPr>
      <w:r>
        <w:rPr>
          <w:rFonts w:ascii="Times New Roman"/>
          <w:b w:val="false"/>
          <w:i w:val="false"/>
          <w:color w:val="000000"/>
          <w:sz w:val="28"/>
        </w:rPr>
        <w:t xml:space="preserve">
      2. Наименование препарата (в интенсивной фазе, в поддерживающей фазе) </w:t>
      </w:r>
    </w:p>
    <w:bookmarkEnd w:id="1201"/>
    <w:bookmarkStart w:name="z1460" w:id="1202"/>
    <w:p>
      <w:pPr>
        <w:spacing w:after="0"/>
        <w:ind w:left="0"/>
        <w:jc w:val="both"/>
      </w:pPr>
      <w:r>
        <w:rPr>
          <w:rFonts w:ascii="Times New Roman"/>
          <w:b w:val="false"/>
          <w:i w:val="false"/>
          <w:color w:val="000000"/>
          <w:sz w:val="28"/>
        </w:rPr>
        <w:t xml:space="preserve">
      3. Единица измерения </w:t>
      </w:r>
    </w:p>
    <w:bookmarkEnd w:id="1202"/>
    <w:bookmarkStart w:name="z1461" w:id="1203"/>
    <w:p>
      <w:pPr>
        <w:spacing w:after="0"/>
        <w:ind w:left="0"/>
        <w:jc w:val="both"/>
      </w:pPr>
      <w:r>
        <w:rPr>
          <w:rFonts w:ascii="Times New Roman"/>
          <w:b w:val="false"/>
          <w:i w:val="false"/>
          <w:color w:val="000000"/>
          <w:sz w:val="28"/>
        </w:rPr>
        <w:t>
      4. Доза (мг)</w:t>
      </w:r>
    </w:p>
    <w:bookmarkEnd w:id="1203"/>
    <w:bookmarkStart w:name="z1462" w:id="1204"/>
    <w:p>
      <w:pPr>
        <w:spacing w:after="0"/>
        <w:ind w:left="0"/>
        <w:jc w:val="both"/>
      </w:pPr>
      <w:r>
        <w:rPr>
          <w:rFonts w:ascii="Times New Roman"/>
          <w:b w:val="false"/>
          <w:i w:val="false"/>
          <w:color w:val="000000"/>
          <w:sz w:val="28"/>
        </w:rPr>
        <w:t>
      5. Объективные измерения пациента</w:t>
      </w:r>
    </w:p>
    <w:bookmarkEnd w:id="1204"/>
    <w:bookmarkStart w:name="z1463" w:id="1205"/>
    <w:p>
      <w:pPr>
        <w:spacing w:after="0"/>
        <w:ind w:left="0"/>
        <w:jc w:val="both"/>
      </w:pPr>
      <w:r>
        <w:rPr>
          <w:rFonts w:ascii="Times New Roman"/>
          <w:b w:val="false"/>
          <w:i w:val="false"/>
          <w:color w:val="000000"/>
          <w:sz w:val="28"/>
        </w:rPr>
        <w:t>
      XI. Дата окончания лечения .</w:t>
      </w:r>
    </w:p>
    <w:bookmarkEnd w:id="1205"/>
    <w:bookmarkStart w:name="z1464" w:id="1206"/>
    <w:p>
      <w:pPr>
        <w:spacing w:after="0"/>
        <w:ind w:left="0"/>
        <w:jc w:val="both"/>
      </w:pPr>
      <w:r>
        <w:rPr>
          <w:rFonts w:ascii="Times New Roman"/>
          <w:b w:val="false"/>
          <w:i w:val="false"/>
          <w:color w:val="000000"/>
          <w:sz w:val="28"/>
        </w:rPr>
        <w:t>
      XII. Исход лечения</w:t>
      </w:r>
    </w:p>
    <w:bookmarkEnd w:id="1206"/>
    <w:bookmarkStart w:name="z1465" w:id="1207"/>
    <w:p>
      <w:pPr>
        <w:spacing w:after="0"/>
        <w:ind w:left="0"/>
        <w:jc w:val="both"/>
      </w:pPr>
      <w:r>
        <w:rPr>
          <w:rFonts w:ascii="Times New Roman"/>
          <w:b w:val="false"/>
          <w:i w:val="false"/>
          <w:color w:val="000000"/>
          <w:sz w:val="28"/>
        </w:rPr>
        <w:t>
      Если пациент умер:</w:t>
      </w:r>
    </w:p>
    <w:bookmarkEnd w:id="1207"/>
    <w:bookmarkStart w:name="z1466" w:id="1208"/>
    <w:p>
      <w:pPr>
        <w:spacing w:after="0"/>
        <w:ind w:left="0"/>
        <w:jc w:val="both"/>
      </w:pPr>
      <w:r>
        <w:rPr>
          <w:rFonts w:ascii="Times New Roman"/>
          <w:b w:val="false"/>
          <w:i w:val="false"/>
          <w:color w:val="000000"/>
          <w:sz w:val="28"/>
        </w:rPr>
        <w:t>
      Дата смерти Место смерти</w:t>
      </w:r>
    </w:p>
    <w:bookmarkEnd w:id="1208"/>
    <w:bookmarkStart w:name="z1467" w:id="1209"/>
    <w:p>
      <w:pPr>
        <w:spacing w:after="0"/>
        <w:ind w:left="0"/>
        <w:jc w:val="both"/>
      </w:pPr>
      <w:r>
        <w:rPr>
          <w:rFonts w:ascii="Times New Roman"/>
          <w:b w:val="false"/>
          <w:i w:val="false"/>
          <w:color w:val="000000"/>
          <w:sz w:val="28"/>
        </w:rPr>
        <w:t>
      XIII. Диагноз снят</w:t>
      </w:r>
    </w:p>
    <w:bookmarkEnd w:id="1209"/>
    <w:bookmarkStart w:name="z1468" w:id="1210"/>
    <w:p>
      <w:pPr>
        <w:spacing w:after="0"/>
        <w:ind w:left="0"/>
        <w:jc w:val="both"/>
      </w:pPr>
      <w:r>
        <w:rPr>
          <w:rFonts w:ascii="Times New Roman"/>
          <w:b w:val="false"/>
          <w:i w:val="false"/>
          <w:color w:val="000000"/>
          <w:sz w:val="28"/>
        </w:rPr>
        <w:t>
      Диагноз окончательный</w:t>
      </w:r>
    </w:p>
    <w:bookmarkEnd w:id="1210"/>
    <w:bookmarkStart w:name="z1469" w:id="1211"/>
    <w:p>
      <w:pPr>
        <w:spacing w:after="0"/>
        <w:ind w:left="0"/>
        <w:jc w:val="both"/>
      </w:pPr>
      <w:r>
        <w:rPr>
          <w:rFonts w:ascii="Times New Roman"/>
          <w:b w:val="false"/>
          <w:i w:val="false"/>
          <w:color w:val="000000"/>
          <w:sz w:val="28"/>
        </w:rPr>
        <w:t>
      Примечания:</w:t>
      </w:r>
    </w:p>
    <w:bookmarkEnd w:id="1211"/>
    <w:bookmarkStart w:name="z1470" w:id="1212"/>
    <w:p>
      <w:pPr>
        <w:spacing w:after="0"/>
        <w:ind w:left="0"/>
        <w:jc w:val="both"/>
      </w:pPr>
      <w:r>
        <w:rPr>
          <w:rFonts w:ascii="Times New Roman"/>
          <w:b w:val="false"/>
          <w:i w:val="false"/>
          <w:color w:val="000000"/>
          <w:sz w:val="28"/>
        </w:rPr>
        <w:t>
      Фтизиатр Ф.И.О. (при его наличии), ID</w:t>
      </w:r>
    </w:p>
    <w:bookmarkEnd w:id="1212"/>
    <w:bookmarkStart w:name="z1471" w:id="1213"/>
    <w:p>
      <w:pPr>
        <w:spacing w:after="0"/>
        <w:ind w:left="0"/>
        <w:jc w:val="both"/>
      </w:pPr>
      <w:r>
        <w:rPr>
          <w:rFonts w:ascii="Times New Roman"/>
          <w:b w:val="false"/>
          <w:i w:val="false"/>
          <w:color w:val="000000"/>
          <w:sz w:val="28"/>
        </w:rPr>
        <w:t>
      Заполняется в случае смерти:</w:t>
      </w:r>
    </w:p>
    <w:bookmarkEnd w:id="1213"/>
    <w:bookmarkStart w:name="z1472" w:id="1214"/>
    <w:p>
      <w:pPr>
        <w:spacing w:after="0"/>
        <w:ind w:left="0"/>
        <w:jc w:val="both"/>
      </w:pPr>
      <w:r>
        <w:rPr>
          <w:rFonts w:ascii="Times New Roman"/>
          <w:b w:val="false"/>
          <w:i w:val="false"/>
          <w:color w:val="000000"/>
          <w:sz w:val="28"/>
        </w:rPr>
        <w:t>
      Умер дд/мм/гг</w:t>
      </w:r>
    </w:p>
    <w:bookmarkEnd w:id="1214"/>
    <w:bookmarkStart w:name="z1473" w:id="1215"/>
    <w:p>
      <w:pPr>
        <w:spacing w:after="0"/>
        <w:ind w:left="0"/>
        <w:jc w:val="both"/>
      </w:pPr>
      <w:r>
        <w:rPr>
          <w:rFonts w:ascii="Times New Roman"/>
          <w:b w:val="false"/>
          <w:i w:val="false"/>
          <w:color w:val="000000"/>
          <w:sz w:val="28"/>
        </w:rPr>
        <w:t xml:space="preserve">
      Аутопсия проводилась: </w:t>
      </w:r>
    </w:p>
    <w:bookmarkEnd w:id="12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bookmarkStart w:name="z1474" w:id="1216"/>
    <w:p>
      <w:pPr>
        <w:spacing w:after="0"/>
        <w:ind w:left="0"/>
        <w:jc w:val="both"/>
      </w:pPr>
      <w:r>
        <w:rPr>
          <w:rFonts w:ascii="Times New Roman"/>
          <w:b w:val="false"/>
          <w:i w:val="false"/>
          <w:color w:val="000000"/>
          <w:sz w:val="28"/>
        </w:rPr>
        <w:t>
      Патологическое (гистологическое) заключение:</w:t>
      </w:r>
    </w:p>
    <w:bookmarkEnd w:id="1216"/>
    <w:bookmarkStart w:name="z1475" w:id="1217"/>
    <w:p>
      <w:pPr>
        <w:spacing w:after="0"/>
        <w:ind w:left="0"/>
        <w:jc w:val="both"/>
      </w:pPr>
      <w:r>
        <w:rPr>
          <w:rFonts w:ascii="Times New Roman"/>
          <w:b w:val="false"/>
          <w:i w:val="false"/>
          <w:color w:val="000000"/>
          <w:sz w:val="28"/>
        </w:rPr>
        <w:t>
      Патоморфологический диагноз (основной) осложнения основного</w:t>
      </w:r>
    </w:p>
    <w:bookmarkEnd w:id="1217"/>
    <w:bookmarkStart w:name="z1476" w:id="1218"/>
    <w:p>
      <w:pPr>
        <w:spacing w:after="0"/>
        <w:ind w:left="0"/>
        <w:jc w:val="both"/>
      </w:pPr>
      <w:r>
        <w:rPr>
          <w:rFonts w:ascii="Times New Roman"/>
          <w:b w:val="false"/>
          <w:i w:val="false"/>
          <w:color w:val="000000"/>
          <w:sz w:val="28"/>
        </w:rPr>
        <w:t>
      сопутствующий</w:t>
      </w:r>
    </w:p>
    <w:bookmarkEnd w:id="1218"/>
    <w:bookmarkStart w:name="z1477" w:id="1219"/>
    <w:p>
      <w:pPr>
        <w:spacing w:after="0"/>
        <w:ind w:left="0"/>
        <w:jc w:val="both"/>
      </w:pPr>
      <w:r>
        <w:rPr>
          <w:rFonts w:ascii="Times New Roman"/>
          <w:b w:val="false"/>
          <w:i w:val="false"/>
          <w:color w:val="000000"/>
          <w:sz w:val="28"/>
        </w:rPr>
        <w:t>
      Врач Ф.И.О. (при его наличии), ID</w:t>
      </w:r>
    </w:p>
    <w:bookmarkEnd w:id="1219"/>
    <w:bookmarkStart w:name="z1478" w:id="1220"/>
    <w:p>
      <w:pPr>
        <w:spacing w:after="0"/>
        <w:ind w:left="0"/>
        <w:jc w:val="left"/>
      </w:pPr>
      <w:r>
        <w:rPr>
          <w:rFonts w:ascii="Times New Roman"/>
          <w:b/>
          <w:i w:val="false"/>
          <w:color w:val="000000"/>
        </w:rPr>
        <w:t xml:space="preserve"> Список сокращений формы № ТБ 01/у "Медицинская карта больного туберкулезом":</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01/у категории IV утверждена приказом исполняющего обязанности Министра здравоохранения Республики Казахстан от "23" ноября 2010 года № 907</w:t>
            </w:r>
          </w:p>
        </w:tc>
      </w:tr>
    </w:tbl>
    <w:bookmarkStart w:name="z1479" w:id="1221"/>
    <w:p>
      <w:pPr>
        <w:spacing w:after="0"/>
        <w:ind w:left="0"/>
        <w:jc w:val="left"/>
      </w:pPr>
      <w:r>
        <w:rPr>
          <w:rFonts w:ascii="Times New Roman"/>
          <w:b/>
          <w:i w:val="false"/>
          <w:color w:val="000000"/>
        </w:rPr>
        <w:t xml:space="preserve"> Медицинская карта больного туберкулезом категории IV №</w:t>
      </w:r>
    </w:p>
    <w:bookmarkEnd w:id="1221"/>
    <w:bookmarkStart w:name="z1480" w:id="1222"/>
    <w:p>
      <w:pPr>
        <w:spacing w:after="0"/>
        <w:ind w:left="0"/>
        <w:jc w:val="both"/>
      </w:pPr>
      <w:r>
        <w:rPr>
          <w:rFonts w:ascii="Times New Roman"/>
          <w:b w:val="false"/>
          <w:i w:val="false"/>
          <w:color w:val="000000"/>
          <w:sz w:val="28"/>
        </w:rPr>
        <w:t xml:space="preserve">
      Дата регистрации </w:t>
      </w:r>
    </w:p>
    <w:bookmarkEnd w:id="1222"/>
    <w:bookmarkStart w:name="z1481" w:id="1223"/>
    <w:p>
      <w:pPr>
        <w:spacing w:after="0"/>
        <w:ind w:left="0"/>
        <w:jc w:val="both"/>
      </w:pPr>
      <w:r>
        <w:rPr>
          <w:rFonts w:ascii="Times New Roman"/>
          <w:b w:val="false"/>
          <w:i w:val="false"/>
          <w:color w:val="000000"/>
          <w:sz w:val="28"/>
        </w:rPr>
        <w:t>
      Дата госпитализации</w:t>
      </w:r>
    </w:p>
    <w:bookmarkEnd w:id="1223"/>
    <w:bookmarkStart w:name="z1482" w:id="1224"/>
    <w:p>
      <w:pPr>
        <w:spacing w:after="0"/>
        <w:ind w:left="0"/>
        <w:jc w:val="both"/>
      </w:pPr>
      <w:r>
        <w:rPr>
          <w:rFonts w:ascii="Times New Roman"/>
          <w:b w:val="false"/>
          <w:i w:val="false"/>
          <w:color w:val="000000"/>
          <w:sz w:val="28"/>
        </w:rPr>
        <w:t xml:space="preserve">
      I. Информация о больном: </w:t>
      </w:r>
    </w:p>
    <w:bookmarkEnd w:id="1224"/>
    <w:bookmarkStart w:name="z1483" w:id="1225"/>
    <w:p>
      <w:pPr>
        <w:spacing w:after="0"/>
        <w:ind w:left="0"/>
        <w:jc w:val="both"/>
      </w:pPr>
      <w:r>
        <w:rPr>
          <w:rFonts w:ascii="Times New Roman"/>
          <w:b w:val="false"/>
          <w:i w:val="false"/>
          <w:color w:val="000000"/>
          <w:sz w:val="28"/>
        </w:rPr>
        <w:t xml:space="preserve">
      1. ИИН </w:t>
      </w:r>
    </w:p>
    <w:bookmarkEnd w:id="1225"/>
    <w:bookmarkStart w:name="z1484" w:id="1226"/>
    <w:p>
      <w:pPr>
        <w:spacing w:after="0"/>
        <w:ind w:left="0"/>
        <w:jc w:val="both"/>
      </w:pPr>
      <w:r>
        <w:rPr>
          <w:rFonts w:ascii="Times New Roman"/>
          <w:b w:val="false"/>
          <w:i w:val="false"/>
          <w:color w:val="000000"/>
          <w:sz w:val="28"/>
        </w:rPr>
        <w:t xml:space="preserve">
      2. Ф.И.О. (при его наличии) </w:t>
      </w:r>
    </w:p>
    <w:bookmarkEnd w:id="1226"/>
    <w:bookmarkStart w:name="z1485" w:id="1227"/>
    <w:p>
      <w:pPr>
        <w:spacing w:after="0"/>
        <w:ind w:left="0"/>
        <w:jc w:val="both"/>
      </w:pPr>
      <w:r>
        <w:rPr>
          <w:rFonts w:ascii="Times New Roman"/>
          <w:b w:val="false"/>
          <w:i w:val="false"/>
          <w:color w:val="000000"/>
          <w:sz w:val="28"/>
        </w:rPr>
        <w:t>
      3. Регистрационный №</w:t>
      </w:r>
    </w:p>
    <w:bookmarkEnd w:id="122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6" w:id="1228"/>
    <w:p>
      <w:pPr>
        <w:spacing w:after="0"/>
        <w:ind w:left="0"/>
        <w:jc w:val="both"/>
      </w:pPr>
      <w:r>
        <w:rPr>
          <w:rFonts w:ascii="Times New Roman"/>
          <w:b w:val="false"/>
          <w:i w:val="false"/>
          <w:color w:val="000000"/>
          <w:sz w:val="28"/>
        </w:rPr>
        <w:t xml:space="preserve">
      4. Дата рождения </w:t>
      </w:r>
    </w:p>
    <w:bookmarkEnd w:id="1228"/>
    <w:bookmarkStart w:name="z1487" w:id="1229"/>
    <w:p>
      <w:pPr>
        <w:spacing w:after="0"/>
        <w:ind w:left="0"/>
        <w:jc w:val="both"/>
      </w:pPr>
      <w:r>
        <w:rPr>
          <w:rFonts w:ascii="Times New Roman"/>
          <w:b w:val="false"/>
          <w:i w:val="false"/>
          <w:color w:val="000000"/>
          <w:sz w:val="28"/>
        </w:rPr>
        <w:t xml:space="preserve">
      5. Пол </w:t>
      </w:r>
    </w:p>
    <w:bookmarkEnd w:id="12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 </w:t>
      </w:r>
      <w:r>
        <w:br/>
      </w:r>
      <w:r>
        <w:rPr>
          <w:rFonts w:ascii="Times New Roman"/>
          <w:b w:val="false"/>
          <w:i w:val="false"/>
          <w:color w:val="000000"/>
          <w:sz w:val="28"/>
        </w:rPr>
        <w:t>
</w:t>
      </w:r>
    </w:p>
    <w:bookmarkStart w:name="z1488" w:id="1230"/>
    <w:p>
      <w:pPr>
        <w:spacing w:after="0"/>
        <w:ind w:left="0"/>
        <w:jc w:val="both"/>
      </w:pPr>
      <w:r>
        <w:rPr>
          <w:rFonts w:ascii="Times New Roman"/>
          <w:b w:val="false"/>
          <w:i w:val="false"/>
          <w:color w:val="000000"/>
          <w:sz w:val="28"/>
        </w:rPr>
        <w:t>
      6. Возраст</w:t>
      </w:r>
    </w:p>
    <w:bookmarkEnd w:id="1230"/>
    <w:bookmarkStart w:name="z1489" w:id="1231"/>
    <w:p>
      <w:pPr>
        <w:spacing w:after="0"/>
        <w:ind w:left="0"/>
        <w:jc w:val="both"/>
      </w:pPr>
      <w:r>
        <w:rPr>
          <w:rFonts w:ascii="Times New Roman"/>
          <w:b w:val="false"/>
          <w:i w:val="false"/>
          <w:color w:val="000000"/>
          <w:sz w:val="28"/>
        </w:rPr>
        <w:t xml:space="preserve">
      7. Национальность </w:t>
      </w:r>
    </w:p>
    <w:bookmarkEnd w:id="1231"/>
    <w:bookmarkStart w:name="z1490" w:id="1232"/>
    <w:p>
      <w:pPr>
        <w:spacing w:after="0"/>
        <w:ind w:left="0"/>
        <w:jc w:val="both"/>
      </w:pPr>
      <w:r>
        <w:rPr>
          <w:rFonts w:ascii="Times New Roman"/>
          <w:b w:val="false"/>
          <w:i w:val="false"/>
          <w:color w:val="000000"/>
          <w:sz w:val="28"/>
        </w:rPr>
        <w:t xml:space="preserve">
      8. Гражданство </w:t>
      </w:r>
    </w:p>
    <w:bookmarkEnd w:id="1232"/>
    <w:bookmarkStart w:name="z1491" w:id="1233"/>
    <w:p>
      <w:pPr>
        <w:spacing w:after="0"/>
        <w:ind w:left="0"/>
        <w:jc w:val="both"/>
      </w:pPr>
      <w:r>
        <w:rPr>
          <w:rFonts w:ascii="Times New Roman"/>
          <w:b w:val="false"/>
          <w:i w:val="false"/>
          <w:color w:val="000000"/>
          <w:sz w:val="28"/>
        </w:rPr>
        <w:t xml:space="preserve">
      9. Житель </w:t>
      </w:r>
    </w:p>
    <w:bookmarkEnd w:id="123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БОМЖ. </w:t>
      </w:r>
      <w:r>
        <w:br/>
      </w:r>
      <w:r>
        <w:rPr>
          <w:rFonts w:ascii="Times New Roman"/>
          <w:b w:val="false"/>
          <w:i w:val="false"/>
          <w:color w:val="000000"/>
          <w:sz w:val="28"/>
        </w:rPr>
        <w:t>
</w:t>
      </w:r>
    </w:p>
    <w:bookmarkStart w:name="z1492" w:id="1234"/>
    <w:p>
      <w:pPr>
        <w:spacing w:after="0"/>
        <w:ind w:left="0"/>
        <w:jc w:val="both"/>
      </w:pPr>
      <w:r>
        <w:rPr>
          <w:rFonts w:ascii="Times New Roman"/>
          <w:b w:val="false"/>
          <w:i w:val="false"/>
          <w:color w:val="000000"/>
          <w:sz w:val="28"/>
        </w:rPr>
        <w:t xml:space="preserve">
      10. Адрес фактического проживания </w:t>
      </w:r>
    </w:p>
    <w:bookmarkEnd w:id="1234"/>
    <w:bookmarkStart w:name="z1493" w:id="1235"/>
    <w:p>
      <w:pPr>
        <w:spacing w:after="0"/>
        <w:ind w:left="0"/>
        <w:jc w:val="both"/>
      </w:pPr>
      <w:r>
        <w:rPr>
          <w:rFonts w:ascii="Times New Roman"/>
          <w:b w:val="false"/>
          <w:i w:val="false"/>
          <w:color w:val="000000"/>
          <w:sz w:val="28"/>
        </w:rPr>
        <w:t xml:space="preserve">
      11. ФИО близкого лица </w:t>
      </w:r>
    </w:p>
    <w:bookmarkEnd w:id="1235"/>
    <w:bookmarkStart w:name="z1494" w:id="1236"/>
    <w:p>
      <w:pPr>
        <w:spacing w:after="0"/>
        <w:ind w:left="0"/>
        <w:jc w:val="both"/>
      </w:pPr>
      <w:r>
        <w:rPr>
          <w:rFonts w:ascii="Times New Roman"/>
          <w:b w:val="false"/>
          <w:i w:val="false"/>
          <w:color w:val="000000"/>
          <w:sz w:val="28"/>
        </w:rPr>
        <w:t>
      12. Адрес близкого лица область район город улица дом квартира</w:t>
      </w:r>
    </w:p>
    <w:bookmarkEnd w:id="1236"/>
    <w:bookmarkStart w:name="z1495" w:id="1237"/>
    <w:p>
      <w:pPr>
        <w:spacing w:after="0"/>
        <w:ind w:left="0"/>
        <w:jc w:val="both"/>
      </w:pPr>
      <w:r>
        <w:rPr>
          <w:rFonts w:ascii="Times New Roman"/>
          <w:b w:val="false"/>
          <w:i w:val="false"/>
          <w:color w:val="000000"/>
          <w:sz w:val="28"/>
        </w:rPr>
        <w:t xml:space="preserve">
      II. Выявление: </w:t>
      </w:r>
    </w:p>
    <w:bookmarkEnd w:id="1237"/>
    <w:bookmarkStart w:name="z1496" w:id="1238"/>
    <w:p>
      <w:pPr>
        <w:spacing w:after="0"/>
        <w:ind w:left="0"/>
        <w:jc w:val="both"/>
      </w:pPr>
      <w:r>
        <w:rPr>
          <w:rFonts w:ascii="Times New Roman"/>
          <w:b w:val="false"/>
          <w:i w:val="false"/>
          <w:color w:val="000000"/>
          <w:sz w:val="28"/>
        </w:rPr>
        <w:t xml:space="preserve">
      1. обращение </w:t>
      </w:r>
    </w:p>
    <w:bookmarkEnd w:id="123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bookmarkStart w:name="z1497" w:id="1239"/>
    <w:p>
      <w:pPr>
        <w:spacing w:after="0"/>
        <w:ind w:left="0"/>
        <w:jc w:val="both"/>
      </w:pPr>
      <w:r>
        <w:rPr>
          <w:rFonts w:ascii="Times New Roman"/>
          <w:b w:val="false"/>
          <w:i w:val="false"/>
          <w:color w:val="000000"/>
          <w:sz w:val="28"/>
        </w:rPr>
        <w:t xml:space="preserve">
      2. профосмотр </w:t>
      </w:r>
    </w:p>
    <w:bookmarkEnd w:id="123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bookmarkStart w:name="z1498" w:id="1240"/>
    <w:p>
      <w:pPr>
        <w:spacing w:after="0"/>
        <w:ind w:left="0"/>
        <w:jc w:val="both"/>
      </w:pPr>
      <w:r>
        <w:rPr>
          <w:rFonts w:ascii="Times New Roman"/>
          <w:b w:val="false"/>
          <w:i w:val="false"/>
          <w:color w:val="000000"/>
          <w:sz w:val="28"/>
        </w:rPr>
        <w:t xml:space="preserve">
      3. посмертное </w:t>
      </w:r>
    </w:p>
    <w:bookmarkEnd w:id="124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bookmarkStart w:name="z1499" w:id="1241"/>
    <w:p>
      <w:pPr>
        <w:spacing w:after="0"/>
        <w:ind w:left="0"/>
        <w:jc w:val="both"/>
      </w:pPr>
      <w:r>
        <w:rPr>
          <w:rFonts w:ascii="Times New Roman"/>
          <w:b w:val="false"/>
          <w:i w:val="false"/>
          <w:color w:val="000000"/>
          <w:sz w:val="28"/>
        </w:rPr>
        <w:t>
      Дата появления первого симптома</w:t>
      </w:r>
    </w:p>
    <w:bookmarkEnd w:id="1241"/>
    <w:bookmarkStart w:name="z1500" w:id="1242"/>
    <w:p>
      <w:pPr>
        <w:spacing w:after="0"/>
        <w:ind w:left="0"/>
        <w:jc w:val="both"/>
      </w:pPr>
      <w:r>
        <w:rPr>
          <w:rFonts w:ascii="Times New Roman"/>
          <w:b w:val="false"/>
          <w:i w:val="false"/>
          <w:color w:val="000000"/>
          <w:sz w:val="28"/>
        </w:rPr>
        <w:t>
      III. Эпизоды предыдущего лечения</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381"/>
        <w:gridCol w:w="1057"/>
        <w:gridCol w:w="1719"/>
        <w:gridCol w:w="1057"/>
        <w:gridCol w:w="3706"/>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нач.лечения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 леч.</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01" w:id="1243"/>
    <w:p>
      <w:pPr>
        <w:spacing w:after="0"/>
        <w:ind w:left="0"/>
        <w:jc w:val="both"/>
      </w:pPr>
      <w:r>
        <w:rPr>
          <w:rFonts w:ascii="Times New Roman"/>
          <w:b w:val="false"/>
          <w:i w:val="false"/>
          <w:color w:val="000000"/>
          <w:sz w:val="28"/>
        </w:rPr>
        <w:t>
      IV. Факторы риска:</w:t>
      </w:r>
    </w:p>
    <w:bookmarkEnd w:id="1243"/>
    <w:bookmarkStart w:name="z1502" w:id="1244"/>
    <w:p>
      <w:pPr>
        <w:spacing w:after="0"/>
        <w:ind w:left="0"/>
        <w:jc w:val="both"/>
      </w:pPr>
      <w:r>
        <w:rPr>
          <w:rFonts w:ascii="Times New Roman"/>
          <w:b w:val="false"/>
          <w:i w:val="false"/>
          <w:color w:val="000000"/>
          <w:sz w:val="28"/>
        </w:rPr>
        <w:t xml:space="preserve">
      </w:t>
      </w:r>
    </w:p>
    <w:bookmarkEnd w:id="124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(далее –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нахождение в местах лишения свободы </w:t>
      </w:r>
      <w:r>
        <w:br/>
      </w:r>
      <w:r>
        <w:rPr>
          <w:rFonts w:ascii="Times New Roman"/>
          <w:b w:val="false"/>
          <w:i w:val="false"/>
          <w:color w:val="000000"/>
          <w:sz w:val="28"/>
        </w:rPr>
        <w:t>
</w:t>
      </w:r>
    </w:p>
    <w:bookmarkStart w:name="z1503" w:id="1245"/>
    <w:p>
      <w:pPr>
        <w:spacing w:after="0"/>
        <w:ind w:left="0"/>
        <w:jc w:val="both"/>
      </w:pPr>
      <w:r>
        <w:rPr>
          <w:rFonts w:ascii="Times New Roman"/>
          <w:b w:val="false"/>
          <w:i w:val="false"/>
          <w:color w:val="000000"/>
          <w:sz w:val="28"/>
        </w:rPr>
        <w:t xml:space="preserve">
      </w:t>
      </w:r>
    </w:p>
    <w:bookmarkEnd w:id="124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множественной за последние 2 года; лекарственной устойчивостью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ВИЧ; при наличии (далее – МЛУ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широкой лекарственной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женщины в послеродовом периоде устойчивостью – при наличии (далее – до 1года; ШЛУ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беременность;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сахарный диабет;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вакцинирован БЦЖ.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наркомания;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злоупотребление алкоголем;</w:t>
      </w:r>
      <w:r>
        <w:br/>
      </w:r>
      <w:r>
        <w:rPr>
          <w:rFonts w:ascii="Times New Roman"/>
          <w:b w:val="false"/>
          <w:i w:val="false"/>
          <w:color w:val="000000"/>
          <w:sz w:val="28"/>
        </w:rPr>
        <w:t>
</w:t>
      </w:r>
    </w:p>
    <w:bookmarkStart w:name="z1504" w:id="1246"/>
    <w:p>
      <w:pPr>
        <w:spacing w:after="0"/>
        <w:ind w:left="0"/>
        <w:jc w:val="both"/>
      </w:pPr>
      <w:r>
        <w:rPr>
          <w:rFonts w:ascii="Times New Roman"/>
          <w:b w:val="false"/>
          <w:i w:val="false"/>
          <w:color w:val="000000"/>
          <w:sz w:val="28"/>
        </w:rPr>
        <w:t>
      V. Социально-профессиональный статус</w:t>
      </w:r>
    </w:p>
    <w:bookmarkEnd w:id="1246"/>
    <w:bookmarkStart w:name="z1505" w:id="1247"/>
    <w:p>
      <w:pPr>
        <w:spacing w:after="0"/>
        <w:ind w:left="0"/>
        <w:jc w:val="both"/>
      </w:pPr>
      <w:r>
        <w:rPr>
          <w:rFonts w:ascii="Times New Roman"/>
          <w:b w:val="false"/>
          <w:i w:val="false"/>
          <w:color w:val="000000"/>
          <w:sz w:val="28"/>
        </w:rPr>
        <w:t>
      VI. Тип больного: .</w:t>
      </w:r>
    </w:p>
    <w:bookmarkEnd w:id="1247"/>
    <w:bookmarkStart w:name="z1506" w:id="1248"/>
    <w:p>
      <w:pPr>
        <w:spacing w:after="0"/>
        <w:ind w:left="0"/>
        <w:jc w:val="both"/>
      </w:pPr>
      <w:r>
        <w:rPr>
          <w:rFonts w:ascii="Times New Roman"/>
          <w:b w:val="false"/>
          <w:i w:val="false"/>
          <w:color w:val="000000"/>
          <w:sz w:val="28"/>
        </w:rPr>
        <w:t xml:space="preserve">
      VII. Локализация и форма туберкулеза: </w:t>
      </w:r>
    </w:p>
    <w:bookmarkEnd w:id="1248"/>
    <w:bookmarkStart w:name="z1507" w:id="1249"/>
    <w:p>
      <w:pPr>
        <w:spacing w:after="0"/>
        <w:ind w:left="0"/>
        <w:jc w:val="both"/>
      </w:pPr>
      <w:r>
        <w:rPr>
          <w:rFonts w:ascii="Times New Roman"/>
          <w:b w:val="false"/>
          <w:i w:val="false"/>
          <w:color w:val="000000"/>
          <w:sz w:val="28"/>
        </w:rPr>
        <w:t xml:space="preserve">
      Диагноз Осложнения туберкулезного процесса </w:t>
      </w:r>
    </w:p>
    <w:bookmarkEnd w:id="12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1508" w:id="1250"/>
    <w:p>
      <w:pPr>
        <w:spacing w:after="0"/>
        <w:ind w:left="0"/>
        <w:jc w:val="both"/>
      </w:pPr>
      <w:r>
        <w:rPr>
          <w:rFonts w:ascii="Times New Roman"/>
          <w:b w:val="false"/>
          <w:i w:val="false"/>
          <w:color w:val="000000"/>
          <w:sz w:val="28"/>
        </w:rPr>
        <w:t>
      VIII. Причина перевода в категорию IV .</w:t>
      </w:r>
    </w:p>
    <w:bookmarkEnd w:id="1250"/>
    <w:bookmarkStart w:name="z1509" w:id="1251"/>
    <w:p>
      <w:pPr>
        <w:spacing w:after="0"/>
        <w:ind w:left="0"/>
        <w:jc w:val="both"/>
      </w:pPr>
      <w:r>
        <w:rPr>
          <w:rFonts w:ascii="Times New Roman"/>
          <w:b w:val="false"/>
          <w:i w:val="false"/>
          <w:color w:val="000000"/>
          <w:sz w:val="28"/>
        </w:rPr>
        <w:t>
      IX. Заключение Центральной врачебной консультативной комиссии (далее – ВКК):</w:t>
      </w:r>
    </w:p>
    <w:bookmarkEnd w:id="1251"/>
    <w:bookmarkStart w:name="z1510" w:id="1252"/>
    <w:p>
      <w:pPr>
        <w:spacing w:after="0"/>
        <w:ind w:left="0"/>
        <w:jc w:val="both"/>
      </w:pPr>
      <w:r>
        <w:rPr>
          <w:rFonts w:ascii="Times New Roman"/>
          <w:b w:val="false"/>
          <w:i w:val="false"/>
          <w:color w:val="000000"/>
          <w:sz w:val="28"/>
        </w:rPr>
        <w:t xml:space="preserve">
      1. Форма ТБ </w:t>
      </w:r>
    </w:p>
    <w:bookmarkEnd w:id="1252"/>
    <w:bookmarkStart w:name="z1511" w:id="1253"/>
    <w:p>
      <w:pPr>
        <w:spacing w:after="0"/>
        <w:ind w:left="0"/>
        <w:jc w:val="both"/>
      </w:pPr>
      <w:r>
        <w:rPr>
          <w:rFonts w:ascii="Times New Roman"/>
          <w:b w:val="false"/>
          <w:i w:val="false"/>
          <w:color w:val="000000"/>
          <w:sz w:val="28"/>
        </w:rPr>
        <w:t xml:space="preserve">
      2. Дата проведения ВКК </w:t>
      </w:r>
    </w:p>
    <w:bookmarkEnd w:id="1253"/>
    <w:bookmarkStart w:name="z1512" w:id="1254"/>
    <w:p>
      <w:pPr>
        <w:spacing w:after="0"/>
        <w:ind w:left="0"/>
        <w:jc w:val="both"/>
      </w:pPr>
      <w:r>
        <w:rPr>
          <w:rFonts w:ascii="Times New Roman"/>
          <w:b w:val="false"/>
          <w:i w:val="false"/>
          <w:color w:val="000000"/>
          <w:sz w:val="28"/>
        </w:rPr>
        <w:t xml:space="preserve">
      3. Принятое решение при МЛУ ТБ: </w:t>
      </w:r>
    </w:p>
    <w:bookmarkEnd w:id="1254"/>
    <w:bookmarkStart w:name="z1513" w:id="1255"/>
    <w:p>
      <w:pPr>
        <w:spacing w:after="0"/>
        <w:ind w:left="0"/>
        <w:jc w:val="both"/>
      </w:pPr>
      <w:r>
        <w:rPr>
          <w:rFonts w:ascii="Times New Roman"/>
          <w:b w:val="false"/>
          <w:i w:val="false"/>
          <w:color w:val="000000"/>
          <w:sz w:val="28"/>
        </w:rPr>
        <w:t>
      4. Заключение при МЛУ ТБ .</w:t>
      </w:r>
    </w:p>
    <w:bookmarkEnd w:id="1255"/>
    <w:bookmarkStart w:name="z1514" w:id="1256"/>
    <w:p>
      <w:pPr>
        <w:spacing w:after="0"/>
        <w:ind w:left="0"/>
        <w:jc w:val="both"/>
      </w:pPr>
      <w:r>
        <w:rPr>
          <w:rFonts w:ascii="Times New Roman"/>
          <w:b w:val="false"/>
          <w:i w:val="false"/>
          <w:color w:val="000000"/>
          <w:sz w:val="28"/>
        </w:rPr>
        <w:t>
      5. Причина не назначения . при ШЛУ ТБ:</w:t>
      </w:r>
    </w:p>
    <w:bookmarkEnd w:id="1256"/>
    <w:bookmarkStart w:name="z1515" w:id="1257"/>
    <w:p>
      <w:pPr>
        <w:spacing w:after="0"/>
        <w:ind w:left="0"/>
        <w:jc w:val="both"/>
      </w:pPr>
      <w:r>
        <w:rPr>
          <w:rFonts w:ascii="Times New Roman"/>
          <w:b w:val="false"/>
          <w:i w:val="false"/>
          <w:color w:val="000000"/>
          <w:sz w:val="28"/>
        </w:rPr>
        <w:t xml:space="preserve">
      6. Заключение при ШЛУ ТБ . </w:t>
      </w:r>
    </w:p>
    <w:bookmarkEnd w:id="1257"/>
    <w:bookmarkStart w:name="z1516" w:id="1258"/>
    <w:p>
      <w:pPr>
        <w:spacing w:after="0"/>
        <w:ind w:left="0"/>
        <w:jc w:val="both"/>
      </w:pPr>
      <w:r>
        <w:rPr>
          <w:rFonts w:ascii="Times New Roman"/>
          <w:b w:val="false"/>
          <w:i w:val="false"/>
          <w:color w:val="000000"/>
          <w:sz w:val="28"/>
        </w:rPr>
        <w:t>
      7. Причина не назначения .</w:t>
      </w:r>
    </w:p>
    <w:bookmarkEnd w:id="1258"/>
    <w:bookmarkStart w:name="z1517" w:id="1259"/>
    <w:p>
      <w:pPr>
        <w:spacing w:after="0"/>
        <w:ind w:left="0"/>
        <w:jc w:val="both"/>
      </w:pPr>
      <w:r>
        <w:rPr>
          <w:rFonts w:ascii="Times New Roman"/>
          <w:b w:val="false"/>
          <w:i w:val="false"/>
          <w:color w:val="000000"/>
          <w:sz w:val="28"/>
        </w:rPr>
        <w:t>
      8. Дата перевода на другой режим .</w:t>
      </w:r>
    </w:p>
    <w:bookmarkEnd w:id="1259"/>
    <w:bookmarkStart w:name="z1518" w:id="1260"/>
    <w:p>
      <w:pPr>
        <w:spacing w:after="0"/>
        <w:ind w:left="0"/>
        <w:jc w:val="both"/>
      </w:pPr>
      <w:r>
        <w:rPr>
          <w:rFonts w:ascii="Times New Roman"/>
          <w:b w:val="false"/>
          <w:i w:val="false"/>
          <w:color w:val="000000"/>
          <w:sz w:val="28"/>
        </w:rPr>
        <w:t>
      X. Информация о лечении:</w:t>
      </w:r>
    </w:p>
    <w:bookmarkEnd w:id="1260"/>
    <w:bookmarkStart w:name="z1519" w:id="1261"/>
    <w:p>
      <w:pPr>
        <w:spacing w:after="0"/>
        <w:ind w:left="0"/>
        <w:jc w:val="both"/>
      </w:pPr>
      <w:r>
        <w:rPr>
          <w:rFonts w:ascii="Times New Roman"/>
          <w:b w:val="false"/>
          <w:i w:val="false"/>
          <w:color w:val="000000"/>
          <w:sz w:val="28"/>
        </w:rPr>
        <w:t>
      1. МО в интенсивной фазе</w:t>
      </w:r>
    </w:p>
    <w:bookmarkEnd w:id="1261"/>
    <w:bookmarkStart w:name="z1520" w:id="1262"/>
    <w:p>
      <w:pPr>
        <w:spacing w:after="0"/>
        <w:ind w:left="0"/>
        <w:jc w:val="both"/>
      </w:pPr>
      <w:r>
        <w:rPr>
          <w:rFonts w:ascii="Times New Roman"/>
          <w:b w:val="false"/>
          <w:i w:val="false"/>
          <w:color w:val="000000"/>
          <w:sz w:val="28"/>
        </w:rPr>
        <w:t>
      2. МО в поддерживающей фазе</w:t>
      </w:r>
    </w:p>
    <w:bookmarkEnd w:id="1262"/>
    <w:bookmarkStart w:name="z1521" w:id="1263"/>
    <w:p>
      <w:pPr>
        <w:spacing w:after="0"/>
        <w:ind w:left="0"/>
        <w:jc w:val="both"/>
      </w:pPr>
      <w:r>
        <w:rPr>
          <w:rFonts w:ascii="Times New Roman"/>
          <w:b w:val="false"/>
          <w:i w:val="false"/>
          <w:color w:val="000000"/>
          <w:sz w:val="28"/>
        </w:rPr>
        <w:t>
      3. Дата начала лечения</w:t>
      </w:r>
    </w:p>
    <w:bookmarkEnd w:id="1263"/>
    <w:bookmarkStart w:name="z1522" w:id="1264"/>
    <w:p>
      <w:pPr>
        <w:spacing w:after="0"/>
        <w:ind w:left="0"/>
        <w:jc w:val="both"/>
      </w:pPr>
      <w:r>
        <w:rPr>
          <w:rFonts w:ascii="Times New Roman"/>
          <w:b w:val="false"/>
          <w:i w:val="false"/>
          <w:color w:val="000000"/>
          <w:sz w:val="28"/>
        </w:rPr>
        <w:t>
      4. Дата окончания лечения</w:t>
      </w:r>
    </w:p>
    <w:bookmarkEnd w:id="1264"/>
    <w:bookmarkStart w:name="z1523" w:id="1265"/>
    <w:p>
      <w:pPr>
        <w:spacing w:after="0"/>
        <w:ind w:left="0"/>
        <w:jc w:val="both"/>
      </w:pPr>
      <w:r>
        <w:rPr>
          <w:rFonts w:ascii="Times New Roman"/>
          <w:b w:val="false"/>
          <w:i w:val="false"/>
          <w:color w:val="000000"/>
          <w:sz w:val="28"/>
        </w:rPr>
        <w:t>
      5. Лечение (стационарное, амбулаторное, санаторно)</w:t>
      </w:r>
    </w:p>
    <w:bookmarkEnd w:id="1265"/>
    <w:bookmarkStart w:name="z1524" w:id="1266"/>
    <w:p>
      <w:pPr>
        <w:spacing w:after="0"/>
        <w:ind w:left="0"/>
        <w:jc w:val="both"/>
      </w:pPr>
      <w:r>
        <w:rPr>
          <w:rFonts w:ascii="Times New Roman"/>
          <w:b w:val="false"/>
          <w:i w:val="false"/>
          <w:color w:val="000000"/>
          <w:sz w:val="28"/>
        </w:rPr>
        <w:t>
      Хирургическое лечение:</w:t>
      </w:r>
    </w:p>
    <w:bookmarkEnd w:id="1266"/>
    <w:bookmarkStart w:name="z1525" w:id="1267"/>
    <w:p>
      <w:pPr>
        <w:spacing w:after="0"/>
        <w:ind w:left="0"/>
        <w:jc w:val="both"/>
      </w:pPr>
      <w:r>
        <w:rPr>
          <w:rFonts w:ascii="Times New Roman"/>
          <w:b w:val="false"/>
          <w:i w:val="false"/>
          <w:color w:val="000000"/>
          <w:sz w:val="28"/>
        </w:rPr>
        <w:t>
      Код, наименование, ID МО</w:t>
      </w:r>
    </w:p>
    <w:bookmarkEnd w:id="1267"/>
    <w:bookmarkStart w:name="z1526" w:id="1268"/>
    <w:p>
      <w:pPr>
        <w:spacing w:after="0"/>
        <w:ind w:left="0"/>
        <w:jc w:val="both"/>
      </w:pPr>
      <w:r>
        <w:rPr>
          <w:rFonts w:ascii="Times New Roman"/>
          <w:b w:val="false"/>
          <w:i w:val="false"/>
          <w:color w:val="000000"/>
          <w:sz w:val="28"/>
        </w:rPr>
        <w:t>
      Для пациентов с положительным результатом по 113 коду:</w:t>
      </w:r>
    </w:p>
    <w:bookmarkEnd w:id="1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Антиретровирусная терапия начата: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профилактическая терапия котримоксазолом начата</w:t>
      </w:r>
      <w:r>
        <w:br/>
      </w:r>
      <w:r>
        <w:rPr>
          <w:rFonts w:ascii="Times New Roman"/>
          <w:b w:val="false"/>
          <w:i w:val="false"/>
          <w:color w:val="000000"/>
          <w:sz w:val="28"/>
        </w:rPr>
        <w:t>
</w:t>
      </w:r>
    </w:p>
    <w:bookmarkStart w:name="z1529" w:id="1269"/>
    <w:p>
      <w:pPr>
        <w:spacing w:after="0"/>
        <w:ind w:left="0"/>
        <w:jc w:val="both"/>
      </w:pPr>
      <w:r>
        <w:rPr>
          <w:rFonts w:ascii="Times New Roman"/>
          <w:b w:val="false"/>
          <w:i w:val="false"/>
          <w:color w:val="000000"/>
          <w:sz w:val="28"/>
        </w:rPr>
        <w:t>
      XI. Результаты исследования:</w:t>
      </w:r>
    </w:p>
    <w:bookmarkEnd w:id="1269"/>
    <w:bookmarkStart w:name="z1530" w:id="1270"/>
    <w:p>
      <w:pPr>
        <w:spacing w:after="0"/>
        <w:ind w:left="0"/>
        <w:jc w:val="both"/>
      </w:pPr>
      <w:r>
        <w:rPr>
          <w:rFonts w:ascii="Times New Roman"/>
          <w:b w:val="false"/>
          <w:i w:val="false"/>
          <w:color w:val="000000"/>
          <w:sz w:val="28"/>
        </w:rPr>
        <w:t>
      1. Наименование исследования</w:t>
      </w:r>
    </w:p>
    <w:bookmarkEnd w:id="1270"/>
    <w:bookmarkStart w:name="z1531" w:id="1271"/>
    <w:p>
      <w:pPr>
        <w:spacing w:after="0"/>
        <w:ind w:left="0"/>
        <w:jc w:val="both"/>
      </w:pPr>
      <w:r>
        <w:rPr>
          <w:rFonts w:ascii="Times New Roman"/>
          <w:b w:val="false"/>
          <w:i w:val="false"/>
          <w:color w:val="000000"/>
          <w:sz w:val="28"/>
        </w:rPr>
        <w:t xml:space="preserve">
      2. Дата исследования </w:t>
      </w:r>
    </w:p>
    <w:bookmarkEnd w:id="1271"/>
    <w:bookmarkStart w:name="z1532" w:id="1272"/>
    <w:p>
      <w:pPr>
        <w:spacing w:after="0"/>
        <w:ind w:left="0"/>
        <w:jc w:val="both"/>
      </w:pPr>
      <w:r>
        <w:rPr>
          <w:rFonts w:ascii="Times New Roman"/>
          <w:b w:val="false"/>
          <w:i w:val="false"/>
          <w:color w:val="000000"/>
          <w:sz w:val="28"/>
        </w:rPr>
        <w:t>
      3. Результат исследования</w:t>
      </w:r>
    </w:p>
    <w:bookmarkEnd w:id="1272"/>
    <w:bookmarkStart w:name="z1533" w:id="1273"/>
    <w:p>
      <w:pPr>
        <w:spacing w:after="0"/>
        <w:ind w:left="0"/>
        <w:jc w:val="both"/>
      </w:pPr>
      <w:r>
        <w:rPr>
          <w:rFonts w:ascii="Times New Roman"/>
          <w:b w:val="false"/>
          <w:i w:val="false"/>
          <w:color w:val="000000"/>
          <w:sz w:val="28"/>
        </w:rPr>
        <w:t>
      4. Посев мокроты (метод)</w:t>
      </w:r>
    </w:p>
    <w:bookmarkEnd w:id="1273"/>
    <w:bookmarkStart w:name="z1534" w:id="1274"/>
    <w:p>
      <w:pPr>
        <w:spacing w:after="0"/>
        <w:ind w:left="0"/>
        <w:jc w:val="both"/>
      </w:pPr>
      <w:r>
        <w:rPr>
          <w:rFonts w:ascii="Times New Roman"/>
          <w:b w:val="false"/>
          <w:i w:val="false"/>
          <w:color w:val="000000"/>
          <w:sz w:val="28"/>
        </w:rPr>
        <w:t>
      5. Рентген снимки (дата, результат)</w:t>
      </w:r>
    </w:p>
    <w:bookmarkEnd w:id="1274"/>
    <w:bookmarkStart w:name="z1535" w:id="1275"/>
    <w:p>
      <w:pPr>
        <w:spacing w:after="0"/>
        <w:ind w:left="0"/>
        <w:jc w:val="both"/>
      </w:pPr>
      <w:r>
        <w:rPr>
          <w:rFonts w:ascii="Times New Roman"/>
          <w:b w:val="false"/>
          <w:i w:val="false"/>
          <w:color w:val="000000"/>
          <w:sz w:val="28"/>
        </w:rPr>
        <w:t>
      XII .Противотуберкулезные препараты (лист назначений) категории IV</w:t>
      </w:r>
    </w:p>
    <w:bookmarkEnd w:id="1275"/>
    <w:bookmarkStart w:name="z1536" w:id="1276"/>
    <w:p>
      <w:pPr>
        <w:spacing w:after="0"/>
        <w:ind w:left="0"/>
        <w:jc w:val="both"/>
      </w:pPr>
      <w:r>
        <w:rPr>
          <w:rFonts w:ascii="Times New Roman"/>
          <w:b w:val="false"/>
          <w:i w:val="false"/>
          <w:color w:val="000000"/>
          <w:sz w:val="28"/>
        </w:rPr>
        <w:t>
      1. Наименование препарата</w:t>
      </w:r>
    </w:p>
    <w:bookmarkEnd w:id="1276"/>
    <w:bookmarkStart w:name="z1537" w:id="1277"/>
    <w:p>
      <w:pPr>
        <w:spacing w:after="0"/>
        <w:ind w:left="0"/>
        <w:jc w:val="both"/>
      </w:pPr>
      <w:r>
        <w:rPr>
          <w:rFonts w:ascii="Times New Roman"/>
          <w:b w:val="false"/>
          <w:i w:val="false"/>
          <w:color w:val="000000"/>
          <w:sz w:val="28"/>
        </w:rPr>
        <w:t>
      2. Дата начала лечения</w:t>
      </w:r>
    </w:p>
    <w:bookmarkEnd w:id="1277"/>
    <w:bookmarkStart w:name="z1538" w:id="1278"/>
    <w:p>
      <w:pPr>
        <w:spacing w:after="0"/>
        <w:ind w:left="0"/>
        <w:jc w:val="both"/>
      </w:pPr>
      <w:r>
        <w:rPr>
          <w:rFonts w:ascii="Times New Roman"/>
          <w:b w:val="false"/>
          <w:i w:val="false"/>
          <w:color w:val="000000"/>
          <w:sz w:val="28"/>
        </w:rPr>
        <w:t>
      3. Единица измерения</w:t>
      </w:r>
    </w:p>
    <w:bookmarkEnd w:id="1278"/>
    <w:bookmarkStart w:name="z1539" w:id="1279"/>
    <w:p>
      <w:pPr>
        <w:spacing w:after="0"/>
        <w:ind w:left="0"/>
        <w:jc w:val="both"/>
      </w:pPr>
      <w:r>
        <w:rPr>
          <w:rFonts w:ascii="Times New Roman"/>
          <w:b w:val="false"/>
          <w:i w:val="false"/>
          <w:color w:val="000000"/>
          <w:sz w:val="28"/>
        </w:rPr>
        <w:t xml:space="preserve">
      4. Доза (мг) </w:t>
      </w:r>
    </w:p>
    <w:bookmarkEnd w:id="1279"/>
    <w:bookmarkStart w:name="z1540" w:id="1280"/>
    <w:p>
      <w:pPr>
        <w:spacing w:after="0"/>
        <w:ind w:left="0"/>
        <w:jc w:val="both"/>
      </w:pPr>
      <w:r>
        <w:rPr>
          <w:rFonts w:ascii="Times New Roman"/>
          <w:b w:val="false"/>
          <w:i w:val="false"/>
          <w:color w:val="000000"/>
          <w:sz w:val="28"/>
        </w:rPr>
        <w:t xml:space="preserve">
      5. Изменение дозы и отмена приема лекарств </w:t>
      </w:r>
    </w:p>
    <w:bookmarkEnd w:id="1280"/>
    <w:bookmarkStart w:name="z1541" w:id="1281"/>
    <w:p>
      <w:pPr>
        <w:spacing w:after="0"/>
        <w:ind w:left="0"/>
        <w:jc w:val="both"/>
      </w:pPr>
      <w:r>
        <w:rPr>
          <w:rFonts w:ascii="Times New Roman"/>
          <w:b w:val="false"/>
          <w:i w:val="false"/>
          <w:color w:val="000000"/>
          <w:sz w:val="28"/>
        </w:rPr>
        <w:t>
      6. Объективные измерения пациента</w:t>
      </w:r>
    </w:p>
    <w:bookmarkEnd w:id="1281"/>
    <w:bookmarkStart w:name="z1542" w:id="1282"/>
    <w:p>
      <w:pPr>
        <w:spacing w:after="0"/>
        <w:ind w:left="0"/>
        <w:jc w:val="both"/>
      </w:pPr>
      <w:r>
        <w:rPr>
          <w:rFonts w:ascii="Times New Roman"/>
          <w:b w:val="false"/>
          <w:i w:val="false"/>
          <w:color w:val="000000"/>
          <w:sz w:val="28"/>
        </w:rPr>
        <w:t xml:space="preserve">
      XIII. Дата окончания лечения </w:t>
      </w:r>
    </w:p>
    <w:bookmarkEnd w:id="1282"/>
    <w:bookmarkStart w:name="z1543" w:id="1283"/>
    <w:p>
      <w:pPr>
        <w:spacing w:after="0"/>
        <w:ind w:left="0"/>
        <w:jc w:val="both"/>
      </w:pPr>
      <w:r>
        <w:rPr>
          <w:rFonts w:ascii="Times New Roman"/>
          <w:b w:val="false"/>
          <w:i w:val="false"/>
          <w:color w:val="000000"/>
          <w:sz w:val="28"/>
        </w:rPr>
        <w:t xml:space="preserve">
      XIV. Исходы лечения </w:t>
      </w:r>
    </w:p>
    <w:bookmarkEnd w:id="1283"/>
    <w:bookmarkStart w:name="z1544" w:id="1284"/>
    <w:p>
      <w:pPr>
        <w:spacing w:after="0"/>
        <w:ind w:left="0"/>
        <w:jc w:val="both"/>
      </w:pPr>
      <w:r>
        <w:rPr>
          <w:rFonts w:ascii="Times New Roman"/>
          <w:b w:val="false"/>
          <w:i w:val="false"/>
          <w:color w:val="000000"/>
          <w:sz w:val="28"/>
        </w:rPr>
        <w:t xml:space="preserve">
      Если пациент умер: </w:t>
      </w:r>
    </w:p>
    <w:bookmarkEnd w:id="1284"/>
    <w:bookmarkStart w:name="z1545" w:id="1285"/>
    <w:p>
      <w:pPr>
        <w:spacing w:after="0"/>
        <w:ind w:left="0"/>
        <w:jc w:val="both"/>
      </w:pPr>
      <w:r>
        <w:rPr>
          <w:rFonts w:ascii="Times New Roman"/>
          <w:b w:val="false"/>
          <w:i w:val="false"/>
          <w:color w:val="000000"/>
          <w:sz w:val="28"/>
        </w:rPr>
        <w:t>
      Дата смерти .</w:t>
      </w:r>
    </w:p>
    <w:bookmarkEnd w:id="1285"/>
    <w:bookmarkStart w:name="z1546" w:id="1286"/>
    <w:p>
      <w:pPr>
        <w:spacing w:after="0"/>
        <w:ind w:left="0"/>
        <w:jc w:val="both"/>
      </w:pPr>
      <w:r>
        <w:rPr>
          <w:rFonts w:ascii="Times New Roman"/>
          <w:b w:val="false"/>
          <w:i w:val="false"/>
          <w:color w:val="000000"/>
          <w:sz w:val="28"/>
        </w:rPr>
        <w:t>
      Место смерти</w:t>
      </w:r>
    </w:p>
    <w:bookmarkEnd w:id="1286"/>
    <w:bookmarkStart w:name="z1547" w:id="1287"/>
    <w:p>
      <w:pPr>
        <w:spacing w:after="0"/>
        <w:ind w:left="0"/>
        <w:jc w:val="both"/>
      </w:pPr>
      <w:r>
        <w:rPr>
          <w:rFonts w:ascii="Times New Roman"/>
          <w:b w:val="false"/>
          <w:i w:val="false"/>
          <w:color w:val="000000"/>
          <w:sz w:val="28"/>
        </w:rPr>
        <w:t>
      XV. Диагноз снят .</w:t>
      </w:r>
    </w:p>
    <w:bookmarkEnd w:id="1287"/>
    <w:bookmarkStart w:name="z1548" w:id="1288"/>
    <w:p>
      <w:pPr>
        <w:spacing w:after="0"/>
        <w:ind w:left="0"/>
        <w:jc w:val="both"/>
      </w:pPr>
      <w:r>
        <w:rPr>
          <w:rFonts w:ascii="Times New Roman"/>
          <w:b w:val="false"/>
          <w:i w:val="false"/>
          <w:color w:val="000000"/>
          <w:sz w:val="28"/>
        </w:rPr>
        <w:t>
      Примечания:</w:t>
      </w:r>
    </w:p>
    <w:bookmarkEnd w:id="1288"/>
    <w:bookmarkStart w:name="z1549" w:id="1289"/>
    <w:p>
      <w:pPr>
        <w:spacing w:after="0"/>
        <w:ind w:left="0"/>
        <w:jc w:val="both"/>
      </w:pPr>
      <w:r>
        <w:rPr>
          <w:rFonts w:ascii="Times New Roman"/>
          <w:b w:val="false"/>
          <w:i w:val="false"/>
          <w:color w:val="000000"/>
          <w:sz w:val="28"/>
        </w:rPr>
        <w:t>
      Фтизиатр Ф.И.О. (при его наличии), ID.</w:t>
      </w:r>
    </w:p>
    <w:bookmarkEnd w:id="1289"/>
    <w:bookmarkStart w:name="z1550" w:id="1290"/>
    <w:p>
      <w:pPr>
        <w:spacing w:after="0"/>
        <w:ind w:left="0"/>
        <w:jc w:val="both"/>
      </w:pPr>
      <w:r>
        <w:rPr>
          <w:rFonts w:ascii="Times New Roman"/>
          <w:b w:val="false"/>
          <w:i w:val="false"/>
          <w:color w:val="000000"/>
          <w:sz w:val="28"/>
        </w:rPr>
        <w:t xml:space="preserve">
      Примечание: </w:t>
      </w:r>
    </w:p>
    <w:bookmarkEnd w:id="1290"/>
    <w:bookmarkStart w:name="z1551" w:id="1291"/>
    <w:p>
      <w:pPr>
        <w:spacing w:after="0"/>
        <w:ind w:left="0"/>
        <w:jc w:val="both"/>
      </w:pPr>
      <w:r>
        <w:rPr>
          <w:rFonts w:ascii="Times New Roman"/>
          <w:b w:val="false"/>
          <w:i w:val="false"/>
          <w:color w:val="000000"/>
          <w:sz w:val="28"/>
        </w:rPr>
        <w:t xml:space="preserve">
      Заполняется в случае смерти: </w:t>
      </w:r>
    </w:p>
    <w:bookmarkEnd w:id="1291"/>
    <w:bookmarkStart w:name="z1552" w:id="1292"/>
    <w:p>
      <w:pPr>
        <w:spacing w:after="0"/>
        <w:ind w:left="0"/>
        <w:jc w:val="both"/>
      </w:pPr>
      <w:r>
        <w:rPr>
          <w:rFonts w:ascii="Times New Roman"/>
          <w:b w:val="false"/>
          <w:i w:val="false"/>
          <w:color w:val="000000"/>
          <w:sz w:val="28"/>
        </w:rPr>
        <w:t xml:space="preserve">
      Умер дд/мм/гг </w:t>
      </w:r>
    </w:p>
    <w:bookmarkEnd w:id="1292"/>
    <w:bookmarkStart w:name="z1553" w:id="1293"/>
    <w:p>
      <w:pPr>
        <w:spacing w:after="0"/>
        <w:ind w:left="0"/>
        <w:jc w:val="both"/>
      </w:pPr>
      <w:r>
        <w:rPr>
          <w:rFonts w:ascii="Times New Roman"/>
          <w:b w:val="false"/>
          <w:i w:val="false"/>
          <w:color w:val="000000"/>
          <w:sz w:val="28"/>
        </w:rPr>
        <w:t xml:space="preserve">
      Аутопсия проводилась: </w:t>
      </w:r>
    </w:p>
    <w:bookmarkEnd w:id="12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1554" w:id="1294"/>
    <w:p>
      <w:pPr>
        <w:spacing w:after="0"/>
        <w:ind w:left="0"/>
        <w:jc w:val="both"/>
      </w:pPr>
      <w:r>
        <w:rPr>
          <w:rFonts w:ascii="Times New Roman"/>
          <w:b w:val="false"/>
          <w:i w:val="false"/>
          <w:color w:val="000000"/>
          <w:sz w:val="28"/>
        </w:rPr>
        <w:t xml:space="preserve">
      Патологическое (гистологическое) заключение: </w:t>
      </w:r>
    </w:p>
    <w:bookmarkEnd w:id="1294"/>
    <w:bookmarkStart w:name="z1555" w:id="1295"/>
    <w:p>
      <w:pPr>
        <w:spacing w:after="0"/>
        <w:ind w:left="0"/>
        <w:jc w:val="both"/>
      </w:pPr>
      <w:r>
        <w:rPr>
          <w:rFonts w:ascii="Times New Roman"/>
          <w:b w:val="false"/>
          <w:i w:val="false"/>
          <w:color w:val="000000"/>
          <w:sz w:val="28"/>
        </w:rPr>
        <w:t>
      Патоморфологический диагноз (основной) осложнения основного сопутствующий</w:t>
      </w:r>
    </w:p>
    <w:bookmarkEnd w:id="1295"/>
    <w:bookmarkStart w:name="z1556" w:id="1296"/>
    <w:p>
      <w:pPr>
        <w:spacing w:after="0"/>
        <w:ind w:left="0"/>
        <w:jc w:val="both"/>
      </w:pPr>
      <w:r>
        <w:rPr>
          <w:rFonts w:ascii="Times New Roman"/>
          <w:b w:val="false"/>
          <w:i w:val="false"/>
          <w:color w:val="000000"/>
          <w:sz w:val="28"/>
        </w:rPr>
        <w:t>
      Врач Ф.И.О. (при его наличии), ID</w:t>
      </w:r>
    </w:p>
    <w:bookmarkEnd w:id="1296"/>
    <w:bookmarkStart w:name="z1557" w:id="1297"/>
    <w:p>
      <w:pPr>
        <w:spacing w:after="0"/>
        <w:ind w:left="0"/>
        <w:jc w:val="left"/>
      </w:pPr>
      <w:r>
        <w:rPr>
          <w:rFonts w:ascii="Times New Roman"/>
          <w:b/>
          <w:i w:val="false"/>
          <w:color w:val="000000"/>
        </w:rPr>
        <w:t xml:space="preserve"> Список сокращений формы № ТБ 01/у категории IV "Медицинская карта больного туберкулезом категории IV":</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определенного места жительства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03/у утверждена и. о. Министра здравоохранения Республики Казахстан от "23" ноября 2010 года № 907</w:t>
            </w:r>
          </w:p>
        </w:tc>
      </w:tr>
    </w:tbl>
    <w:bookmarkStart w:name="z1558" w:id="1298"/>
    <w:p>
      <w:pPr>
        <w:spacing w:after="0"/>
        <w:ind w:left="0"/>
        <w:jc w:val="left"/>
      </w:pPr>
      <w:r>
        <w:rPr>
          <w:rFonts w:ascii="Times New Roman"/>
          <w:b/>
          <w:i w:val="false"/>
          <w:color w:val="000000"/>
        </w:rPr>
        <w:t xml:space="preserve"> Форма учета регистрации больных туберкулезом</w:t>
      </w:r>
    </w:p>
    <w:bookmarkEnd w:id="1298"/>
    <w:bookmarkStart w:name="z1559" w:id="1299"/>
    <w:p>
      <w:pPr>
        <w:spacing w:after="0"/>
        <w:ind w:left="0"/>
        <w:jc w:val="both"/>
      </w:pPr>
      <w:r>
        <w:rPr>
          <w:rFonts w:ascii="Times New Roman"/>
          <w:b w:val="false"/>
          <w:i w:val="false"/>
          <w:color w:val="000000"/>
          <w:sz w:val="28"/>
        </w:rPr>
        <w:t>
      1. Дата регистрации</w:t>
      </w:r>
    </w:p>
    <w:bookmarkEnd w:id="1299"/>
    <w:bookmarkStart w:name="z1560" w:id="1300"/>
    <w:p>
      <w:pPr>
        <w:spacing w:after="0"/>
        <w:ind w:left="0"/>
        <w:jc w:val="both"/>
      </w:pPr>
      <w:r>
        <w:rPr>
          <w:rFonts w:ascii="Times New Roman"/>
          <w:b w:val="false"/>
          <w:i w:val="false"/>
          <w:color w:val="000000"/>
          <w:sz w:val="28"/>
        </w:rPr>
        <w:t>
      2. Индивидуальный идентификационный номер</w:t>
      </w:r>
    </w:p>
    <w:bookmarkEnd w:id="1300"/>
    <w:bookmarkStart w:name="z1561" w:id="1301"/>
    <w:p>
      <w:pPr>
        <w:spacing w:after="0"/>
        <w:ind w:left="0"/>
        <w:jc w:val="both"/>
      </w:pPr>
      <w:r>
        <w:rPr>
          <w:rFonts w:ascii="Times New Roman"/>
          <w:b w:val="false"/>
          <w:i w:val="false"/>
          <w:color w:val="000000"/>
          <w:sz w:val="28"/>
        </w:rPr>
        <w:t>
      3. Фамилия, имя, отчество (при его наличии) пациента</w:t>
      </w:r>
    </w:p>
    <w:bookmarkEnd w:id="1301"/>
    <w:bookmarkStart w:name="z1562" w:id="1302"/>
    <w:p>
      <w:pPr>
        <w:spacing w:after="0"/>
        <w:ind w:left="0"/>
        <w:jc w:val="both"/>
      </w:pPr>
      <w:r>
        <w:rPr>
          <w:rFonts w:ascii="Times New Roman"/>
          <w:b w:val="false"/>
          <w:i w:val="false"/>
          <w:color w:val="000000"/>
          <w:sz w:val="28"/>
        </w:rPr>
        <w:t>
      4. Дата рождения</w:t>
      </w:r>
    </w:p>
    <w:bookmarkEnd w:id="1302"/>
    <w:bookmarkStart w:name="z1563" w:id="1303"/>
    <w:p>
      <w:pPr>
        <w:spacing w:after="0"/>
        <w:ind w:left="0"/>
        <w:jc w:val="both"/>
      </w:pPr>
      <w:r>
        <w:rPr>
          <w:rFonts w:ascii="Times New Roman"/>
          <w:b w:val="false"/>
          <w:i w:val="false"/>
          <w:color w:val="000000"/>
          <w:sz w:val="28"/>
        </w:rPr>
        <w:t>
      5. Пол</w:t>
      </w:r>
    </w:p>
    <w:bookmarkEnd w:id="1303"/>
    <w:bookmarkStart w:name="z1564" w:id="1304"/>
    <w:p>
      <w:pPr>
        <w:spacing w:after="0"/>
        <w:ind w:left="0"/>
        <w:jc w:val="both"/>
      </w:pPr>
      <w:r>
        <w:rPr>
          <w:rFonts w:ascii="Times New Roman"/>
          <w:b w:val="false"/>
          <w:i w:val="false"/>
          <w:color w:val="000000"/>
          <w:sz w:val="28"/>
        </w:rPr>
        <w:t>
      6. Адрес проживания</w:t>
      </w:r>
    </w:p>
    <w:bookmarkEnd w:id="1304"/>
    <w:bookmarkStart w:name="z1565" w:id="1305"/>
    <w:p>
      <w:pPr>
        <w:spacing w:after="0"/>
        <w:ind w:left="0"/>
        <w:jc w:val="both"/>
      </w:pPr>
      <w:r>
        <w:rPr>
          <w:rFonts w:ascii="Times New Roman"/>
          <w:b w:val="false"/>
          <w:i w:val="false"/>
          <w:color w:val="000000"/>
          <w:sz w:val="28"/>
        </w:rPr>
        <w:t>
      7. Организация (в интенсивной фазе/в поддерживающей фазе)</w:t>
      </w:r>
    </w:p>
    <w:bookmarkEnd w:id="1305"/>
    <w:bookmarkStart w:name="z1566" w:id="1306"/>
    <w:p>
      <w:pPr>
        <w:spacing w:after="0"/>
        <w:ind w:left="0"/>
        <w:jc w:val="both"/>
      </w:pPr>
      <w:r>
        <w:rPr>
          <w:rFonts w:ascii="Times New Roman"/>
          <w:b w:val="false"/>
          <w:i w:val="false"/>
          <w:color w:val="000000"/>
          <w:sz w:val="28"/>
        </w:rPr>
        <w:t>
      8. Типы больных</w:t>
      </w:r>
    </w:p>
    <w:bookmarkEnd w:id="1306"/>
    <w:bookmarkStart w:name="z1567" w:id="1307"/>
    <w:p>
      <w:pPr>
        <w:spacing w:after="0"/>
        <w:ind w:left="0"/>
        <w:jc w:val="both"/>
      </w:pPr>
      <w:r>
        <w:rPr>
          <w:rFonts w:ascii="Times New Roman"/>
          <w:b w:val="false"/>
          <w:i w:val="false"/>
          <w:color w:val="000000"/>
          <w:sz w:val="28"/>
        </w:rPr>
        <w:t>
      9. Категория лечения</w:t>
      </w:r>
    </w:p>
    <w:bookmarkEnd w:id="1307"/>
    <w:bookmarkStart w:name="z1568" w:id="1308"/>
    <w:p>
      <w:pPr>
        <w:spacing w:after="0"/>
        <w:ind w:left="0"/>
        <w:jc w:val="both"/>
      </w:pPr>
      <w:r>
        <w:rPr>
          <w:rFonts w:ascii="Times New Roman"/>
          <w:b w:val="false"/>
          <w:i w:val="false"/>
          <w:color w:val="000000"/>
          <w:sz w:val="28"/>
        </w:rPr>
        <w:t>
      10. Дата начала лечения</w:t>
      </w:r>
    </w:p>
    <w:bookmarkEnd w:id="1308"/>
    <w:bookmarkStart w:name="z1569" w:id="1309"/>
    <w:p>
      <w:pPr>
        <w:spacing w:after="0"/>
        <w:ind w:left="0"/>
        <w:jc w:val="both"/>
      </w:pPr>
      <w:r>
        <w:rPr>
          <w:rFonts w:ascii="Times New Roman"/>
          <w:b w:val="false"/>
          <w:i w:val="false"/>
          <w:color w:val="000000"/>
          <w:sz w:val="28"/>
        </w:rPr>
        <w:t>
      11. Мониторинг лечения</w:t>
      </w:r>
    </w:p>
    <w:bookmarkEnd w:id="1309"/>
    <w:bookmarkStart w:name="z1570" w:id="1310"/>
    <w:p>
      <w:pPr>
        <w:spacing w:after="0"/>
        <w:ind w:left="0"/>
        <w:jc w:val="both"/>
      </w:pPr>
      <w:r>
        <w:rPr>
          <w:rFonts w:ascii="Times New Roman"/>
          <w:b w:val="false"/>
          <w:i w:val="false"/>
          <w:color w:val="000000"/>
          <w:sz w:val="28"/>
        </w:rPr>
        <w:t>
      12. Метод диагностики</w:t>
      </w:r>
    </w:p>
    <w:bookmarkEnd w:id="1310"/>
    <w:bookmarkStart w:name="z1571" w:id="1311"/>
    <w:p>
      <w:pPr>
        <w:spacing w:after="0"/>
        <w:ind w:left="0"/>
        <w:jc w:val="both"/>
      </w:pPr>
      <w:r>
        <w:rPr>
          <w:rFonts w:ascii="Times New Roman"/>
          <w:b w:val="false"/>
          <w:i w:val="false"/>
          <w:color w:val="000000"/>
          <w:sz w:val="28"/>
        </w:rPr>
        <w:t>
      13. Мероприятия по ВИЧ/СПИД</w:t>
      </w:r>
    </w:p>
    <w:bookmarkEnd w:id="1311"/>
    <w:bookmarkStart w:name="z1572" w:id="1312"/>
    <w:p>
      <w:pPr>
        <w:spacing w:after="0"/>
        <w:ind w:left="0"/>
        <w:jc w:val="both"/>
      </w:pPr>
      <w:r>
        <w:rPr>
          <w:rFonts w:ascii="Times New Roman"/>
          <w:b w:val="false"/>
          <w:i w:val="false"/>
          <w:color w:val="000000"/>
          <w:sz w:val="28"/>
        </w:rPr>
        <w:t>
      14. Исход пребывания</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11/у утверждена приказом исполняющего обязанности Министра здравоохранения Республики Казахстан от "23" ноября 2010года№ 907</w:t>
            </w:r>
          </w:p>
        </w:tc>
      </w:tr>
    </w:tbl>
    <w:bookmarkStart w:name="z1573" w:id="1313"/>
    <w:p>
      <w:pPr>
        <w:spacing w:after="0"/>
        <w:ind w:left="0"/>
        <w:jc w:val="left"/>
      </w:pPr>
      <w:r>
        <w:rPr>
          <w:rFonts w:ascii="Times New Roman"/>
          <w:b/>
          <w:i w:val="false"/>
          <w:color w:val="000000"/>
        </w:rPr>
        <w:t xml:space="preserve"> Журнал регистрации больных туберкулезом категории iv</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часть</w:t>
            </w:r>
          </w:p>
        </w:tc>
      </w:tr>
    </w:tbl>
    <w:bookmarkStart w:name="z1575" w:id="1314"/>
    <w:p>
      <w:pPr>
        <w:spacing w:after="0"/>
        <w:ind w:left="0"/>
        <w:jc w:val="left"/>
      </w:pPr>
      <w:r>
        <w:rPr>
          <w:rFonts w:ascii="Times New Roman"/>
          <w:b/>
          <w:i w:val="false"/>
          <w:color w:val="000000"/>
        </w:rPr>
        <w:t xml:space="preserve"> _____________________________ область ______________________________ район</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4"/>
        <w:gridCol w:w="4268"/>
        <w:gridCol w:w="1364"/>
        <w:gridCol w:w="605"/>
        <w:gridCol w:w="985"/>
        <w:gridCol w:w="1365"/>
        <w:gridCol w:w="1745"/>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Медорганизация в интенсивной фазе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6" w:id="1315"/>
    <w:p>
      <w:pPr>
        <w:spacing w:after="0"/>
        <w:ind w:left="0"/>
        <w:jc w:val="both"/>
      </w:pPr>
      <w:r>
        <w:rPr>
          <w:rFonts w:ascii="Times New Roman"/>
          <w:b w:val="false"/>
          <w:i w:val="false"/>
          <w:color w:val="000000"/>
          <w:sz w:val="28"/>
        </w:rPr>
        <w:t>
      продолжение таблицы</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1464"/>
        <w:gridCol w:w="435"/>
        <w:gridCol w:w="708"/>
        <w:gridCol w:w="980"/>
        <w:gridCol w:w="1253"/>
        <w:gridCol w:w="981"/>
        <w:gridCol w:w="1254"/>
        <w:gridCol w:w="982"/>
      </w:tblGrid>
      <w:tr>
        <w:trPr>
          <w:trHeight w:val="30"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в ТБ 03 (дата рег-ии)</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Локализация(Л/ВЛ)</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ПВР</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МЛУ ТБ</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МЛУ ТБ</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ШЛУ ТБ</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ШЛУ ТБ</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лечения</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7" w:id="1316"/>
    <w:p>
      <w:pPr>
        <w:spacing w:after="0"/>
        <w:ind w:left="0"/>
        <w:jc w:val="both"/>
      </w:pPr>
      <w:r>
        <w:rPr>
          <w:rFonts w:ascii="Times New Roman"/>
          <w:b w:val="false"/>
          <w:i w:val="false"/>
          <w:color w:val="000000"/>
          <w:sz w:val="28"/>
        </w:rPr>
        <w:t>
      ПВР - препараты второго ряда; ПТР - препараты третьего ряда;</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97"/>
        <w:gridCol w:w="197"/>
        <w:gridCol w:w="693"/>
        <w:gridCol w:w="277"/>
        <w:gridCol w:w="277"/>
        <w:gridCol w:w="528"/>
        <w:gridCol w:w="249"/>
        <w:gridCol w:w="251"/>
        <w:gridCol w:w="473"/>
        <w:gridCol w:w="249"/>
        <w:gridCol w:w="251"/>
        <w:gridCol w:w="454"/>
        <w:gridCol w:w="456"/>
        <w:gridCol w:w="469"/>
        <w:gridCol w:w="469"/>
        <w:gridCol w:w="469"/>
        <w:gridCol w:w="469"/>
        <w:gridCol w:w="719"/>
        <w:gridCol w:w="11"/>
        <w:gridCol w:w="1199"/>
        <w:gridCol w:w="595"/>
        <w:gridCol w:w="277"/>
        <w:gridCol w:w="551"/>
        <w:gridCol w:w="276"/>
        <w:gridCol w:w="950"/>
        <w:gridCol w:w="18"/>
        <w:gridCol w:w="9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диагностики</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 на ТЛЧ</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ТЛЧ**, по которому пациент регистрирован в категорию IV. Если ТЛЧ в ожидании, то результат должен быть внесен позже. См. карту лечения для полной истории результатов ТЛЧ. **Уст – устойчив, Ч – чувствителен П – пророст (результат/дата)</w:t>
            </w:r>
          </w:p>
        </w:tc>
      </w:tr>
      <w:tr>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8" w:id="1317"/>
    <w:p>
      <w:pPr>
        <w:spacing w:after="0"/>
        <w:ind w:left="0"/>
        <w:jc w:val="both"/>
      </w:pPr>
      <w:r>
        <w:rPr>
          <w:rFonts w:ascii="Times New Roman"/>
          <w:b w:val="false"/>
          <w:i w:val="false"/>
          <w:color w:val="000000"/>
          <w:sz w:val="28"/>
        </w:rPr>
        <w:t>
      продолжение таблицы</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03"/>
        <w:gridCol w:w="798"/>
        <w:gridCol w:w="804"/>
        <w:gridCol w:w="798"/>
        <w:gridCol w:w="804"/>
        <w:gridCol w:w="1247"/>
        <w:gridCol w:w="1247"/>
        <w:gridCol w:w="1247"/>
        <w:gridCol w:w="1247"/>
        <w:gridCol w:w="1253"/>
        <w:gridCol w:w="125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9" w:id="1318"/>
    <w:p>
      <w:pPr>
        <w:spacing w:after="0"/>
        <w:ind w:left="0"/>
        <w:jc w:val="both"/>
      </w:pPr>
      <w:r>
        <w:rPr>
          <w:rFonts w:ascii="Times New Roman"/>
          <w:b w:val="false"/>
          <w:i w:val="false"/>
          <w:color w:val="000000"/>
          <w:sz w:val="28"/>
        </w:rPr>
        <w:t>
      *1- Новый; 2- Рецидив; 3- Нарушение режима; 4- НЛ после I кат; 5 - НЛ после II кат; 6 - НЛ после III кат; 7 - Переведен; 8 - Другие: 8.1 –рецидив МБТ(-); 8.2 - лечение после перерыва МБТ(-); 8.3 –неудача лечения МБТ(-); 8.4 –симптоматическое лечение. Молекулярный: Хайн-тест, G-Xper</w:t>
      </w:r>
    </w:p>
    <w:bookmarkEnd w:id="1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средняя часть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часть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1111"/>
        <w:gridCol w:w="1539"/>
        <w:gridCol w:w="683"/>
        <w:gridCol w:w="1111"/>
        <w:gridCol w:w="1539"/>
        <w:gridCol w:w="1539"/>
        <w:gridCol w:w="907"/>
        <w:gridCol w:w="907"/>
        <w:gridCol w:w="914"/>
        <w:gridCol w:w="6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Исходы лечения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319"/>
          <w:p>
            <w:pPr>
              <w:spacing w:after="20"/>
              <w:ind w:left="20"/>
              <w:jc w:val="both"/>
            </w:pPr>
            <w:r>
              <w:rPr>
                <w:rFonts w:ascii="Times New Roman"/>
                <w:b w:val="false"/>
                <w:i w:val="false"/>
                <w:color w:val="000000"/>
                <w:sz w:val="20"/>
              </w:rPr>
              <w:t>
Мероприятия по ВИЧСПИД</w:t>
            </w:r>
            <w:r>
              <w:br/>
            </w:r>
            <w:r>
              <w:rPr>
                <w:rFonts w:ascii="Times New Roman"/>
                <w:b w:val="false"/>
                <w:i w:val="false"/>
                <w:color w:val="000000"/>
                <w:sz w:val="20"/>
              </w:rPr>
              <w:t>
(результат/дата )</w:t>
            </w:r>
          </w:p>
          <w:bookmarkEnd w:id="1319"/>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320"/>
          <w:p>
            <w:pPr>
              <w:spacing w:after="20"/>
              <w:ind w:left="20"/>
              <w:jc w:val="both"/>
            </w:pPr>
            <w:r>
              <w:rPr>
                <w:rFonts w:ascii="Times New Roman"/>
                <w:b w:val="false"/>
                <w:i w:val="false"/>
                <w:color w:val="000000"/>
                <w:sz w:val="20"/>
              </w:rPr>
              <w:t>
Лечение</w:t>
            </w:r>
            <w:r>
              <w:br/>
            </w:r>
            <w:r>
              <w:rPr>
                <w:rFonts w:ascii="Times New Roman"/>
                <w:b w:val="false"/>
                <w:i w:val="false"/>
                <w:color w:val="000000"/>
                <w:sz w:val="20"/>
              </w:rPr>
              <w:t>
завершено</w:t>
            </w:r>
          </w:p>
          <w:bookmarkEnd w:id="1320"/>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Неудача лечения</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режима лечения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ТБ</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причин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стационаре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584" w:id="1321"/>
    <w:p>
      <w:pPr>
        <w:spacing w:after="0"/>
        <w:ind w:left="0"/>
        <w:jc w:val="both"/>
      </w:pPr>
      <w:r>
        <w:rPr>
          <w:rFonts w:ascii="Times New Roman"/>
          <w:b w:val="false"/>
          <w:i w:val="false"/>
          <w:color w:val="000000"/>
          <w:sz w:val="28"/>
        </w:rPr>
        <w:t>
      Аббревиатура лекарств: ПТП первого ряда: Н – Изониазид R - Рифампицин E – Этамбутол S-Стрептомицин Z-Пиразинамид</w:t>
      </w:r>
    </w:p>
    <w:bookmarkEnd w:id="1321"/>
    <w:bookmarkStart w:name="z1585" w:id="1322"/>
    <w:p>
      <w:pPr>
        <w:spacing w:after="0"/>
        <w:ind w:left="0"/>
        <w:jc w:val="both"/>
      </w:pPr>
      <w:r>
        <w:rPr>
          <w:rFonts w:ascii="Times New Roman"/>
          <w:b w:val="false"/>
          <w:i w:val="false"/>
          <w:color w:val="000000"/>
          <w:sz w:val="28"/>
        </w:rPr>
        <w:t>
      ПТП второго ряда: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 П-аминосалициловая кислота;</w:t>
      </w:r>
    </w:p>
    <w:bookmarkEnd w:id="1322"/>
    <w:bookmarkStart w:name="z1586" w:id="1323"/>
    <w:p>
      <w:pPr>
        <w:spacing w:after="0"/>
        <w:ind w:left="0"/>
        <w:jc w:val="both"/>
      </w:pPr>
      <w:r>
        <w:rPr>
          <w:rFonts w:ascii="Times New Roman"/>
          <w:b w:val="false"/>
          <w:i w:val="false"/>
          <w:color w:val="000000"/>
          <w:sz w:val="28"/>
        </w:rPr>
        <w:t>
      АРТ – антиретровирусная терапия, ПТК – профилактическая терапия котримоксазол</w:t>
      </w:r>
    </w:p>
    <w:bookmarkEnd w:id="1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12/у утверждена приказом исполняющего обязанности Министра здравоохранения Республики Казахстан от "23" ноября 2010 года № 907</w:t>
            </w:r>
          </w:p>
        </w:tc>
      </w:tr>
    </w:tbl>
    <w:bookmarkStart w:name="z1587" w:id="1324"/>
    <w:p>
      <w:pPr>
        <w:spacing w:after="0"/>
        <w:ind w:left="0"/>
        <w:jc w:val="left"/>
      </w:pPr>
      <w:r>
        <w:rPr>
          <w:rFonts w:ascii="Times New Roman"/>
          <w:b/>
          <w:i w:val="false"/>
          <w:color w:val="000000"/>
        </w:rPr>
        <w:t xml:space="preserve"> Журнал регистрации противотуберкулезных препаратов</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начала ведения</w:t>
            </w:r>
          </w:p>
        </w:tc>
      </w:tr>
    </w:tbl>
    <w:bookmarkStart w:name="z1589" w:id="1325"/>
    <w:p>
      <w:pPr>
        <w:spacing w:after="0"/>
        <w:ind w:left="0"/>
        <w:jc w:val="both"/>
      </w:pPr>
      <w:r>
        <w:rPr>
          <w:rFonts w:ascii="Times New Roman"/>
          <w:b w:val="false"/>
          <w:i w:val="false"/>
          <w:color w:val="000000"/>
          <w:sz w:val="28"/>
        </w:rPr>
        <w:t>
      Международное непатентованное наименование и дозировка</w:t>
      </w:r>
    </w:p>
    <w:bookmarkEnd w:id="1325"/>
    <w:bookmarkStart w:name="z1590" w:id="1326"/>
    <w:p>
      <w:pPr>
        <w:spacing w:after="0"/>
        <w:ind w:left="0"/>
        <w:jc w:val="both"/>
      </w:pPr>
      <w:r>
        <w:rPr>
          <w:rFonts w:ascii="Times New Roman"/>
          <w:b w:val="false"/>
          <w:i w:val="false"/>
          <w:color w:val="000000"/>
          <w:sz w:val="28"/>
        </w:rPr>
        <w:t>
      Торговое название Производитель Страна-производитель</w:t>
      </w:r>
    </w:p>
    <w:bookmarkEnd w:id="1326"/>
    <w:bookmarkStart w:name="z1591" w:id="1327"/>
    <w:p>
      <w:pPr>
        <w:spacing w:after="0"/>
        <w:ind w:left="0"/>
        <w:jc w:val="both"/>
      </w:pPr>
      <w:r>
        <w:rPr>
          <w:rFonts w:ascii="Times New Roman"/>
          <w:b w:val="false"/>
          <w:i w:val="false"/>
          <w:color w:val="000000"/>
          <w:sz w:val="28"/>
        </w:rPr>
        <w:t xml:space="preserve">
      Накладная поставщика № </w:t>
      </w:r>
    </w:p>
    <w:bookmarkEnd w:id="132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Форма выпуска:.</w:t>
      </w:r>
      <w:r>
        <w:br/>
      </w:r>
      <w:r>
        <w:rPr>
          <w:rFonts w:ascii="Times New Roman"/>
          <w:b w:val="false"/>
          <w:i w:val="false"/>
          <w:color w:val="000000"/>
          <w:sz w:val="28"/>
        </w:rPr>
        <w:t>
</w:t>
      </w:r>
    </w:p>
    <w:bookmarkStart w:name="z1592" w:id="1328"/>
    <w:p>
      <w:pPr>
        <w:spacing w:after="0"/>
        <w:ind w:left="0"/>
        <w:jc w:val="both"/>
      </w:pPr>
      <w:r>
        <w:rPr>
          <w:rFonts w:ascii="Times New Roman"/>
          <w:b w:val="false"/>
          <w:i w:val="false"/>
          <w:color w:val="000000"/>
          <w:sz w:val="28"/>
        </w:rPr>
        <w:t>
      Единица измерения: Серия</w:t>
      </w:r>
    </w:p>
    <w:bookmarkEnd w:id="132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Срок годности.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375"/>
        <w:gridCol w:w="2816"/>
        <w:gridCol w:w="850"/>
        <w:gridCol w:w="850"/>
        <w:gridCol w:w="1834"/>
        <w:gridCol w:w="851"/>
        <w:gridCol w:w="1507"/>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 Месяц)</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 дня,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329"/>
          <w:p>
            <w:pPr>
              <w:spacing w:after="20"/>
              <w:ind w:left="20"/>
              <w:jc w:val="both"/>
            </w:pPr>
            <w:r>
              <w:rPr>
                <w:rFonts w:ascii="Times New Roman"/>
                <w:b w:val="false"/>
                <w:i w:val="false"/>
                <w:color w:val="000000"/>
                <w:sz w:val="20"/>
              </w:rPr>
              <w:t>
Приход</w:t>
            </w:r>
            <w:r>
              <w:br/>
            </w:r>
            <w:r>
              <w:rPr>
                <w:rFonts w:ascii="Times New Roman"/>
                <w:b w:val="false"/>
                <w:i w:val="false"/>
                <w:color w:val="000000"/>
                <w:sz w:val="20"/>
              </w:rPr>
              <w:t>
Количество</w:t>
            </w:r>
          </w:p>
          <w:bookmarkEnd w:id="1329"/>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приход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разнарядке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учреждений, ведомств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4" w:id="1330"/>
    <w:p>
      <w:pPr>
        <w:spacing w:after="0"/>
        <w:ind w:left="0"/>
        <w:jc w:val="both"/>
      </w:pPr>
      <w:r>
        <w:rPr>
          <w:rFonts w:ascii="Times New Roman"/>
          <w:b w:val="false"/>
          <w:i w:val="false"/>
          <w:color w:val="000000"/>
          <w:sz w:val="28"/>
        </w:rPr>
        <w:t>
      продолжение таблицы</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687"/>
        <w:gridCol w:w="1038"/>
        <w:gridCol w:w="952"/>
        <w:gridCol w:w="2449"/>
        <w:gridCol w:w="1746"/>
        <w:gridCol w:w="19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месяца</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(возврат, потери)</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(ПМСП, ПТО, район, отделение, пост)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ПТП</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самом учреждении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(районы, ПТО ПМСП)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5" w:id="1331"/>
    <w:p>
      <w:pPr>
        <w:spacing w:after="0"/>
        <w:ind w:left="0"/>
        <w:jc w:val="left"/>
      </w:pPr>
      <w:r>
        <w:rPr>
          <w:rFonts w:ascii="Times New Roman"/>
          <w:b/>
          <w:i w:val="false"/>
          <w:color w:val="000000"/>
        </w:rPr>
        <w:t xml:space="preserve"> Список сокращений формы № ТБ 12/у</w:t>
      </w:r>
      <w:r>
        <w:br/>
      </w:r>
      <w:r>
        <w:rPr>
          <w:rFonts w:ascii="Times New Roman"/>
          <w:b/>
          <w:i w:val="false"/>
          <w:color w:val="000000"/>
        </w:rPr>
        <w:t>"Журнал регистрации противотуберкулезных препаратов":</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1941"/>
        <w:gridCol w:w="5987"/>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препараты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1598" w:id="1332"/>
    <w:p>
      <w:pPr>
        <w:spacing w:after="0"/>
        <w:ind w:left="0"/>
        <w:jc w:val="left"/>
      </w:pPr>
      <w:r>
        <w:rPr>
          <w:rFonts w:ascii="Times New Roman"/>
          <w:b/>
          <w:i w:val="false"/>
          <w:color w:val="000000"/>
        </w:rPr>
        <w:t xml:space="preserve"> Медицинская учетная документация, используемая в стационарах и амбулаторно-поликлинических организациях</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020/у утверждена приказом исполняющего обязанности Министра здравоохранения Республики Казахстан </w:t>
            </w:r>
          </w:p>
        </w:tc>
      </w:tr>
    </w:tbl>
    <w:bookmarkStart w:name="z1599" w:id="1333"/>
    <w:p>
      <w:pPr>
        <w:spacing w:after="0"/>
        <w:ind w:left="0"/>
        <w:jc w:val="left"/>
      </w:pPr>
      <w:r>
        <w:rPr>
          <w:rFonts w:ascii="Times New Roman"/>
          <w:b/>
          <w:i w:val="false"/>
          <w:color w:val="000000"/>
        </w:rPr>
        <w:t xml:space="preserve"> Форма учета операций/манипуляций</w:t>
      </w:r>
    </w:p>
    <w:bookmarkEnd w:id="1333"/>
    <w:bookmarkStart w:name="z1600" w:id="1334"/>
    <w:p>
      <w:pPr>
        <w:spacing w:after="0"/>
        <w:ind w:left="0"/>
        <w:jc w:val="both"/>
      </w:pPr>
      <w:r>
        <w:rPr>
          <w:rFonts w:ascii="Times New Roman"/>
          <w:b w:val="false"/>
          <w:i w:val="false"/>
          <w:color w:val="000000"/>
          <w:sz w:val="28"/>
        </w:rPr>
        <w:t>
      1. Дата и время</w:t>
      </w:r>
    </w:p>
    <w:bookmarkEnd w:id="1334"/>
    <w:bookmarkStart w:name="z1601" w:id="1335"/>
    <w:p>
      <w:pPr>
        <w:spacing w:after="0"/>
        <w:ind w:left="0"/>
        <w:jc w:val="both"/>
      </w:pPr>
      <w:r>
        <w:rPr>
          <w:rFonts w:ascii="Times New Roman"/>
          <w:b w:val="false"/>
          <w:i w:val="false"/>
          <w:color w:val="000000"/>
          <w:sz w:val="28"/>
        </w:rPr>
        <w:t>
      2. Индивидуальный идентификационный номер</w:t>
      </w:r>
    </w:p>
    <w:bookmarkEnd w:id="13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2" w:id="1336"/>
    <w:p>
      <w:pPr>
        <w:spacing w:after="0"/>
        <w:ind w:left="0"/>
        <w:jc w:val="both"/>
      </w:pPr>
      <w:r>
        <w:rPr>
          <w:rFonts w:ascii="Times New Roman"/>
          <w:b w:val="false"/>
          <w:i w:val="false"/>
          <w:color w:val="000000"/>
          <w:sz w:val="28"/>
        </w:rPr>
        <w:t>
      3. Фамилия, имя, отчество (при его наличии) пациента</w:t>
      </w:r>
    </w:p>
    <w:bookmarkEnd w:id="1336"/>
    <w:bookmarkStart w:name="z1603" w:id="1337"/>
    <w:p>
      <w:pPr>
        <w:spacing w:after="0"/>
        <w:ind w:left="0"/>
        <w:jc w:val="both"/>
      </w:pPr>
      <w:r>
        <w:rPr>
          <w:rFonts w:ascii="Times New Roman"/>
          <w:b w:val="false"/>
          <w:i w:val="false"/>
          <w:color w:val="000000"/>
          <w:sz w:val="28"/>
        </w:rPr>
        <w:t>
      4. Дата рождения</w:t>
      </w:r>
    </w:p>
    <w:bookmarkEnd w:id="1337"/>
    <w:bookmarkStart w:name="z1604" w:id="1338"/>
    <w:p>
      <w:pPr>
        <w:spacing w:after="0"/>
        <w:ind w:left="0"/>
        <w:jc w:val="both"/>
      </w:pPr>
      <w:r>
        <w:rPr>
          <w:rFonts w:ascii="Times New Roman"/>
          <w:b w:val="false"/>
          <w:i w:val="false"/>
          <w:color w:val="000000"/>
          <w:sz w:val="28"/>
        </w:rPr>
        <w:t>
      5. Адрес проживания</w:t>
      </w:r>
    </w:p>
    <w:bookmarkEnd w:id="1338"/>
    <w:bookmarkStart w:name="z1605" w:id="1339"/>
    <w:p>
      <w:pPr>
        <w:spacing w:after="0"/>
        <w:ind w:left="0"/>
        <w:jc w:val="both"/>
      </w:pPr>
      <w:r>
        <w:rPr>
          <w:rFonts w:ascii="Times New Roman"/>
          <w:b w:val="false"/>
          <w:i w:val="false"/>
          <w:color w:val="000000"/>
          <w:sz w:val="28"/>
        </w:rPr>
        <w:t>
      6. Кем направлен</w:t>
      </w:r>
    </w:p>
    <w:bookmarkEnd w:id="1339"/>
    <w:bookmarkStart w:name="z1606" w:id="1340"/>
    <w:p>
      <w:pPr>
        <w:spacing w:after="0"/>
        <w:ind w:left="0"/>
        <w:jc w:val="both"/>
      </w:pPr>
      <w:r>
        <w:rPr>
          <w:rFonts w:ascii="Times New Roman"/>
          <w:b w:val="false"/>
          <w:i w:val="false"/>
          <w:color w:val="000000"/>
          <w:sz w:val="28"/>
        </w:rPr>
        <w:t>
      7. Взято на гистологию</w:t>
      </w:r>
    </w:p>
    <w:bookmarkEnd w:id="1340"/>
    <w:bookmarkStart w:name="z1607" w:id="1341"/>
    <w:p>
      <w:pPr>
        <w:spacing w:after="0"/>
        <w:ind w:left="0"/>
        <w:jc w:val="both"/>
      </w:pPr>
      <w:r>
        <w:rPr>
          <w:rFonts w:ascii="Times New Roman"/>
          <w:b w:val="false"/>
          <w:i w:val="false"/>
          <w:color w:val="000000"/>
          <w:sz w:val="28"/>
        </w:rPr>
        <w:t>
      8. Диагноз (до, после операции/манипуляции)</w:t>
      </w:r>
    </w:p>
    <w:bookmarkEnd w:id="1341"/>
    <w:bookmarkStart w:name="z1608" w:id="1342"/>
    <w:p>
      <w:pPr>
        <w:spacing w:after="0"/>
        <w:ind w:left="0"/>
        <w:jc w:val="both"/>
      </w:pPr>
      <w:r>
        <w:rPr>
          <w:rFonts w:ascii="Times New Roman"/>
          <w:b w:val="false"/>
          <w:i w:val="false"/>
          <w:color w:val="000000"/>
          <w:sz w:val="28"/>
        </w:rPr>
        <w:t>
      9. Код и название операции/манипуляции</w:t>
      </w:r>
    </w:p>
    <w:bookmarkEnd w:id="1342"/>
    <w:bookmarkStart w:name="z1609" w:id="1343"/>
    <w:p>
      <w:pPr>
        <w:spacing w:after="0"/>
        <w:ind w:left="0"/>
        <w:jc w:val="both"/>
      </w:pPr>
      <w:r>
        <w:rPr>
          <w:rFonts w:ascii="Times New Roman"/>
          <w:b w:val="false"/>
          <w:i w:val="false"/>
          <w:color w:val="000000"/>
          <w:sz w:val="28"/>
        </w:rPr>
        <w:t>
      10. Метод обезболивания</w:t>
      </w:r>
    </w:p>
    <w:bookmarkEnd w:id="1343"/>
    <w:bookmarkStart w:name="z1610" w:id="1344"/>
    <w:p>
      <w:pPr>
        <w:spacing w:after="0"/>
        <w:ind w:left="0"/>
        <w:jc w:val="both"/>
      </w:pPr>
      <w:r>
        <w:rPr>
          <w:rFonts w:ascii="Times New Roman"/>
          <w:b w:val="false"/>
          <w:i w:val="false"/>
          <w:color w:val="000000"/>
          <w:sz w:val="28"/>
        </w:rPr>
        <w:t>
      11. Фамилия, имя, отчество (при его наличии), идентификатор хирурга, ассистента, операционной сестры/медицинской сестры</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021/у утверждена приказом исполняющего обязанности Министра здравоохранения Республики Казахстан </w:t>
            </w:r>
          </w:p>
        </w:tc>
      </w:tr>
    </w:tbl>
    <w:bookmarkStart w:name="z1611" w:id="1345"/>
    <w:p>
      <w:pPr>
        <w:spacing w:after="0"/>
        <w:ind w:left="0"/>
        <w:jc w:val="left"/>
      </w:pPr>
      <w:r>
        <w:rPr>
          <w:rFonts w:ascii="Times New Roman"/>
          <w:b/>
          <w:i w:val="false"/>
          <w:color w:val="000000"/>
        </w:rPr>
        <w:t xml:space="preserve"> Форма учета родов </w:t>
      </w:r>
    </w:p>
    <w:bookmarkEnd w:id="1345"/>
    <w:bookmarkStart w:name="z1612" w:id="1346"/>
    <w:p>
      <w:pPr>
        <w:spacing w:after="0"/>
        <w:ind w:left="0"/>
        <w:jc w:val="both"/>
      </w:pPr>
      <w:r>
        <w:rPr>
          <w:rFonts w:ascii="Times New Roman"/>
          <w:b w:val="false"/>
          <w:i w:val="false"/>
          <w:color w:val="000000"/>
          <w:sz w:val="28"/>
        </w:rPr>
        <w:t>
      1. Дата и время обращения</w:t>
      </w:r>
    </w:p>
    <w:bookmarkEnd w:id="1346"/>
    <w:bookmarkStart w:name="z1613" w:id="1347"/>
    <w:p>
      <w:pPr>
        <w:spacing w:after="0"/>
        <w:ind w:left="0"/>
        <w:jc w:val="both"/>
      </w:pPr>
      <w:r>
        <w:rPr>
          <w:rFonts w:ascii="Times New Roman"/>
          <w:b w:val="false"/>
          <w:i w:val="false"/>
          <w:color w:val="000000"/>
          <w:sz w:val="28"/>
        </w:rPr>
        <w:t>
      2. Индивидуальный идентификационный номер</w:t>
      </w:r>
    </w:p>
    <w:bookmarkEnd w:id="134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4" w:id="1348"/>
    <w:p>
      <w:pPr>
        <w:spacing w:after="0"/>
        <w:ind w:left="0"/>
        <w:jc w:val="both"/>
      </w:pPr>
      <w:r>
        <w:rPr>
          <w:rFonts w:ascii="Times New Roman"/>
          <w:b w:val="false"/>
          <w:i w:val="false"/>
          <w:color w:val="000000"/>
          <w:sz w:val="28"/>
        </w:rPr>
        <w:t>
      3. Фамилия, имя, отчество (при его наличии) роженицы</w:t>
      </w:r>
    </w:p>
    <w:bookmarkEnd w:id="1348"/>
    <w:bookmarkStart w:name="z1615" w:id="1349"/>
    <w:p>
      <w:pPr>
        <w:spacing w:after="0"/>
        <w:ind w:left="0"/>
        <w:jc w:val="both"/>
      </w:pPr>
      <w:r>
        <w:rPr>
          <w:rFonts w:ascii="Times New Roman"/>
          <w:b w:val="false"/>
          <w:i w:val="false"/>
          <w:color w:val="000000"/>
          <w:sz w:val="28"/>
        </w:rPr>
        <w:t>
      4. Дата рождения</w:t>
      </w:r>
    </w:p>
    <w:bookmarkEnd w:id="1349"/>
    <w:bookmarkStart w:name="z1616" w:id="1350"/>
    <w:p>
      <w:pPr>
        <w:spacing w:after="0"/>
        <w:ind w:left="0"/>
        <w:jc w:val="both"/>
      </w:pPr>
      <w:r>
        <w:rPr>
          <w:rFonts w:ascii="Times New Roman"/>
          <w:b w:val="false"/>
          <w:i w:val="false"/>
          <w:color w:val="000000"/>
          <w:sz w:val="28"/>
        </w:rPr>
        <w:t>
      5. Адрес проживания</w:t>
      </w:r>
    </w:p>
    <w:bookmarkEnd w:id="1350"/>
    <w:bookmarkStart w:name="z1617" w:id="1351"/>
    <w:p>
      <w:pPr>
        <w:spacing w:after="0"/>
        <w:ind w:left="0"/>
        <w:jc w:val="both"/>
      </w:pPr>
      <w:r>
        <w:rPr>
          <w:rFonts w:ascii="Times New Roman"/>
          <w:b w:val="false"/>
          <w:i w:val="false"/>
          <w:color w:val="000000"/>
          <w:sz w:val="28"/>
        </w:rPr>
        <w:t>
      6. Которая беременность, которые роды</w:t>
      </w:r>
    </w:p>
    <w:bookmarkEnd w:id="1351"/>
    <w:bookmarkStart w:name="z1618" w:id="1352"/>
    <w:p>
      <w:pPr>
        <w:spacing w:after="0"/>
        <w:ind w:left="0"/>
        <w:jc w:val="both"/>
      </w:pPr>
      <w:r>
        <w:rPr>
          <w:rFonts w:ascii="Times New Roman"/>
          <w:b w:val="false"/>
          <w:i w:val="false"/>
          <w:color w:val="000000"/>
          <w:sz w:val="28"/>
        </w:rPr>
        <w:t>
      7. Роды в срок или преждевременные</w:t>
      </w:r>
    </w:p>
    <w:bookmarkEnd w:id="1352"/>
    <w:bookmarkStart w:name="z1619" w:id="1353"/>
    <w:p>
      <w:pPr>
        <w:spacing w:after="0"/>
        <w:ind w:left="0"/>
        <w:jc w:val="both"/>
      </w:pPr>
      <w:r>
        <w:rPr>
          <w:rFonts w:ascii="Times New Roman"/>
          <w:b w:val="false"/>
          <w:i w:val="false"/>
          <w:color w:val="000000"/>
          <w:sz w:val="28"/>
        </w:rPr>
        <w:t>
      8. Психопрофилактическая подготовка к родам</w:t>
      </w:r>
    </w:p>
    <w:bookmarkEnd w:id="1353"/>
    <w:bookmarkStart w:name="z1620" w:id="1354"/>
    <w:p>
      <w:pPr>
        <w:spacing w:after="0"/>
        <w:ind w:left="0"/>
        <w:jc w:val="both"/>
      </w:pPr>
      <w:r>
        <w:rPr>
          <w:rFonts w:ascii="Times New Roman"/>
          <w:b w:val="false"/>
          <w:i w:val="false"/>
          <w:color w:val="000000"/>
          <w:sz w:val="28"/>
        </w:rPr>
        <w:t>
      9. Медикаментозное обезболивание родов (указать чем)</w:t>
      </w:r>
    </w:p>
    <w:bookmarkEnd w:id="1354"/>
    <w:bookmarkStart w:name="z1621" w:id="1355"/>
    <w:p>
      <w:pPr>
        <w:spacing w:after="0"/>
        <w:ind w:left="0"/>
        <w:jc w:val="both"/>
      </w:pPr>
      <w:r>
        <w:rPr>
          <w:rFonts w:ascii="Times New Roman"/>
          <w:b w:val="false"/>
          <w:i w:val="false"/>
          <w:color w:val="000000"/>
          <w:sz w:val="28"/>
        </w:rPr>
        <w:t>
      10. Осложнения в родах. Экстрагенитальные заболевания</w:t>
      </w:r>
    </w:p>
    <w:bookmarkEnd w:id="1355"/>
    <w:bookmarkStart w:name="z1622" w:id="1356"/>
    <w:p>
      <w:pPr>
        <w:spacing w:after="0"/>
        <w:ind w:left="0"/>
        <w:jc w:val="both"/>
      </w:pPr>
      <w:r>
        <w:rPr>
          <w:rFonts w:ascii="Times New Roman"/>
          <w:b w:val="false"/>
          <w:i w:val="false"/>
          <w:color w:val="000000"/>
          <w:sz w:val="28"/>
        </w:rPr>
        <w:t>
      11. Операции, пособия в родах (указать какие)</w:t>
      </w:r>
    </w:p>
    <w:bookmarkEnd w:id="1356"/>
    <w:bookmarkStart w:name="z1623" w:id="1357"/>
    <w:p>
      <w:pPr>
        <w:spacing w:after="0"/>
        <w:ind w:left="0"/>
        <w:jc w:val="both"/>
      </w:pPr>
      <w:r>
        <w:rPr>
          <w:rFonts w:ascii="Times New Roman"/>
          <w:b w:val="false"/>
          <w:i w:val="false"/>
          <w:color w:val="000000"/>
          <w:sz w:val="28"/>
        </w:rPr>
        <w:t>
      12. Дата и время родов (число, месяц, час, минута)</w:t>
      </w:r>
    </w:p>
    <w:bookmarkEnd w:id="1357"/>
    <w:bookmarkStart w:name="z1624" w:id="1358"/>
    <w:p>
      <w:pPr>
        <w:spacing w:after="0"/>
        <w:ind w:left="0"/>
        <w:jc w:val="both"/>
      </w:pPr>
      <w:r>
        <w:rPr>
          <w:rFonts w:ascii="Times New Roman"/>
          <w:b w:val="false"/>
          <w:i w:val="false"/>
          <w:color w:val="000000"/>
          <w:sz w:val="28"/>
        </w:rPr>
        <w:t>
      13. Сведения о новорожденном (живой/мертвый, пол)</w:t>
      </w:r>
    </w:p>
    <w:bookmarkEnd w:id="1358"/>
    <w:bookmarkStart w:name="z1625" w:id="1359"/>
    <w:p>
      <w:pPr>
        <w:spacing w:after="0"/>
        <w:ind w:left="0"/>
        <w:jc w:val="both"/>
      </w:pPr>
      <w:r>
        <w:rPr>
          <w:rFonts w:ascii="Times New Roman"/>
          <w:b w:val="false"/>
          <w:i w:val="false"/>
          <w:color w:val="000000"/>
          <w:sz w:val="28"/>
        </w:rPr>
        <w:t>
      14. Кто принимал роды (врач, акушерка), фамилия, имя, отчество (при его наличии), идентификатор</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022-2/у утверждена исполняющего обязанности Министра здравоохранения Республики Казахстан от "23" ноября 2010 года № 907</w:t>
            </w:r>
          </w:p>
        </w:tc>
      </w:tr>
    </w:tbl>
    <w:bookmarkStart w:name="z1626" w:id="1360"/>
    <w:p>
      <w:pPr>
        <w:spacing w:after="0"/>
        <w:ind w:left="0"/>
        <w:jc w:val="left"/>
      </w:pPr>
      <w:r>
        <w:rPr>
          <w:rFonts w:ascii="Times New Roman"/>
          <w:b/>
          <w:i w:val="false"/>
          <w:color w:val="000000"/>
        </w:rPr>
        <w:t xml:space="preserve"> Форма учета медицинского освидетельствования, справок</w:t>
      </w:r>
    </w:p>
    <w:bookmarkEnd w:id="1360"/>
    <w:bookmarkStart w:name="z1627" w:id="1361"/>
    <w:p>
      <w:pPr>
        <w:spacing w:after="0"/>
        <w:ind w:left="0"/>
        <w:jc w:val="both"/>
      </w:pPr>
      <w:r>
        <w:rPr>
          <w:rFonts w:ascii="Times New Roman"/>
          <w:b w:val="false"/>
          <w:i w:val="false"/>
          <w:color w:val="000000"/>
          <w:sz w:val="28"/>
        </w:rPr>
        <w:t>
      1. Дата и время проведения освидетельствования или выдачи справки</w:t>
      </w:r>
    </w:p>
    <w:bookmarkEnd w:id="1361"/>
    <w:bookmarkStart w:name="z1628" w:id="1362"/>
    <w:p>
      <w:pPr>
        <w:spacing w:after="0"/>
        <w:ind w:left="0"/>
        <w:jc w:val="both"/>
      </w:pPr>
      <w:r>
        <w:rPr>
          <w:rFonts w:ascii="Times New Roman"/>
          <w:b w:val="false"/>
          <w:i w:val="false"/>
          <w:color w:val="000000"/>
          <w:sz w:val="28"/>
        </w:rPr>
        <w:t xml:space="preserve">
      2. Индивидуальный идентификационный номер </w:t>
      </w:r>
    </w:p>
    <w:bookmarkEnd w:id="136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9" w:id="1363"/>
    <w:p>
      <w:pPr>
        <w:spacing w:after="0"/>
        <w:ind w:left="0"/>
        <w:jc w:val="both"/>
      </w:pPr>
      <w:r>
        <w:rPr>
          <w:rFonts w:ascii="Times New Roman"/>
          <w:b w:val="false"/>
          <w:i w:val="false"/>
          <w:color w:val="000000"/>
          <w:sz w:val="28"/>
        </w:rPr>
        <w:t>
      3. Фамилия, имя, отчество (при его наличии)</w:t>
      </w:r>
    </w:p>
    <w:bookmarkEnd w:id="1363"/>
    <w:bookmarkStart w:name="z1630" w:id="1364"/>
    <w:p>
      <w:pPr>
        <w:spacing w:after="0"/>
        <w:ind w:left="0"/>
        <w:jc w:val="both"/>
      </w:pPr>
      <w:r>
        <w:rPr>
          <w:rFonts w:ascii="Times New Roman"/>
          <w:b w:val="false"/>
          <w:i w:val="false"/>
          <w:color w:val="000000"/>
          <w:sz w:val="28"/>
        </w:rPr>
        <w:t>
      4. Дата рождения</w:t>
      </w:r>
    </w:p>
    <w:bookmarkEnd w:id="1364"/>
    <w:bookmarkStart w:name="z1631" w:id="1365"/>
    <w:p>
      <w:pPr>
        <w:spacing w:after="0"/>
        <w:ind w:left="0"/>
        <w:jc w:val="both"/>
      </w:pPr>
      <w:r>
        <w:rPr>
          <w:rFonts w:ascii="Times New Roman"/>
          <w:b w:val="false"/>
          <w:i w:val="false"/>
          <w:color w:val="000000"/>
          <w:sz w:val="28"/>
        </w:rPr>
        <w:t>
      5. Место жительства</w:t>
      </w:r>
    </w:p>
    <w:bookmarkEnd w:id="1365"/>
    <w:bookmarkStart w:name="z1632" w:id="1366"/>
    <w:p>
      <w:pPr>
        <w:spacing w:after="0"/>
        <w:ind w:left="0"/>
        <w:jc w:val="both"/>
      </w:pPr>
      <w:r>
        <w:rPr>
          <w:rFonts w:ascii="Times New Roman"/>
          <w:b w:val="false"/>
          <w:i w:val="false"/>
          <w:color w:val="000000"/>
          <w:sz w:val="28"/>
        </w:rPr>
        <w:t xml:space="preserve">
      6. Кем направлен (заполняется при наличии направления) </w:t>
      </w:r>
    </w:p>
    <w:bookmarkEnd w:id="1366"/>
    <w:bookmarkStart w:name="z1633" w:id="1367"/>
    <w:p>
      <w:pPr>
        <w:spacing w:after="0"/>
        <w:ind w:left="0"/>
        <w:jc w:val="both"/>
      </w:pPr>
      <w:r>
        <w:rPr>
          <w:rFonts w:ascii="Times New Roman"/>
          <w:b w:val="false"/>
          <w:i w:val="false"/>
          <w:color w:val="000000"/>
          <w:sz w:val="28"/>
        </w:rPr>
        <w:t xml:space="preserve">
      7. № направления (заполняется при наличии направления) </w:t>
      </w:r>
    </w:p>
    <w:bookmarkEnd w:id="136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4" w:id="1368"/>
    <w:p>
      <w:pPr>
        <w:spacing w:after="0"/>
        <w:ind w:left="0"/>
        <w:jc w:val="both"/>
      </w:pPr>
      <w:r>
        <w:rPr>
          <w:rFonts w:ascii="Times New Roman"/>
          <w:b w:val="false"/>
          <w:i w:val="false"/>
          <w:color w:val="000000"/>
          <w:sz w:val="28"/>
        </w:rPr>
        <w:t>
      8. Причина направления (заполняется при наличии направления)</w:t>
      </w:r>
    </w:p>
    <w:bookmarkEnd w:id="1368"/>
    <w:bookmarkStart w:name="z1635" w:id="1369"/>
    <w:p>
      <w:pPr>
        <w:spacing w:after="0"/>
        <w:ind w:left="0"/>
        <w:jc w:val="both"/>
      </w:pPr>
      <w:r>
        <w:rPr>
          <w:rFonts w:ascii="Times New Roman"/>
          <w:b w:val="false"/>
          <w:i w:val="false"/>
          <w:color w:val="000000"/>
          <w:sz w:val="28"/>
        </w:rPr>
        <w:t>
      9. Фамилия, имя, отчество (при его наличии) доставившего (заполняется при наличии направления)</w:t>
      </w:r>
    </w:p>
    <w:bookmarkEnd w:id="1369"/>
    <w:bookmarkStart w:name="z1636" w:id="1370"/>
    <w:p>
      <w:pPr>
        <w:spacing w:after="0"/>
        <w:ind w:left="0"/>
        <w:jc w:val="both"/>
      </w:pPr>
      <w:r>
        <w:rPr>
          <w:rFonts w:ascii="Times New Roman"/>
          <w:b w:val="false"/>
          <w:i w:val="false"/>
          <w:color w:val="000000"/>
          <w:sz w:val="28"/>
        </w:rPr>
        <w:t>
      10. Заключение</w:t>
      </w:r>
    </w:p>
    <w:bookmarkEnd w:id="1370"/>
    <w:bookmarkStart w:name="z1637" w:id="1371"/>
    <w:p>
      <w:pPr>
        <w:spacing w:after="0"/>
        <w:ind w:left="0"/>
        <w:jc w:val="both"/>
      </w:pPr>
      <w:r>
        <w:rPr>
          <w:rFonts w:ascii="Times New Roman"/>
          <w:b w:val="false"/>
          <w:i w:val="false"/>
          <w:color w:val="000000"/>
          <w:sz w:val="28"/>
        </w:rPr>
        <w:t>
      11. Идентификатор сотрудника, выполнившего освидетельствование или выдавшего справку</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028/у утверждена приказом исполняющего обязанности Министра здравоохранения Республики Казахстан </w:t>
            </w:r>
          </w:p>
        </w:tc>
      </w:tr>
    </w:tbl>
    <w:bookmarkStart w:name="z1638" w:id="1372"/>
    <w:p>
      <w:pPr>
        <w:spacing w:after="0"/>
        <w:ind w:left="0"/>
        <w:jc w:val="left"/>
      </w:pPr>
      <w:r>
        <w:rPr>
          <w:rFonts w:ascii="Times New Roman"/>
          <w:b/>
          <w:i w:val="false"/>
          <w:color w:val="000000"/>
        </w:rPr>
        <w:t xml:space="preserve"> Карта диализа №</w:t>
      </w:r>
    </w:p>
    <w:bookmarkEnd w:id="1372"/>
    <w:bookmarkStart w:name="z1639" w:id="1373"/>
    <w:p>
      <w:pPr>
        <w:spacing w:after="0"/>
        <w:ind w:left="0"/>
        <w:jc w:val="both"/>
      </w:pPr>
      <w:r>
        <w:rPr>
          <w:rFonts w:ascii="Times New Roman"/>
          <w:b w:val="false"/>
          <w:i w:val="false"/>
          <w:color w:val="000000"/>
          <w:sz w:val="28"/>
        </w:rPr>
        <w:t>
      Общая часть</w:t>
      </w:r>
    </w:p>
    <w:bookmarkEnd w:id="1373"/>
    <w:bookmarkStart w:name="z1640" w:id="1374"/>
    <w:p>
      <w:pPr>
        <w:spacing w:after="0"/>
        <w:ind w:left="0"/>
        <w:jc w:val="both"/>
      </w:pPr>
      <w:r>
        <w:rPr>
          <w:rFonts w:ascii="Times New Roman"/>
          <w:b w:val="false"/>
          <w:i w:val="false"/>
          <w:color w:val="000000"/>
          <w:sz w:val="28"/>
        </w:rPr>
        <w:t>
      1. ИИН</w:t>
      </w:r>
    </w:p>
    <w:bookmarkEnd w:id="13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1" w:id="1375"/>
    <w:p>
      <w:pPr>
        <w:spacing w:after="0"/>
        <w:ind w:left="0"/>
        <w:jc w:val="both"/>
      </w:pPr>
      <w:r>
        <w:rPr>
          <w:rFonts w:ascii="Times New Roman"/>
          <w:b w:val="false"/>
          <w:i w:val="false"/>
          <w:color w:val="000000"/>
          <w:sz w:val="28"/>
        </w:rPr>
        <w:t>
      2. Ф.И.О. (при его наличии)</w:t>
      </w:r>
    </w:p>
    <w:bookmarkEnd w:id="1375"/>
    <w:bookmarkStart w:name="z1642" w:id="1376"/>
    <w:p>
      <w:pPr>
        <w:spacing w:after="0"/>
        <w:ind w:left="0"/>
        <w:jc w:val="both"/>
      </w:pPr>
      <w:r>
        <w:rPr>
          <w:rFonts w:ascii="Times New Roman"/>
          <w:b w:val="false"/>
          <w:i w:val="false"/>
          <w:color w:val="000000"/>
          <w:sz w:val="28"/>
        </w:rPr>
        <w:t>
      3. Дата рождения</w:t>
      </w:r>
    </w:p>
    <w:bookmarkEnd w:id="1376"/>
    <w:bookmarkStart w:name="z1643" w:id="1377"/>
    <w:p>
      <w:pPr>
        <w:spacing w:after="0"/>
        <w:ind w:left="0"/>
        <w:jc w:val="both"/>
      </w:pPr>
      <w:r>
        <w:rPr>
          <w:rFonts w:ascii="Times New Roman"/>
          <w:b w:val="false"/>
          <w:i w:val="false"/>
          <w:color w:val="000000"/>
          <w:sz w:val="28"/>
        </w:rPr>
        <w:t xml:space="preserve">
      4. Пол </w:t>
      </w:r>
    </w:p>
    <w:bookmarkEnd w:id="137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1644" w:id="1378"/>
    <w:p>
      <w:pPr>
        <w:spacing w:after="0"/>
        <w:ind w:left="0"/>
        <w:jc w:val="both"/>
      </w:pPr>
      <w:r>
        <w:rPr>
          <w:rFonts w:ascii="Times New Roman"/>
          <w:b w:val="false"/>
          <w:i w:val="false"/>
          <w:color w:val="000000"/>
          <w:sz w:val="28"/>
        </w:rPr>
        <w:t>
      5. Возраст</w:t>
      </w:r>
    </w:p>
    <w:bookmarkEnd w:id="137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5" w:id="1379"/>
    <w:p>
      <w:pPr>
        <w:spacing w:after="0"/>
        <w:ind w:left="0"/>
        <w:jc w:val="both"/>
      </w:pPr>
      <w:r>
        <w:rPr>
          <w:rFonts w:ascii="Times New Roman"/>
          <w:b w:val="false"/>
          <w:i w:val="false"/>
          <w:color w:val="000000"/>
          <w:sz w:val="28"/>
        </w:rPr>
        <w:t>
      6. Национальность</w:t>
      </w:r>
    </w:p>
    <w:bookmarkEnd w:id="1379"/>
    <w:bookmarkStart w:name="z1646" w:id="1380"/>
    <w:p>
      <w:pPr>
        <w:spacing w:after="0"/>
        <w:ind w:left="0"/>
        <w:jc w:val="both"/>
      </w:pPr>
      <w:r>
        <w:rPr>
          <w:rFonts w:ascii="Times New Roman"/>
          <w:b w:val="false"/>
          <w:i w:val="false"/>
          <w:color w:val="000000"/>
          <w:sz w:val="28"/>
        </w:rPr>
        <w:t>
      7. Гражданство</w:t>
      </w:r>
    </w:p>
    <w:bookmarkEnd w:id="1380"/>
    <w:bookmarkStart w:name="z1647" w:id="1381"/>
    <w:p>
      <w:pPr>
        <w:spacing w:after="0"/>
        <w:ind w:left="0"/>
        <w:jc w:val="both"/>
      </w:pPr>
      <w:r>
        <w:rPr>
          <w:rFonts w:ascii="Times New Roman"/>
          <w:b w:val="false"/>
          <w:i w:val="false"/>
          <w:color w:val="000000"/>
          <w:sz w:val="28"/>
        </w:rPr>
        <w:t xml:space="preserve">
      8. Житель </w:t>
      </w:r>
    </w:p>
    <w:bookmarkEnd w:id="138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1648" w:id="1382"/>
    <w:p>
      <w:pPr>
        <w:spacing w:after="0"/>
        <w:ind w:left="0"/>
        <w:jc w:val="both"/>
      </w:pPr>
      <w:r>
        <w:rPr>
          <w:rFonts w:ascii="Times New Roman"/>
          <w:b w:val="false"/>
          <w:i w:val="false"/>
          <w:color w:val="000000"/>
          <w:sz w:val="28"/>
        </w:rPr>
        <w:t>
      Адрес проживания</w:t>
      </w:r>
    </w:p>
    <w:bookmarkEnd w:id="1382"/>
    <w:bookmarkStart w:name="z1649" w:id="1383"/>
    <w:p>
      <w:pPr>
        <w:spacing w:after="0"/>
        <w:ind w:left="0"/>
        <w:jc w:val="both"/>
      </w:pPr>
      <w:r>
        <w:rPr>
          <w:rFonts w:ascii="Times New Roman"/>
          <w:b w:val="false"/>
          <w:i w:val="false"/>
          <w:color w:val="000000"/>
          <w:sz w:val="28"/>
        </w:rPr>
        <w:t>
      9. Место работы/учебы/детского учреждения</w:t>
      </w:r>
    </w:p>
    <w:bookmarkEnd w:id="1383"/>
    <w:bookmarkStart w:name="z1650" w:id="1384"/>
    <w:p>
      <w:pPr>
        <w:spacing w:after="0"/>
        <w:ind w:left="0"/>
        <w:jc w:val="both"/>
      </w:pPr>
      <w:r>
        <w:rPr>
          <w:rFonts w:ascii="Times New Roman"/>
          <w:b w:val="false"/>
          <w:i w:val="false"/>
          <w:color w:val="000000"/>
          <w:sz w:val="28"/>
        </w:rPr>
        <w:t>
      Должность</w:t>
      </w:r>
    </w:p>
    <w:bookmarkEnd w:id="1384"/>
    <w:bookmarkStart w:name="z1651" w:id="1385"/>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1385"/>
    <w:bookmarkStart w:name="z1652" w:id="1386"/>
    <w:p>
      <w:pPr>
        <w:spacing w:after="0"/>
        <w:ind w:left="0"/>
        <w:jc w:val="both"/>
      </w:pPr>
      <w:r>
        <w:rPr>
          <w:rFonts w:ascii="Times New Roman"/>
          <w:b w:val="false"/>
          <w:i w:val="false"/>
          <w:color w:val="000000"/>
          <w:sz w:val="28"/>
        </w:rPr>
        <w:t>
      11. Группа инвалидности</w:t>
      </w:r>
    </w:p>
    <w:bookmarkEnd w:id="1386"/>
    <w:bookmarkStart w:name="z1653" w:id="1387"/>
    <w:p>
      <w:pPr>
        <w:spacing w:after="0"/>
        <w:ind w:left="0"/>
        <w:jc w:val="both"/>
      </w:pPr>
      <w:r>
        <w:rPr>
          <w:rFonts w:ascii="Times New Roman"/>
          <w:b w:val="false"/>
          <w:i w:val="false"/>
          <w:color w:val="000000"/>
          <w:sz w:val="28"/>
        </w:rPr>
        <w:t>
      12. Тип возмещения</w:t>
      </w:r>
    </w:p>
    <w:bookmarkEnd w:id="1387"/>
    <w:bookmarkStart w:name="z1654" w:id="1388"/>
    <w:p>
      <w:pPr>
        <w:spacing w:after="0"/>
        <w:ind w:left="0"/>
        <w:jc w:val="both"/>
      </w:pPr>
      <w:r>
        <w:rPr>
          <w:rFonts w:ascii="Times New Roman"/>
          <w:b w:val="false"/>
          <w:i w:val="false"/>
          <w:color w:val="000000"/>
          <w:sz w:val="28"/>
        </w:rPr>
        <w:t>
      13. Социальный статус</w:t>
      </w:r>
    </w:p>
    <w:bookmarkEnd w:id="1388"/>
    <w:bookmarkStart w:name="z1655" w:id="1389"/>
    <w:p>
      <w:pPr>
        <w:spacing w:after="0"/>
        <w:ind w:left="0"/>
        <w:jc w:val="both"/>
      </w:pPr>
      <w:r>
        <w:rPr>
          <w:rFonts w:ascii="Times New Roman"/>
          <w:b w:val="false"/>
          <w:i w:val="false"/>
          <w:color w:val="000000"/>
          <w:sz w:val="28"/>
        </w:rPr>
        <w:t>
      14. Наименование направившей МО (из регистра МО)</w:t>
      </w:r>
    </w:p>
    <w:bookmarkEnd w:id="1389"/>
    <w:bookmarkStart w:name="z1656" w:id="1390"/>
    <w:p>
      <w:pPr>
        <w:spacing w:after="0"/>
        <w:ind w:left="0"/>
        <w:jc w:val="both"/>
      </w:pPr>
      <w:r>
        <w:rPr>
          <w:rFonts w:ascii="Times New Roman"/>
          <w:b w:val="false"/>
          <w:i w:val="false"/>
          <w:color w:val="000000"/>
          <w:sz w:val="28"/>
        </w:rPr>
        <w:t>
      15. Диагноз основной код наименование</w:t>
      </w:r>
    </w:p>
    <w:bookmarkEnd w:id="1390"/>
    <w:bookmarkStart w:name="z1657" w:id="1391"/>
    <w:p>
      <w:pPr>
        <w:spacing w:after="0"/>
        <w:ind w:left="0"/>
        <w:jc w:val="both"/>
      </w:pPr>
      <w:r>
        <w:rPr>
          <w:rFonts w:ascii="Times New Roman"/>
          <w:b w:val="false"/>
          <w:i w:val="false"/>
          <w:color w:val="000000"/>
          <w:sz w:val="28"/>
        </w:rPr>
        <w:t>
      16. Фоновые заболевания код наименование</w:t>
      </w:r>
    </w:p>
    <w:bookmarkEnd w:id="1391"/>
    <w:bookmarkStart w:name="z1658" w:id="1392"/>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0"/>
        <w:gridCol w:w="2068"/>
        <w:gridCol w:w="1272"/>
      </w:tblGrid>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9" w:id="1393"/>
    <w:p>
      <w:pPr>
        <w:spacing w:after="0"/>
        <w:ind w:left="0"/>
        <w:jc w:val="both"/>
      </w:pPr>
      <w:r>
        <w:rPr>
          <w:rFonts w:ascii="Times New Roman"/>
          <w:b w:val="false"/>
          <w:i w:val="false"/>
          <w:color w:val="000000"/>
          <w:sz w:val="28"/>
        </w:rPr>
        <w:t>
      17. Дата начала лечения гемодиализом</w:t>
      </w:r>
    </w:p>
    <w:bookmarkEnd w:id="1393"/>
    <w:bookmarkStart w:name="z1660" w:id="1394"/>
    <w:p>
      <w:pPr>
        <w:spacing w:after="0"/>
        <w:ind w:left="0"/>
        <w:jc w:val="both"/>
      </w:pPr>
      <w:r>
        <w:rPr>
          <w:rFonts w:ascii="Times New Roman"/>
          <w:b w:val="false"/>
          <w:i w:val="false"/>
          <w:color w:val="000000"/>
          <w:sz w:val="28"/>
        </w:rPr>
        <w:t>
      18. Дата начала лечения гемодиализом в данном учреждении:</w:t>
      </w:r>
    </w:p>
    <w:bookmarkEnd w:id="1394"/>
    <w:bookmarkStart w:name="z1661" w:id="1395"/>
    <w:p>
      <w:pPr>
        <w:spacing w:after="0"/>
        <w:ind w:left="0"/>
        <w:jc w:val="both"/>
      </w:pPr>
      <w:r>
        <w:rPr>
          <w:rFonts w:ascii="Times New Roman"/>
          <w:b w:val="false"/>
          <w:i w:val="false"/>
          <w:color w:val="000000"/>
          <w:sz w:val="28"/>
        </w:rPr>
        <w:t>
      19. Дата проведения: начало, окончание</w:t>
      </w:r>
    </w:p>
    <w:bookmarkEnd w:id="1395"/>
    <w:bookmarkStart w:name="z1662" w:id="1396"/>
    <w:p>
      <w:pPr>
        <w:spacing w:after="0"/>
        <w:ind w:left="0"/>
        <w:jc w:val="both"/>
      </w:pPr>
      <w:r>
        <w:rPr>
          <w:rFonts w:ascii="Times New Roman"/>
          <w:b w:val="false"/>
          <w:i w:val="false"/>
          <w:color w:val="000000"/>
          <w:sz w:val="28"/>
        </w:rPr>
        <w:t xml:space="preserve">
      20. Гемодиализ № </w:t>
      </w:r>
    </w:p>
    <w:bookmarkEnd w:id="13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Аппарат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3" w:id="1397"/>
    <w:p>
      <w:pPr>
        <w:spacing w:after="0"/>
        <w:ind w:left="0"/>
        <w:jc w:val="both"/>
      </w:pPr>
      <w:r>
        <w:rPr>
          <w:rFonts w:ascii="Times New Roman"/>
          <w:b w:val="false"/>
          <w:i w:val="false"/>
          <w:color w:val="000000"/>
          <w:sz w:val="28"/>
        </w:rPr>
        <w:t xml:space="preserve">
      21. Тип диализатора: </w:t>
      </w:r>
    </w:p>
    <w:bookmarkEnd w:id="139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низко поточный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высоко поточный</w:t>
      </w:r>
      <w:r>
        <w:br/>
      </w:r>
      <w:r>
        <w:rPr>
          <w:rFonts w:ascii="Times New Roman"/>
          <w:b w:val="false"/>
          <w:i w:val="false"/>
          <w:color w:val="000000"/>
          <w:sz w:val="28"/>
        </w:rPr>
        <w:t>
</w:t>
      </w:r>
    </w:p>
    <w:bookmarkStart w:name="z1664" w:id="1398"/>
    <w:p>
      <w:pPr>
        <w:spacing w:after="0"/>
        <w:ind w:left="0"/>
        <w:jc w:val="both"/>
      </w:pPr>
      <w:r>
        <w:rPr>
          <w:rFonts w:ascii="Times New Roman"/>
          <w:b w:val="false"/>
          <w:i w:val="false"/>
          <w:color w:val="000000"/>
          <w:sz w:val="28"/>
        </w:rPr>
        <w:t xml:space="preserve">
      размер </w:t>
      </w:r>
    </w:p>
    <w:bookmarkEnd w:id="13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м2, производитель</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5" w:id="1399"/>
    <w:p>
      <w:pPr>
        <w:spacing w:after="0"/>
        <w:ind w:left="0"/>
        <w:jc w:val="both"/>
      </w:pPr>
      <w:r>
        <w:rPr>
          <w:rFonts w:ascii="Times New Roman"/>
          <w:b w:val="false"/>
          <w:i w:val="false"/>
          <w:color w:val="000000"/>
          <w:sz w:val="28"/>
        </w:rPr>
        <w:t xml:space="preserve">
      22. Гемодиализ: </w:t>
      </w:r>
    </w:p>
    <w:bookmarkEnd w:id="139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бикарбонатный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28600" cy="266700"/>
                    </a:xfrm>
                    <a:prstGeom prst="rect">
                      <a:avLst/>
                    </a:prstGeom>
                  </pic:spPr>
                </pic:pic>
              </a:graphicData>
            </a:graphic>
          </wp:inline>
        </w:drawing>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6" w:id="1400"/>
    <w:p>
      <w:pPr>
        <w:spacing w:after="0"/>
        <w:ind w:left="0"/>
        <w:jc w:val="both"/>
      </w:pPr>
      <w:r>
        <w:rPr>
          <w:rFonts w:ascii="Times New Roman"/>
          <w:b w:val="false"/>
          <w:i w:val="false"/>
          <w:color w:val="000000"/>
          <w:sz w:val="28"/>
        </w:rPr>
        <w:t xml:space="preserve">
      23. Профиль ультрафильтрации: </w:t>
      </w:r>
    </w:p>
    <w:bookmarkEnd w:id="140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ИУФ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УФ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Na</w:t>
      </w:r>
      <w:r>
        <w:br/>
      </w:r>
      <w:r>
        <w:rPr>
          <w:rFonts w:ascii="Times New Roman"/>
          <w:b w:val="false"/>
          <w:i w:val="false"/>
          <w:color w:val="000000"/>
          <w:sz w:val="28"/>
        </w:rPr>
        <w:t>
</w:t>
      </w:r>
    </w:p>
    <w:bookmarkStart w:name="z1667" w:id="1401"/>
    <w:p>
      <w:pPr>
        <w:spacing w:after="0"/>
        <w:ind w:left="0"/>
        <w:jc w:val="both"/>
      </w:pPr>
      <w:r>
        <w:rPr>
          <w:rFonts w:ascii="Times New Roman"/>
          <w:b w:val="false"/>
          <w:i w:val="false"/>
          <w:color w:val="000000"/>
          <w:sz w:val="28"/>
        </w:rPr>
        <w:t xml:space="preserve">
      24. Сосудистый доступ: </w:t>
      </w:r>
    </w:p>
    <w:bookmarkEnd w:id="14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A-V фистула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протез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катетер</w:t>
      </w:r>
      <w:r>
        <w:br/>
      </w:r>
      <w:r>
        <w:rPr>
          <w:rFonts w:ascii="Times New Roman"/>
          <w:b w:val="false"/>
          <w:i w:val="false"/>
          <w:color w:val="000000"/>
          <w:sz w:val="28"/>
        </w:rPr>
        <w:t>
</w:t>
      </w:r>
    </w:p>
    <w:bookmarkStart w:name="z1668" w:id="1402"/>
    <w:p>
      <w:pPr>
        <w:spacing w:after="0"/>
        <w:ind w:left="0"/>
        <w:jc w:val="both"/>
      </w:pPr>
      <w:r>
        <w:rPr>
          <w:rFonts w:ascii="Times New Roman"/>
          <w:b w:val="false"/>
          <w:i w:val="false"/>
          <w:color w:val="000000"/>
          <w:sz w:val="28"/>
        </w:rPr>
        <w:t xml:space="preserve">
      25. Антикоагулянт: </w:t>
      </w:r>
    </w:p>
    <w:bookmarkEnd w:id="140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гепарин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клексан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фраксипарин</w:t>
      </w:r>
      <w:r>
        <w:br/>
      </w:r>
      <w:r>
        <w:rPr>
          <w:rFonts w:ascii="Times New Roman"/>
          <w:b w:val="false"/>
          <w:i w:val="false"/>
          <w:color w:val="000000"/>
          <w:sz w:val="28"/>
        </w:rPr>
        <w:t>
</w:t>
      </w:r>
    </w:p>
    <w:bookmarkStart w:name="z1669" w:id="1403"/>
    <w:p>
      <w:pPr>
        <w:spacing w:after="0"/>
        <w:ind w:left="0"/>
        <w:jc w:val="both"/>
      </w:pPr>
      <w:r>
        <w:rPr>
          <w:rFonts w:ascii="Times New Roman"/>
          <w:b w:val="false"/>
          <w:i w:val="false"/>
          <w:color w:val="000000"/>
          <w:sz w:val="28"/>
        </w:rPr>
        <w:t xml:space="preserve">
      26. Доза </w:t>
      </w:r>
    </w:p>
    <w:bookmarkEnd w:id="140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ед.</w:t>
      </w:r>
      <w:r>
        <w:br/>
      </w:r>
      <w:r>
        <w:rPr>
          <w:rFonts w:ascii="Times New Roman"/>
          <w:b w:val="false"/>
          <w:i w:val="false"/>
          <w:color w:val="000000"/>
          <w:sz w:val="28"/>
        </w:rPr>
        <w:t>
</w:t>
      </w:r>
    </w:p>
    <w:bookmarkStart w:name="z1670" w:id="1404"/>
    <w:p>
      <w:pPr>
        <w:spacing w:after="0"/>
        <w:ind w:left="0"/>
        <w:jc w:val="both"/>
      </w:pPr>
      <w:r>
        <w:rPr>
          <w:rFonts w:ascii="Times New Roman"/>
          <w:b w:val="false"/>
          <w:i w:val="false"/>
          <w:color w:val="000000"/>
          <w:sz w:val="28"/>
        </w:rPr>
        <w:t xml:space="preserve">
      27. Способ </w:t>
      </w:r>
    </w:p>
    <w:bookmarkEnd w:id="140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общая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дозированная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регинональная</w:t>
      </w:r>
      <w:r>
        <w:br/>
      </w:r>
      <w:r>
        <w:rPr>
          <w:rFonts w:ascii="Times New Roman"/>
          <w:b w:val="false"/>
          <w:i w:val="false"/>
          <w:color w:val="000000"/>
          <w:sz w:val="28"/>
        </w:rPr>
        <w:t>
</w:t>
      </w:r>
    </w:p>
    <w:bookmarkStart w:name="z1671" w:id="1405"/>
    <w:p>
      <w:pPr>
        <w:spacing w:after="0"/>
        <w:ind w:left="0"/>
        <w:jc w:val="both"/>
      </w:pPr>
      <w:r>
        <w:rPr>
          <w:rFonts w:ascii="Times New Roman"/>
          <w:b w:val="false"/>
          <w:i w:val="false"/>
          <w:color w:val="000000"/>
          <w:sz w:val="28"/>
        </w:rPr>
        <w:t>
      28. Скорость кровотока</w:t>
      </w:r>
    </w:p>
    <w:bookmarkEnd w:id="14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мл/мин. Скорость потока диализата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мл/мин</w:t>
      </w:r>
      <w:r>
        <w:br/>
      </w:r>
      <w:r>
        <w:rPr>
          <w:rFonts w:ascii="Times New Roman"/>
          <w:b w:val="false"/>
          <w:i w:val="false"/>
          <w:color w:val="000000"/>
          <w:sz w:val="28"/>
        </w:rPr>
        <w:t>
</w:t>
      </w:r>
    </w:p>
    <w:bookmarkStart w:name="z1672" w:id="1406"/>
    <w:p>
      <w:pPr>
        <w:spacing w:after="0"/>
        <w:ind w:left="0"/>
        <w:jc w:val="both"/>
      </w:pPr>
      <w:r>
        <w:rPr>
          <w:rFonts w:ascii="Times New Roman"/>
          <w:b w:val="false"/>
          <w:i w:val="false"/>
          <w:color w:val="000000"/>
          <w:sz w:val="28"/>
        </w:rPr>
        <w:t xml:space="preserve">
      29. Назначенное время ГД </w:t>
      </w:r>
    </w:p>
    <w:bookmarkEnd w:id="140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ч. Эффективное время ГД</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w:t>
      </w:r>
      <w:r>
        <w:br/>
      </w:r>
      <w:r>
        <w:rPr>
          <w:rFonts w:ascii="Times New Roman"/>
          <w:b w:val="false"/>
          <w:i w:val="false"/>
          <w:color w:val="000000"/>
          <w:sz w:val="28"/>
        </w:rPr>
        <w:t>
</w:t>
      </w:r>
    </w:p>
    <w:bookmarkStart w:name="z1673" w:id="1407"/>
    <w:p>
      <w:pPr>
        <w:spacing w:after="0"/>
        <w:ind w:left="0"/>
        <w:jc w:val="both"/>
      </w:pPr>
      <w:r>
        <w:rPr>
          <w:rFonts w:ascii="Times New Roman"/>
          <w:b w:val="false"/>
          <w:i w:val="false"/>
          <w:color w:val="000000"/>
          <w:sz w:val="28"/>
        </w:rPr>
        <w:t>
      30. Сухой вес</w:t>
      </w:r>
    </w:p>
    <w:bookmarkEnd w:id="1407"/>
    <w:bookmarkStart w:name="z1674" w:id="1408"/>
    <w:p>
      <w:pPr>
        <w:spacing w:after="0"/>
        <w:ind w:left="0"/>
        <w:jc w:val="both"/>
      </w:pPr>
      <w:r>
        <w:rPr>
          <w:rFonts w:ascii="Times New Roman"/>
          <w:b w:val="false"/>
          <w:i w:val="false"/>
          <w:color w:val="000000"/>
          <w:sz w:val="28"/>
        </w:rPr>
        <w:t xml:space="preserve">
      31. Вес до ГД </w:t>
      </w:r>
    </w:p>
    <w:bookmarkEnd w:id="140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вес после ГД</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5" w:id="1409"/>
    <w:p>
      <w:pPr>
        <w:spacing w:after="0"/>
        <w:ind w:left="0"/>
        <w:jc w:val="both"/>
      </w:pPr>
      <w:r>
        <w:rPr>
          <w:rFonts w:ascii="Times New Roman"/>
          <w:b w:val="false"/>
          <w:i w:val="false"/>
          <w:color w:val="000000"/>
          <w:sz w:val="28"/>
        </w:rPr>
        <w:t>
      32. Ультрафильтрация</w:t>
      </w:r>
    </w:p>
    <w:bookmarkEnd w:id="1409"/>
    <w:bookmarkStart w:name="z1676" w:id="1410"/>
    <w:p>
      <w:pPr>
        <w:spacing w:after="0"/>
        <w:ind w:left="0"/>
        <w:jc w:val="both"/>
      </w:pPr>
      <w:r>
        <w:rPr>
          <w:rFonts w:ascii="Times New Roman"/>
          <w:b w:val="false"/>
          <w:i w:val="false"/>
          <w:color w:val="000000"/>
          <w:sz w:val="28"/>
        </w:rPr>
        <w:t>
      33. Артериальное давление:</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68"/>
        <w:gridCol w:w="2245"/>
        <w:gridCol w:w="2246"/>
        <w:gridCol w:w="2246"/>
        <w:gridCol w:w="2246"/>
        <w:gridCol w:w="1269"/>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ГД</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7" w:id="1411"/>
    <w:p>
      <w:pPr>
        <w:spacing w:after="0"/>
        <w:ind w:left="0"/>
        <w:jc w:val="both"/>
      </w:pPr>
      <w:r>
        <w:rPr>
          <w:rFonts w:ascii="Times New Roman"/>
          <w:b w:val="false"/>
          <w:i w:val="false"/>
          <w:color w:val="000000"/>
          <w:sz w:val="28"/>
        </w:rPr>
        <w:t>
      34. Лекарственные препараты</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6432"/>
        <w:gridCol w:w="2235"/>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8" w:id="1412"/>
    <w:p>
      <w:pPr>
        <w:spacing w:after="0"/>
        <w:ind w:left="0"/>
        <w:jc w:val="both"/>
      </w:pPr>
      <w:r>
        <w:rPr>
          <w:rFonts w:ascii="Times New Roman"/>
          <w:b w:val="false"/>
          <w:i w:val="false"/>
          <w:color w:val="000000"/>
          <w:sz w:val="28"/>
        </w:rPr>
        <w:t>
      35. Технические осложнения</w:t>
      </w:r>
    </w:p>
    <w:bookmarkEnd w:id="1412"/>
    <w:bookmarkStart w:name="z1679" w:id="1413"/>
    <w:p>
      <w:pPr>
        <w:spacing w:after="0"/>
        <w:ind w:left="0"/>
        <w:jc w:val="both"/>
      </w:pPr>
      <w:r>
        <w:rPr>
          <w:rFonts w:ascii="Times New Roman"/>
          <w:b w:val="false"/>
          <w:i w:val="false"/>
          <w:color w:val="000000"/>
          <w:sz w:val="28"/>
        </w:rPr>
        <w:t>
      36. Дата прекращения лечения гемодиализом в данном учреждении:</w:t>
      </w:r>
    </w:p>
    <w:bookmarkEnd w:id="1413"/>
    <w:bookmarkStart w:name="z1680" w:id="1414"/>
    <w:p>
      <w:pPr>
        <w:spacing w:after="0"/>
        <w:ind w:left="0"/>
        <w:jc w:val="both"/>
      </w:pPr>
      <w:r>
        <w:rPr>
          <w:rFonts w:ascii="Times New Roman"/>
          <w:b w:val="false"/>
          <w:i w:val="false"/>
          <w:color w:val="000000"/>
          <w:sz w:val="28"/>
        </w:rPr>
        <w:t>
      37. Причина прекращения лечения гемодиализом</w:t>
      </w:r>
    </w:p>
    <w:bookmarkEnd w:id="1414"/>
    <w:bookmarkStart w:name="z1681" w:id="1415"/>
    <w:p>
      <w:pPr>
        <w:spacing w:after="0"/>
        <w:ind w:left="0"/>
        <w:jc w:val="both"/>
      </w:pPr>
      <w:r>
        <w:rPr>
          <w:rFonts w:ascii="Times New Roman"/>
          <w:b w:val="false"/>
          <w:i w:val="false"/>
          <w:color w:val="000000"/>
          <w:sz w:val="28"/>
        </w:rPr>
        <w:t>
      38. Проведено процедур гемодиализа: _________</w:t>
      </w:r>
    </w:p>
    <w:bookmarkEnd w:id="1415"/>
    <w:bookmarkStart w:name="z1682" w:id="1416"/>
    <w:p>
      <w:pPr>
        <w:spacing w:after="0"/>
        <w:ind w:left="0"/>
        <w:jc w:val="both"/>
      </w:pPr>
      <w:r>
        <w:rPr>
          <w:rFonts w:ascii="Times New Roman"/>
          <w:b w:val="false"/>
          <w:i w:val="false"/>
          <w:color w:val="000000"/>
          <w:sz w:val="28"/>
        </w:rPr>
        <w:t>
      Ф.И.О. (при его наличии) лечащего врача, ID</w:t>
      </w:r>
    </w:p>
    <w:bookmarkEnd w:id="1416"/>
    <w:bookmarkStart w:name="z1683" w:id="1417"/>
    <w:p>
      <w:pPr>
        <w:spacing w:after="0"/>
        <w:ind w:left="0"/>
        <w:jc w:val="both"/>
      </w:pPr>
      <w:r>
        <w:rPr>
          <w:rFonts w:ascii="Times New Roman"/>
          <w:b w:val="false"/>
          <w:i w:val="false"/>
          <w:color w:val="000000"/>
          <w:sz w:val="28"/>
        </w:rPr>
        <w:t>
      Ф.И.О. (при его наличии) среднего медицинского работника ГД, ID</w:t>
      </w:r>
    </w:p>
    <w:bookmarkEnd w:id="1417"/>
    <w:bookmarkStart w:name="z1684" w:id="1418"/>
    <w:p>
      <w:pPr>
        <w:spacing w:after="0"/>
        <w:ind w:left="0"/>
        <w:jc w:val="both"/>
      </w:pPr>
      <w:r>
        <w:rPr>
          <w:rFonts w:ascii="Times New Roman"/>
          <w:b w:val="false"/>
          <w:i w:val="false"/>
          <w:color w:val="000000"/>
          <w:sz w:val="28"/>
        </w:rPr>
        <w:t>
      Применимо при: РЕТ оценочный лист</w:t>
      </w:r>
    </w:p>
    <w:bookmarkEnd w:id="1418"/>
    <w:bookmarkStart w:name="z1685" w:id="1419"/>
    <w:p>
      <w:pPr>
        <w:spacing w:after="0"/>
        <w:ind w:left="0"/>
        <w:jc w:val="both"/>
      </w:pPr>
      <w:r>
        <w:rPr>
          <w:rFonts w:ascii="Times New Roman"/>
          <w:b w:val="false"/>
          <w:i w:val="false"/>
          <w:color w:val="000000"/>
          <w:sz w:val="28"/>
        </w:rPr>
        <w:t>
      Дата проведения:</w:t>
      </w:r>
    </w:p>
    <w:bookmarkEnd w:id="1419"/>
    <w:bookmarkStart w:name="z1686" w:id="1420"/>
    <w:p>
      <w:pPr>
        <w:spacing w:after="0"/>
        <w:ind w:left="0"/>
        <w:jc w:val="both"/>
      </w:pPr>
      <w:r>
        <w:rPr>
          <w:rFonts w:ascii="Times New Roman"/>
          <w:b w:val="false"/>
          <w:i w:val="false"/>
          <w:color w:val="000000"/>
          <w:sz w:val="28"/>
        </w:rPr>
        <w:t xml:space="preserve">
      № МКСБ </w:t>
      </w:r>
    </w:p>
    <w:bookmarkEnd w:id="142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7" w:id="1421"/>
    <w:p>
      <w:pPr>
        <w:spacing w:after="0"/>
        <w:ind w:left="0"/>
        <w:jc w:val="both"/>
      </w:pPr>
      <w:r>
        <w:rPr>
          <w:rFonts w:ascii="Times New Roman"/>
          <w:b w:val="false"/>
          <w:i w:val="false"/>
          <w:color w:val="000000"/>
          <w:sz w:val="28"/>
        </w:rPr>
        <w:t xml:space="preserve">
      Вес: </w:t>
      </w:r>
    </w:p>
    <w:bookmarkEnd w:id="142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Рост: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Возраст: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BSA (m2):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8" w:id="1422"/>
    <w:p>
      <w:pPr>
        <w:spacing w:after="0"/>
        <w:ind w:left="0"/>
        <w:jc w:val="both"/>
      </w:pPr>
      <w:r>
        <w:rPr>
          <w:rFonts w:ascii="Times New Roman"/>
          <w:b w:val="false"/>
          <w:i w:val="false"/>
          <w:color w:val="000000"/>
          <w:sz w:val="28"/>
        </w:rPr>
        <w:t xml:space="preserve">
      BW(L): </w:t>
      </w:r>
    </w:p>
    <w:bookmarkEnd w:id="14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9" w:id="1423"/>
    <w:p>
      <w:pPr>
        <w:spacing w:after="0"/>
        <w:ind w:left="0"/>
        <w:jc w:val="both"/>
      </w:pPr>
      <w:r>
        <w:rPr>
          <w:rFonts w:ascii="Times New Roman"/>
          <w:b w:val="false"/>
          <w:i w:val="false"/>
          <w:color w:val="000000"/>
          <w:sz w:val="28"/>
        </w:rPr>
        <w:t xml:space="preserve">
      Ночной залив: р-р </w:t>
      </w:r>
    </w:p>
    <w:bookmarkEnd w:id="142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Время задержки: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0" w:id="1424"/>
    <w:p>
      <w:pPr>
        <w:spacing w:after="0"/>
        <w:ind w:left="0"/>
        <w:jc w:val="both"/>
      </w:pPr>
      <w:r>
        <w:rPr>
          <w:rFonts w:ascii="Times New Roman"/>
          <w:b w:val="false"/>
          <w:i w:val="false"/>
          <w:color w:val="000000"/>
          <w:sz w:val="28"/>
        </w:rPr>
        <w:t xml:space="preserve">
      Объем залива: </w:t>
      </w:r>
    </w:p>
    <w:bookmarkEnd w:id="142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слива: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1" w:id="1425"/>
    <w:p>
      <w:pPr>
        <w:spacing w:after="0"/>
        <w:ind w:left="0"/>
        <w:jc w:val="both"/>
      </w:pPr>
      <w:r>
        <w:rPr>
          <w:rFonts w:ascii="Times New Roman"/>
          <w:b w:val="false"/>
          <w:i w:val="false"/>
          <w:color w:val="000000"/>
          <w:sz w:val="28"/>
        </w:rPr>
        <w:t xml:space="preserve">
      РЕТ: р-р </w:t>
      </w:r>
    </w:p>
    <w:bookmarkEnd w:id="142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Начало залива: окончание залива:</w:t>
      </w:r>
      <w:r>
        <w:br/>
      </w:r>
      <w:r>
        <w:rPr>
          <w:rFonts w:ascii="Times New Roman"/>
          <w:b w:val="false"/>
          <w:i w:val="false"/>
          <w:color w:val="000000"/>
          <w:sz w:val="28"/>
        </w:rPr>
        <w:t>
</w:t>
      </w:r>
    </w:p>
    <w:bookmarkStart w:name="z1692" w:id="1426"/>
    <w:p>
      <w:pPr>
        <w:spacing w:after="0"/>
        <w:ind w:left="0"/>
        <w:jc w:val="both"/>
      </w:pPr>
      <w:r>
        <w:rPr>
          <w:rFonts w:ascii="Times New Roman"/>
          <w:b w:val="false"/>
          <w:i w:val="false"/>
          <w:color w:val="000000"/>
          <w:sz w:val="28"/>
        </w:rPr>
        <w:t xml:space="preserve">
      Объем залива: </w:t>
      </w:r>
    </w:p>
    <w:bookmarkEnd w:id="142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слива: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3" w:id="1427"/>
    <w:p>
      <w:pPr>
        <w:spacing w:after="0"/>
        <w:ind w:left="0"/>
        <w:jc w:val="both"/>
      </w:pPr>
      <w:r>
        <w:rPr>
          <w:rFonts w:ascii="Times New Roman"/>
          <w:b w:val="false"/>
          <w:i w:val="false"/>
          <w:color w:val="000000"/>
          <w:sz w:val="28"/>
        </w:rPr>
        <w:t xml:space="preserve">
      Ультрафильтрация:  </w:t>
      </w:r>
    </w:p>
    <w:bookmarkEnd w:id="142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Длительность слива: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300"/>
        <w:gridCol w:w="2301"/>
        <w:gridCol w:w="2301"/>
        <w:gridCol w:w="2301"/>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28"/>
          <w:p>
            <w:pPr>
              <w:spacing w:after="20"/>
              <w:ind w:left="20"/>
              <w:jc w:val="both"/>
            </w:pPr>
            <w:r>
              <w:rPr>
                <w:rFonts w:ascii="Times New Roman"/>
                <w:b w:val="false"/>
                <w:i w:val="false"/>
                <w:color w:val="000000"/>
                <w:sz w:val="20"/>
              </w:rPr>
              <w:t>
Фосфор</w:t>
            </w:r>
            <w:r>
              <w:br/>
            </w:r>
            <w:r>
              <w:rPr>
                <w:rFonts w:ascii="Times New Roman"/>
                <w:b w:val="false"/>
                <w:i w:val="false"/>
                <w:color w:val="000000"/>
                <w:sz w:val="20"/>
              </w:rPr>
              <w:t>
(ммоль/л)</w:t>
            </w:r>
          </w:p>
          <w:bookmarkEnd w:id="1428"/>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595"/>
        <w:gridCol w:w="595"/>
        <w:gridCol w:w="1714"/>
        <w:gridCol w:w="2911"/>
        <w:gridCol w:w="3903"/>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Скоррегированный креатинин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2-х часовая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часовой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часовой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часовой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часовой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часовой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95" w:id="1429"/>
    <w:p>
      <w:pPr>
        <w:spacing w:after="0"/>
        <w:ind w:left="0"/>
        <w:jc w:val="both"/>
      </w:pPr>
      <w:r>
        <w:rPr>
          <w:rFonts w:ascii="Times New Roman"/>
          <w:b w:val="false"/>
          <w:i w:val="false"/>
          <w:color w:val="000000"/>
          <w:sz w:val="28"/>
        </w:rPr>
        <w:t xml:space="preserve">
      </w:t>
      </w:r>
    </w:p>
    <w:bookmarkEnd w:id="142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6" w:id="1430"/>
    <w:p>
      <w:pPr>
        <w:spacing w:after="0"/>
        <w:ind w:left="0"/>
        <w:jc w:val="both"/>
      </w:pPr>
      <w:r>
        <w:rPr>
          <w:rFonts w:ascii="Times New Roman"/>
          <w:b w:val="false"/>
          <w:i w:val="false"/>
          <w:color w:val="000000"/>
          <w:sz w:val="28"/>
        </w:rPr>
        <w:t>
      Креатинин* - измеренный креатинин</w:t>
      </w:r>
    </w:p>
    <w:bookmarkEnd w:id="1430"/>
    <w:bookmarkStart w:name="z1697" w:id="1431"/>
    <w:p>
      <w:pPr>
        <w:spacing w:after="0"/>
        <w:ind w:left="0"/>
        <w:jc w:val="both"/>
      </w:pPr>
      <w:r>
        <w:rPr>
          <w:rFonts w:ascii="Times New Roman"/>
          <w:b w:val="false"/>
          <w:i w:val="false"/>
          <w:color w:val="000000"/>
          <w:sz w:val="28"/>
        </w:rPr>
        <w:t>
      Фактор конвертации: Глюкоза: мг/дл=ммоль/л х 18, Креатинин: мг/дл=мкмоль/л ÷ 88</w:t>
      </w:r>
    </w:p>
    <w:bookmarkEnd w:id="1431"/>
    <w:bookmarkStart w:name="z1698" w:id="1432"/>
    <w:p>
      <w:pPr>
        <w:spacing w:after="0"/>
        <w:ind w:left="0"/>
        <w:jc w:val="both"/>
      </w:pPr>
      <w:r>
        <w:rPr>
          <w:rFonts w:ascii="Times New Roman"/>
          <w:b w:val="false"/>
          <w:i w:val="false"/>
          <w:color w:val="000000"/>
          <w:sz w:val="28"/>
        </w:rPr>
        <w:t>
      Мочевина: мг/дл=ммоль/л х 2,82</w:t>
      </w:r>
    </w:p>
    <w:bookmarkEnd w:id="1432"/>
    <w:bookmarkStart w:name="z1699" w:id="1433"/>
    <w:p>
      <w:pPr>
        <w:spacing w:after="0"/>
        <w:ind w:left="0"/>
        <w:jc w:val="both"/>
      </w:pPr>
      <w:r>
        <w:rPr>
          <w:rFonts w:ascii="Times New Roman"/>
          <w:b w:val="false"/>
          <w:i w:val="false"/>
          <w:color w:val="000000"/>
          <w:sz w:val="28"/>
        </w:rPr>
        <w:t>
      D/D0 Глюкоза</w:t>
      </w:r>
    </w:p>
    <w:bookmarkEnd w:id="1433"/>
    <w:bookmarkStart w:name="z1700" w:id="1434"/>
    <w:p>
      <w:pPr>
        <w:spacing w:after="0"/>
        <w:ind w:left="0"/>
        <w:jc w:val="both"/>
      </w:pPr>
      <w:r>
        <w:rPr>
          <w:rFonts w:ascii="Times New Roman"/>
          <w:b w:val="false"/>
          <w:i w:val="false"/>
          <w:color w:val="000000"/>
          <w:sz w:val="28"/>
        </w:rPr>
        <w:t xml:space="preserve">
      </w:t>
      </w:r>
    </w:p>
    <w:bookmarkEnd w:id="143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1" w:id="1435"/>
    <w:p>
      <w:pPr>
        <w:spacing w:after="0"/>
        <w:ind w:left="0"/>
        <w:jc w:val="both"/>
      </w:pPr>
      <w:r>
        <w:rPr>
          <w:rFonts w:ascii="Times New Roman"/>
          <w:b w:val="false"/>
          <w:i w:val="false"/>
          <w:color w:val="000000"/>
          <w:sz w:val="28"/>
        </w:rPr>
        <w:t>
      D/P скоррегированный креатинин</w:t>
      </w:r>
    </w:p>
    <w:bookmarkEnd w:id="1435"/>
    <w:bookmarkStart w:name="z1702" w:id="1436"/>
    <w:p>
      <w:pPr>
        <w:spacing w:after="0"/>
        <w:ind w:left="0"/>
        <w:jc w:val="both"/>
      </w:pPr>
      <w:r>
        <w:rPr>
          <w:rFonts w:ascii="Times New Roman"/>
          <w:b w:val="false"/>
          <w:i w:val="false"/>
          <w:color w:val="000000"/>
          <w:sz w:val="28"/>
        </w:rPr>
        <w:t xml:space="preserve">
      </w:t>
      </w:r>
    </w:p>
    <w:bookmarkEnd w:id="1436"/>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5767"/>
        <w:gridCol w:w="5768"/>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категория</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D/P креатинина</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37"/>
          <w:p>
            <w:pPr>
              <w:spacing w:after="20"/>
              <w:ind w:left="20"/>
              <w:jc w:val="both"/>
            </w:pPr>
            <w:r>
              <w:rPr>
                <w:rFonts w:ascii="Times New Roman"/>
                <w:b w:val="false"/>
                <w:i w:val="false"/>
                <w:color w:val="000000"/>
                <w:sz w:val="20"/>
              </w:rPr>
              <w:t>
4х часовой</w:t>
            </w:r>
            <w:r>
              <w:br/>
            </w:r>
            <w:r>
              <w:rPr>
                <w:rFonts w:ascii="Times New Roman"/>
                <w:b w:val="false"/>
                <w:i w:val="false"/>
                <w:color w:val="000000"/>
                <w:sz w:val="20"/>
              </w:rPr>
              <w:t>
D/D0 глюкозы</w:t>
            </w:r>
          </w:p>
          <w:bookmarkEnd w:id="1437"/>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Среднебыстрый</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Среднемедленный</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Медленный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0,61</w:t>
            </w:r>
          </w:p>
        </w:tc>
      </w:tr>
    </w:tbl>
    <w:bookmarkStart w:name="z1704" w:id="1438"/>
    <w:p>
      <w:pPr>
        <w:spacing w:after="0"/>
        <w:ind w:left="0"/>
        <w:jc w:val="both"/>
      </w:pPr>
      <w:r>
        <w:rPr>
          <w:rFonts w:ascii="Times New Roman"/>
          <w:b w:val="false"/>
          <w:i w:val="false"/>
          <w:color w:val="000000"/>
          <w:sz w:val="28"/>
        </w:rPr>
        <w:t xml:space="preserve">
      Заключение: </w:t>
      </w:r>
    </w:p>
    <w:bookmarkEnd w:id="1438"/>
    <w:bookmarkStart w:name="z1705" w:id="1439"/>
    <w:p>
      <w:pPr>
        <w:spacing w:after="0"/>
        <w:ind w:left="0"/>
        <w:jc w:val="both"/>
      </w:pPr>
      <w:r>
        <w:rPr>
          <w:rFonts w:ascii="Times New Roman"/>
          <w:b w:val="false"/>
          <w:i w:val="false"/>
          <w:color w:val="000000"/>
          <w:sz w:val="28"/>
        </w:rPr>
        <w:t>
      Ф.И.О. (при его наличии) врача, ID</w:t>
      </w:r>
    </w:p>
    <w:bookmarkEnd w:id="1439"/>
    <w:bookmarkStart w:name="z1706" w:id="1440"/>
    <w:p>
      <w:pPr>
        <w:spacing w:after="0"/>
        <w:ind w:left="0"/>
        <w:jc w:val="both"/>
      </w:pPr>
      <w:r>
        <w:rPr>
          <w:rFonts w:ascii="Times New Roman"/>
          <w:b w:val="false"/>
          <w:i w:val="false"/>
          <w:color w:val="000000"/>
          <w:sz w:val="28"/>
        </w:rPr>
        <w:t>
      Дата</w:t>
      </w:r>
    </w:p>
    <w:bookmarkEnd w:id="1440"/>
    <w:bookmarkStart w:name="z1707" w:id="1441"/>
    <w:p>
      <w:pPr>
        <w:spacing w:after="0"/>
        <w:ind w:left="0"/>
        <w:jc w:val="both"/>
      </w:pPr>
      <w:r>
        <w:rPr>
          <w:rFonts w:ascii="Times New Roman"/>
          <w:b w:val="false"/>
          <w:i w:val="false"/>
          <w:color w:val="000000"/>
          <w:sz w:val="28"/>
        </w:rPr>
        <w:t>
      Применимо при: Оценочный лист адекватности ПД</w:t>
      </w:r>
    </w:p>
    <w:bookmarkEnd w:id="1441"/>
    <w:bookmarkStart w:name="z1708" w:id="1442"/>
    <w:p>
      <w:pPr>
        <w:spacing w:after="0"/>
        <w:ind w:left="0"/>
        <w:jc w:val="both"/>
      </w:pPr>
      <w:r>
        <w:rPr>
          <w:rFonts w:ascii="Times New Roman"/>
          <w:b w:val="false"/>
          <w:i w:val="false"/>
          <w:color w:val="000000"/>
          <w:sz w:val="28"/>
        </w:rPr>
        <w:t>
      Кровь</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9" w:id="1443"/>
    <w:p>
      <w:pPr>
        <w:spacing w:after="0"/>
        <w:ind w:left="0"/>
        <w:jc w:val="both"/>
      </w:pPr>
      <w:r>
        <w:rPr>
          <w:rFonts w:ascii="Times New Roman"/>
          <w:b w:val="false"/>
          <w:i w:val="false"/>
          <w:color w:val="000000"/>
          <w:sz w:val="28"/>
        </w:rPr>
        <w:t>
      24х-часовая моча и диализат</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728"/>
        <w:gridCol w:w="728"/>
        <w:gridCol w:w="3134"/>
        <w:gridCol w:w="3671"/>
        <w:gridCol w:w="3611"/>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444"/>
          <w:p>
            <w:pPr>
              <w:spacing w:after="20"/>
              <w:ind w:left="20"/>
              <w:jc w:val="both"/>
            </w:pPr>
            <w:r>
              <w:rPr>
                <w:rFonts w:ascii="Times New Roman"/>
                <w:b w:val="false"/>
                <w:i w:val="false"/>
                <w:color w:val="000000"/>
                <w:sz w:val="20"/>
              </w:rPr>
              <w:t xml:space="preserve">
Мочевина </w:t>
            </w:r>
            <w:r>
              <w:br/>
            </w:r>
            <w:r>
              <w:rPr>
                <w:rFonts w:ascii="Times New Roman"/>
                <w:b w:val="false"/>
                <w:i w:val="false"/>
                <w:color w:val="000000"/>
                <w:sz w:val="20"/>
              </w:rPr>
              <w:t>
Ммоль/л</w:t>
            </w:r>
          </w:p>
          <w:bookmarkEnd w:id="1444"/>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445"/>
          <w:p>
            <w:pPr>
              <w:spacing w:after="20"/>
              <w:ind w:left="20"/>
              <w:jc w:val="both"/>
            </w:pPr>
            <w:r>
              <w:rPr>
                <w:rFonts w:ascii="Times New Roman"/>
                <w:b w:val="false"/>
                <w:i w:val="false"/>
                <w:color w:val="000000"/>
                <w:sz w:val="20"/>
              </w:rPr>
              <w:t xml:space="preserve">
Креатинин </w:t>
            </w:r>
            <w:r>
              <w:br/>
            </w:r>
            <w:r>
              <w:rPr>
                <w:rFonts w:ascii="Times New Roman"/>
                <w:b w:val="false"/>
                <w:i w:val="false"/>
                <w:color w:val="000000"/>
                <w:sz w:val="20"/>
              </w:rPr>
              <w:t>
Мкмоль/л</w:t>
            </w:r>
          </w:p>
          <w:bookmarkEnd w:id="1445"/>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446"/>
          <w:p>
            <w:pPr>
              <w:spacing w:after="20"/>
              <w:ind w:left="20"/>
              <w:jc w:val="both"/>
            </w:pPr>
            <w:r>
              <w:rPr>
                <w:rFonts w:ascii="Times New Roman"/>
                <w:b w:val="false"/>
                <w:i w:val="false"/>
                <w:color w:val="000000"/>
                <w:sz w:val="20"/>
              </w:rPr>
              <w:t>
Vol in</w:t>
            </w:r>
            <w:r>
              <w:br/>
            </w:r>
            <w:r>
              <w:rPr>
                <w:rFonts w:ascii="Times New Roman"/>
                <w:b w:val="false"/>
                <w:i w:val="false"/>
                <w:color w:val="000000"/>
                <w:sz w:val="20"/>
              </w:rPr>
              <w:t>
ml</w:t>
            </w:r>
          </w:p>
          <w:bookmarkEnd w:id="1446"/>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447"/>
          <w:p>
            <w:pPr>
              <w:spacing w:after="20"/>
              <w:ind w:left="20"/>
              <w:jc w:val="both"/>
            </w:pPr>
            <w:r>
              <w:rPr>
                <w:rFonts w:ascii="Times New Roman"/>
                <w:b w:val="false"/>
                <w:i w:val="false"/>
                <w:color w:val="000000"/>
                <w:sz w:val="20"/>
              </w:rPr>
              <w:t>
Vol out</w:t>
            </w:r>
            <w:r>
              <w:br/>
            </w:r>
            <w:r>
              <w:rPr>
                <w:rFonts w:ascii="Times New Roman"/>
                <w:b w:val="false"/>
                <w:i w:val="false"/>
                <w:color w:val="000000"/>
                <w:sz w:val="20"/>
              </w:rPr>
              <w:t>
ml</w:t>
            </w:r>
          </w:p>
          <w:bookmarkEnd w:id="1447"/>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448"/>
          <w:p>
            <w:pPr>
              <w:spacing w:after="20"/>
              <w:ind w:left="20"/>
              <w:jc w:val="both"/>
            </w:pPr>
            <w:r>
              <w:rPr>
                <w:rFonts w:ascii="Times New Roman"/>
                <w:b w:val="false"/>
                <w:i w:val="false"/>
                <w:color w:val="000000"/>
                <w:sz w:val="20"/>
              </w:rPr>
              <w:t>
Net vol</w:t>
            </w:r>
            <w:r>
              <w:br/>
            </w:r>
            <w:r>
              <w:rPr>
                <w:rFonts w:ascii="Times New Roman"/>
                <w:b w:val="false"/>
                <w:i w:val="false"/>
                <w:color w:val="000000"/>
                <w:sz w:val="20"/>
              </w:rPr>
              <w:t>
ml</w:t>
            </w:r>
          </w:p>
          <w:bookmarkEnd w:id="1448"/>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5" w:id="1449"/>
    <w:p>
      <w:pPr>
        <w:spacing w:after="0"/>
        <w:ind w:left="0"/>
        <w:jc w:val="both"/>
      </w:pPr>
      <w:r>
        <w:rPr>
          <w:rFonts w:ascii="Times New Roman"/>
          <w:b w:val="false"/>
          <w:i w:val="false"/>
          <w:color w:val="000000"/>
          <w:sz w:val="28"/>
        </w:rPr>
        <w:t xml:space="preserve">
      ПД-программа: </w:t>
      </w:r>
    </w:p>
    <w:bookmarkEnd w:id="1449"/>
    <w:bookmarkStart w:name="z1716" w:id="1450"/>
    <w:p>
      <w:pPr>
        <w:spacing w:after="0"/>
        <w:ind w:left="0"/>
        <w:jc w:val="both"/>
      </w:pPr>
      <w:r>
        <w:rPr>
          <w:rFonts w:ascii="Times New Roman"/>
          <w:b w:val="false"/>
          <w:i w:val="false"/>
          <w:color w:val="000000"/>
          <w:sz w:val="28"/>
        </w:rPr>
        <w:t>
      Результаты:</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601"/>
        <w:gridCol w:w="1164"/>
        <w:gridCol w:w="1387"/>
        <w:gridCol w:w="879"/>
        <w:gridCol w:w="1057"/>
        <w:gridCol w:w="746"/>
        <w:gridCol w:w="627"/>
        <w:gridCol w:w="819"/>
        <w:gridCol w:w="1239"/>
        <w:gridCol w:w="1172"/>
        <w:gridCol w:w="552"/>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451"/>
          <w:p>
            <w:pPr>
              <w:spacing w:after="20"/>
              <w:ind w:left="20"/>
              <w:jc w:val="both"/>
            </w:pPr>
            <w:r>
              <w:rPr>
                <w:rFonts w:ascii="Times New Roman"/>
                <w:b w:val="false"/>
                <w:i w:val="false"/>
                <w:color w:val="000000"/>
                <w:sz w:val="20"/>
              </w:rPr>
              <w:t>
CCr Total Norm</w:t>
            </w:r>
            <w:r>
              <w:br/>
            </w:r>
            <w:r>
              <w:rPr>
                <w:rFonts w:ascii="Times New Roman"/>
                <w:b w:val="false"/>
                <w:i w:val="false"/>
                <w:color w:val="000000"/>
                <w:sz w:val="20"/>
              </w:rPr>
              <w:t>
</w:t>
            </w:r>
            <w:r>
              <w:rPr>
                <w:rFonts w:ascii="Times New Roman"/>
                <w:b w:val="false"/>
                <w:i w:val="false"/>
                <w:color w:val="000000"/>
                <w:sz w:val="20"/>
              </w:rPr>
              <w:t>L/week/</w:t>
            </w:r>
            <w:r>
              <w:br/>
            </w:r>
            <w:r>
              <w:rPr>
                <w:rFonts w:ascii="Times New Roman"/>
                <w:b w:val="false"/>
                <w:i w:val="false"/>
                <w:color w:val="000000"/>
                <w:sz w:val="20"/>
              </w:rPr>
              <w:t>
1.73m2</w:t>
            </w:r>
          </w:p>
          <w:bookmarkEnd w:id="1451"/>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452"/>
          <w:p>
            <w:pPr>
              <w:spacing w:after="20"/>
              <w:ind w:left="20"/>
              <w:jc w:val="both"/>
            </w:pPr>
            <w:r>
              <w:rPr>
                <w:rFonts w:ascii="Times New Roman"/>
                <w:b w:val="false"/>
                <w:i w:val="false"/>
                <w:color w:val="000000"/>
                <w:sz w:val="20"/>
              </w:rPr>
              <w:t>
Fluid removal</w:t>
            </w:r>
            <w:r>
              <w:br/>
            </w:r>
            <w:r>
              <w:rPr>
                <w:rFonts w:ascii="Times New Roman"/>
                <w:b w:val="false"/>
                <w:i w:val="false"/>
                <w:color w:val="000000"/>
                <w:sz w:val="20"/>
              </w:rPr>
              <w:t>
L</w:t>
            </w:r>
          </w:p>
          <w:bookmarkEnd w:id="1452"/>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453"/>
          <w:p>
            <w:pPr>
              <w:spacing w:after="20"/>
              <w:ind w:left="20"/>
              <w:jc w:val="both"/>
            </w:pPr>
            <w:r>
              <w:rPr>
                <w:rFonts w:ascii="Times New Roman"/>
                <w:b w:val="false"/>
                <w:i w:val="false"/>
                <w:color w:val="000000"/>
                <w:sz w:val="20"/>
              </w:rPr>
              <w:t>
eGFR</w:t>
            </w:r>
            <w:r>
              <w:br/>
            </w:r>
            <w:r>
              <w:rPr>
                <w:rFonts w:ascii="Times New Roman"/>
                <w:b w:val="false"/>
                <w:i w:val="false"/>
                <w:color w:val="000000"/>
                <w:sz w:val="20"/>
              </w:rPr>
              <w:t>
ml/min</w:t>
            </w:r>
          </w:p>
          <w:bookmarkEnd w:id="1453"/>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454"/>
          <w:p>
            <w:pPr>
              <w:spacing w:after="20"/>
              <w:ind w:left="20"/>
              <w:jc w:val="both"/>
            </w:pPr>
            <w:r>
              <w:rPr>
                <w:rFonts w:ascii="Times New Roman"/>
                <w:b w:val="false"/>
                <w:i w:val="false"/>
                <w:color w:val="000000"/>
                <w:sz w:val="20"/>
              </w:rPr>
              <w:t>
Albumin</w:t>
            </w:r>
            <w:r>
              <w:br/>
            </w:r>
            <w:r>
              <w:rPr>
                <w:rFonts w:ascii="Times New Roman"/>
                <w:b w:val="false"/>
                <w:i w:val="false"/>
                <w:color w:val="000000"/>
                <w:sz w:val="20"/>
              </w:rPr>
              <w:t>
g/dl</w:t>
            </w:r>
          </w:p>
          <w:bookmarkEnd w:id="1454"/>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455"/>
          <w:p>
            <w:pPr>
              <w:spacing w:after="20"/>
              <w:ind w:left="20"/>
              <w:jc w:val="both"/>
            </w:pPr>
            <w:r>
              <w:rPr>
                <w:rFonts w:ascii="Times New Roman"/>
                <w:b w:val="false"/>
                <w:i w:val="false"/>
                <w:color w:val="000000"/>
                <w:sz w:val="20"/>
              </w:rPr>
              <w:t>
nPCR</w:t>
            </w:r>
            <w:r>
              <w:br/>
            </w:r>
            <w:r>
              <w:rPr>
                <w:rFonts w:ascii="Times New Roman"/>
                <w:b w:val="false"/>
                <w:i w:val="false"/>
                <w:color w:val="000000"/>
                <w:sz w:val="20"/>
              </w:rPr>
              <w:t>
</w:t>
            </w:r>
            <w:r>
              <w:rPr>
                <w:rFonts w:ascii="Times New Roman"/>
                <w:b w:val="false"/>
                <w:i w:val="false"/>
                <w:color w:val="000000"/>
                <w:sz w:val="20"/>
              </w:rPr>
              <w:t>g/kg/</w:t>
            </w:r>
            <w:r>
              <w:br/>
            </w:r>
            <w:r>
              <w:rPr>
                <w:rFonts w:ascii="Times New Roman"/>
                <w:b w:val="false"/>
                <w:i w:val="false"/>
                <w:color w:val="000000"/>
                <w:sz w:val="20"/>
              </w:rPr>
              <w:t>
day</w:t>
            </w:r>
          </w:p>
          <w:bookmarkEnd w:id="1455"/>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456"/>
          <w:p>
            <w:pPr>
              <w:spacing w:after="20"/>
              <w:ind w:left="20"/>
              <w:jc w:val="both"/>
            </w:pPr>
            <w:r>
              <w:rPr>
                <w:rFonts w:ascii="Times New Roman"/>
                <w:b w:val="false"/>
                <w:i w:val="false"/>
                <w:color w:val="000000"/>
                <w:sz w:val="20"/>
              </w:rPr>
              <w:t>
BSA</w:t>
            </w:r>
            <w:r>
              <w:br/>
            </w:r>
            <w:r>
              <w:rPr>
                <w:rFonts w:ascii="Times New Roman"/>
                <w:b w:val="false"/>
                <w:i w:val="false"/>
                <w:color w:val="000000"/>
                <w:sz w:val="20"/>
              </w:rPr>
              <w:t>
m2</w:t>
            </w:r>
          </w:p>
          <w:bookmarkEnd w:id="1456"/>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457"/>
          <w:p>
            <w:pPr>
              <w:spacing w:after="20"/>
              <w:ind w:left="20"/>
              <w:jc w:val="both"/>
            </w:pPr>
            <w:r>
              <w:rPr>
                <w:rFonts w:ascii="Times New Roman"/>
                <w:b w:val="false"/>
                <w:i w:val="false"/>
                <w:color w:val="000000"/>
                <w:sz w:val="20"/>
              </w:rPr>
              <w:t>
eTBW</w:t>
            </w:r>
            <w:r>
              <w:br/>
            </w:r>
            <w:r>
              <w:rPr>
                <w:rFonts w:ascii="Times New Roman"/>
                <w:b w:val="false"/>
                <w:i w:val="false"/>
                <w:color w:val="000000"/>
                <w:sz w:val="20"/>
              </w:rPr>
              <w:t>
L</w:t>
            </w:r>
          </w:p>
          <w:bookmarkEnd w:id="145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6" w:id="1458"/>
    <w:p>
      <w:pPr>
        <w:spacing w:after="0"/>
        <w:ind w:left="0"/>
        <w:jc w:val="both"/>
      </w:pPr>
      <w:r>
        <w:rPr>
          <w:rFonts w:ascii="Times New Roman"/>
          <w:b w:val="false"/>
          <w:i w:val="false"/>
          <w:color w:val="000000"/>
          <w:sz w:val="28"/>
        </w:rPr>
        <w:t>
      Urea Clearance</w:t>
      </w:r>
    </w:p>
    <w:bookmarkEnd w:id="145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L/week Creatinine Clearance (CrCl)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w:t>
      </w:r>
      <w:r>
        <w:br/>
      </w:r>
      <w:r>
        <w:rPr>
          <w:rFonts w:ascii="Times New Roman"/>
          <w:b w:val="false"/>
          <w:i w:val="false"/>
          <w:color w:val="000000"/>
          <w:sz w:val="28"/>
        </w:rPr>
        <w:t>
</w:t>
      </w:r>
    </w:p>
    <w:bookmarkStart w:name="z1727" w:id="1459"/>
    <w:p>
      <w:pPr>
        <w:spacing w:after="0"/>
        <w:ind w:left="0"/>
        <w:jc w:val="both"/>
      </w:pPr>
      <w:r>
        <w:rPr>
          <w:rFonts w:ascii="Times New Roman"/>
          <w:b w:val="false"/>
          <w:i w:val="false"/>
          <w:color w:val="000000"/>
          <w:sz w:val="28"/>
        </w:rPr>
        <w:t xml:space="preserve">
      Residual Urea Clearance </w:t>
      </w:r>
    </w:p>
    <w:bookmarkEnd w:id="145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 Residual CrCl</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w:t>
      </w:r>
      <w:r>
        <w:br/>
      </w:r>
      <w:r>
        <w:rPr>
          <w:rFonts w:ascii="Times New Roman"/>
          <w:b w:val="false"/>
          <w:i w:val="false"/>
          <w:color w:val="000000"/>
          <w:sz w:val="28"/>
        </w:rPr>
        <w:t>
</w:t>
      </w:r>
    </w:p>
    <w:bookmarkStart w:name="z1728" w:id="1460"/>
    <w:p>
      <w:pPr>
        <w:spacing w:after="0"/>
        <w:ind w:left="0"/>
        <w:jc w:val="both"/>
      </w:pPr>
      <w:r>
        <w:rPr>
          <w:rFonts w:ascii="Times New Roman"/>
          <w:b w:val="false"/>
          <w:i w:val="false"/>
          <w:color w:val="000000"/>
          <w:sz w:val="28"/>
        </w:rPr>
        <w:t xml:space="preserve">
      Dialysate Urea Clearance </w:t>
      </w:r>
    </w:p>
    <w:bookmarkEnd w:id="146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L/week Dialysate CrCl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w:t>
      </w:r>
      <w:r>
        <w:br/>
      </w:r>
      <w:r>
        <w:rPr>
          <w:rFonts w:ascii="Times New Roman"/>
          <w:b w:val="false"/>
          <w:i w:val="false"/>
          <w:color w:val="000000"/>
          <w:sz w:val="28"/>
        </w:rPr>
        <w:t>
</w:t>
      </w:r>
    </w:p>
    <w:bookmarkStart w:name="z1729" w:id="1461"/>
    <w:p>
      <w:pPr>
        <w:spacing w:after="0"/>
        <w:ind w:left="0"/>
        <w:jc w:val="both"/>
      </w:pPr>
      <w:r>
        <w:rPr>
          <w:rFonts w:ascii="Times New Roman"/>
          <w:b w:val="false"/>
          <w:i w:val="false"/>
          <w:color w:val="000000"/>
          <w:sz w:val="28"/>
        </w:rPr>
        <w:t xml:space="preserve">
      Urea Generation Rate </w:t>
      </w:r>
    </w:p>
    <w:bookmarkEnd w:id="146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mg/min Cr Generation Rate</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mg/min</w:t>
      </w:r>
      <w:r>
        <w:br/>
      </w:r>
      <w:r>
        <w:rPr>
          <w:rFonts w:ascii="Times New Roman"/>
          <w:b w:val="false"/>
          <w:i w:val="false"/>
          <w:color w:val="000000"/>
          <w:sz w:val="28"/>
        </w:rPr>
        <w:t>
</w:t>
      </w:r>
    </w:p>
    <w:bookmarkStart w:name="z1730" w:id="1462"/>
    <w:p>
      <w:pPr>
        <w:spacing w:after="0"/>
        <w:ind w:left="0"/>
        <w:jc w:val="both"/>
      </w:pPr>
      <w:r>
        <w:rPr>
          <w:rFonts w:ascii="Times New Roman"/>
          <w:b w:val="false"/>
          <w:i w:val="false"/>
          <w:color w:val="000000"/>
          <w:sz w:val="28"/>
        </w:rPr>
        <w:t>
      Normalized CrCl</w:t>
      </w:r>
    </w:p>
    <w:bookmarkEnd w:id="146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L/week/1.73m2</w:t>
      </w:r>
      <w:r>
        <w:br/>
      </w:r>
      <w:r>
        <w:rPr>
          <w:rFonts w:ascii="Times New Roman"/>
          <w:b w:val="false"/>
          <w:i w:val="false"/>
          <w:color w:val="000000"/>
          <w:sz w:val="28"/>
        </w:rPr>
        <w:t>
</w:t>
      </w:r>
    </w:p>
    <w:bookmarkStart w:name="z1731" w:id="1463"/>
    <w:p>
      <w:pPr>
        <w:spacing w:after="0"/>
        <w:ind w:left="0"/>
        <w:jc w:val="both"/>
      </w:pPr>
      <w:r>
        <w:rPr>
          <w:rFonts w:ascii="Times New Roman"/>
          <w:b w:val="false"/>
          <w:i w:val="false"/>
          <w:color w:val="000000"/>
          <w:sz w:val="28"/>
        </w:rPr>
        <w:t>
      Дата проведения</w:t>
      </w:r>
    </w:p>
    <w:bookmarkEnd w:id="1463"/>
    <w:bookmarkStart w:name="z1732" w:id="1464"/>
    <w:p>
      <w:pPr>
        <w:spacing w:after="0"/>
        <w:ind w:left="0"/>
        <w:jc w:val="both"/>
      </w:pPr>
      <w:r>
        <w:rPr>
          <w:rFonts w:ascii="Times New Roman"/>
          <w:b w:val="false"/>
          <w:i w:val="false"/>
          <w:color w:val="000000"/>
          <w:sz w:val="28"/>
        </w:rPr>
        <w:t>
      Заключение:</w:t>
      </w:r>
    </w:p>
    <w:bookmarkEnd w:id="1464"/>
    <w:bookmarkStart w:name="z1733" w:id="1465"/>
    <w:p>
      <w:pPr>
        <w:spacing w:after="0"/>
        <w:ind w:left="0"/>
        <w:jc w:val="both"/>
      </w:pPr>
      <w:r>
        <w:rPr>
          <w:rFonts w:ascii="Times New Roman"/>
          <w:b w:val="false"/>
          <w:i w:val="false"/>
          <w:color w:val="000000"/>
          <w:sz w:val="28"/>
        </w:rPr>
        <w:t>
      Ф.И.О. (при его наличии) врача ID</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547"/>
        <w:gridCol w:w="1623"/>
        <w:gridCol w:w="770"/>
        <w:gridCol w:w="770"/>
        <w:gridCol w:w="770"/>
        <w:gridCol w:w="770"/>
        <w:gridCol w:w="770"/>
        <w:gridCol w:w="770"/>
        <w:gridCol w:w="770"/>
        <w:gridCol w:w="771"/>
        <w:gridCol w:w="7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Дианил за сутки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Физионил за сутки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объем залива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466"/>
          <w:p>
            <w:pPr>
              <w:spacing w:after="20"/>
              <w:ind w:left="20"/>
              <w:jc w:val="both"/>
            </w:pPr>
            <w:r>
              <w:rPr>
                <w:rFonts w:ascii="Times New Roman"/>
                <w:b w:val="false"/>
                <w:i w:val="false"/>
                <w:color w:val="000000"/>
                <w:sz w:val="20"/>
              </w:rPr>
              <w:t xml:space="preserve">
Время экспозиции АПД </w:t>
            </w:r>
            <w:r>
              <w:br/>
            </w:r>
            <w:r>
              <w:rPr>
                <w:rFonts w:ascii="Times New Roman"/>
                <w:b w:val="false"/>
                <w:i w:val="false"/>
                <w:color w:val="000000"/>
                <w:sz w:val="20"/>
              </w:rPr>
              <w:t>
(1 цикл)</w:t>
            </w:r>
          </w:p>
          <w:bookmarkEnd w:id="1466"/>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залива на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дневного залива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начального дренирования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на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УФ (АПД+дневной залив)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вес утром после АПД (без залитого диализата)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подключением (вечер)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отключения (утро)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мочи на утро (за предыдущие сутки)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5" w:id="1467"/>
    <w:p>
      <w:pPr>
        <w:spacing w:after="0"/>
        <w:ind w:left="0"/>
        <w:jc w:val="both"/>
      </w:pPr>
      <w:r>
        <w:rPr>
          <w:rFonts w:ascii="Times New Roman"/>
          <w:b w:val="false"/>
          <w:i w:val="false"/>
          <w:color w:val="000000"/>
          <w:sz w:val="28"/>
        </w:rPr>
        <w:t>
      Список сокращений формы № 028/у "Карта диализа":</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042"/>
        <w:gridCol w:w="5758"/>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часовой катетер-ассоциированный тромбоз (Catheter-Related Thrombosis)</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(body surface area)</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в м2</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пациента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 (creatinine clearance)</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Диализированный продукт</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Рецептор эпидермального фактора роста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жидкости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воздействия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объем, милилитры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очищение креатинина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СТСКБ - стандартизованная скорость катаболизма белков (normalized protein catabolic rate)</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перитонеального равновесия (peritoneal equilibration test)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Оставшееся время очищения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Уравновешенное очищение мочевины, умноженный на время и стандартизованный по общему объему воды тела - объему распределения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транспортировки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формирования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Влито, милилитры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Вылито, милилитры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перитонеальный диализ</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ИУФ</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ультрафильтрация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МКСП</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карта стационарного пациента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коррекции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029-1/у утверждена приказом исполняющего обязанности Министра здравоохранения Республики Казахстан от "23" ноября 2010 года № 907</w:t>
            </w:r>
          </w:p>
        </w:tc>
      </w:tr>
    </w:tbl>
    <w:bookmarkStart w:name="z1736" w:id="1468"/>
    <w:p>
      <w:pPr>
        <w:spacing w:after="0"/>
        <w:ind w:left="0"/>
        <w:jc w:val="both"/>
      </w:pPr>
      <w:r>
        <w:rPr>
          <w:rFonts w:ascii="Times New Roman"/>
          <w:b w:val="false"/>
          <w:i w:val="false"/>
          <w:color w:val="000000"/>
          <w:sz w:val="28"/>
        </w:rPr>
        <w:t>
      Журнал учета разведенных цитостатиков</w:t>
      </w:r>
    </w:p>
    <w:bookmarkEnd w:id="1468"/>
    <w:bookmarkStart w:name="z1737" w:id="1469"/>
    <w:p>
      <w:pPr>
        <w:spacing w:after="0"/>
        <w:ind w:left="0"/>
        <w:jc w:val="both"/>
      </w:pPr>
      <w:r>
        <w:rPr>
          <w:rFonts w:ascii="Times New Roman"/>
          <w:b w:val="false"/>
          <w:i w:val="false"/>
          <w:color w:val="000000"/>
          <w:sz w:val="28"/>
        </w:rPr>
        <w:t>
      Начат окончен</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183"/>
        <w:gridCol w:w="514"/>
        <w:gridCol w:w="514"/>
        <w:gridCol w:w="1230"/>
        <w:gridCol w:w="1341"/>
        <w:gridCol w:w="515"/>
        <w:gridCol w:w="1628"/>
        <w:gridCol w:w="1962"/>
        <w:gridCol w:w="1612"/>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цитостатика для разведения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подпись выдавшего лица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направивших заявки на разведение цитостатика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(мг, количество фл/амп)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цитостатика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утилизируемого остатка (мг, количество фл/амп)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вскрытия флакона/ампулы, срок и температура хранения остатка цитостатика по инструкции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разводившего</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8" w:id="1470"/>
    <w:p>
      <w:pPr>
        <w:spacing w:after="0"/>
        <w:ind w:left="0"/>
        <w:jc w:val="both"/>
      </w:pPr>
      <w:r>
        <w:rPr>
          <w:rFonts w:ascii="Times New Roman"/>
          <w:b w:val="false"/>
          <w:i w:val="false"/>
          <w:color w:val="000000"/>
          <w:sz w:val="28"/>
        </w:rPr>
        <w:t>
      Журнал регистрации заявок на разведение цитостатиков в клиническом подразделении</w:t>
      </w:r>
    </w:p>
    <w:bookmarkEnd w:id="1470"/>
    <w:bookmarkStart w:name="z1739" w:id="1471"/>
    <w:p>
      <w:pPr>
        <w:spacing w:after="0"/>
        <w:ind w:left="0"/>
        <w:jc w:val="both"/>
      </w:pPr>
      <w:r>
        <w:rPr>
          <w:rFonts w:ascii="Times New Roman"/>
          <w:b w:val="false"/>
          <w:i w:val="false"/>
          <w:color w:val="000000"/>
          <w:sz w:val="28"/>
        </w:rPr>
        <w:t>
      Отделение__________________ </w:t>
      </w:r>
    </w:p>
    <w:bookmarkEnd w:id="1471"/>
    <w:bookmarkStart w:name="z1740" w:id="1472"/>
    <w:p>
      <w:pPr>
        <w:spacing w:after="0"/>
        <w:ind w:left="0"/>
        <w:jc w:val="both"/>
      </w:pPr>
      <w:r>
        <w:rPr>
          <w:rFonts w:ascii="Times New Roman"/>
          <w:b w:val="false"/>
          <w:i w:val="false"/>
          <w:color w:val="000000"/>
          <w:sz w:val="28"/>
        </w:rPr>
        <w:t>
      Начат окончен</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53"/>
        <w:gridCol w:w="853"/>
        <w:gridCol w:w="853"/>
        <w:gridCol w:w="1090"/>
        <w:gridCol w:w="2669"/>
        <w:gridCol w:w="2906"/>
        <w:gridCol w:w="2195"/>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пациента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лечащего врача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назначаемого цитостатика (МНН), доза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1" w:id="1473"/>
    <w:p>
      <w:pPr>
        <w:spacing w:after="0"/>
        <w:ind w:left="0"/>
        <w:jc w:val="both"/>
      </w:pPr>
      <w:r>
        <w:rPr>
          <w:rFonts w:ascii="Times New Roman"/>
          <w:b w:val="false"/>
          <w:i w:val="false"/>
          <w:color w:val="000000"/>
          <w:sz w:val="28"/>
        </w:rPr>
        <w:t>
      Медицинские работники Кабинета централизованного разведения цитостатических лекарственных средств заполняют ячейки № 2; 3; 4. Старшая медицинская сестра клинического подразделения собирает все заявки от врачей подразделения, регистрирует в журнале регистрации заявок на разведение цитостатиков в клиническом подразделении и передает в кабинет централизованного разведения цитостатиков.</w:t>
      </w:r>
    </w:p>
    <w:bookmarkEnd w:id="1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035/у утверждена приказом исполняющего обязанности Министра здравоохранения Республики Казахстан от "23" ноября 2010 года № 907</w:t>
            </w:r>
          </w:p>
        </w:tc>
      </w:tr>
    </w:tbl>
    <w:bookmarkStart w:name="z1742" w:id="1474"/>
    <w:p>
      <w:pPr>
        <w:spacing w:after="0"/>
        <w:ind w:left="0"/>
        <w:jc w:val="both"/>
      </w:pPr>
      <w:r>
        <w:rPr>
          <w:rFonts w:ascii="Times New Roman"/>
          <w:b w:val="false"/>
          <w:i w:val="false"/>
          <w:color w:val="000000"/>
          <w:sz w:val="28"/>
        </w:rPr>
        <w:t>
      Журнал для записи заключений врачебно-консультационной комиссии 20______ года</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745"/>
        <w:gridCol w:w="1160"/>
        <w:gridCol w:w="2540"/>
        <w:gridCol w:w="745"/>
        <w:gridCol w:w="745"/>
        <w:gridCol w:w="745"/>
        <w:gridCol w:w="2334"/>
        <w:gridCol w:w="1712"/>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 п/п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 направившего пациента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пациента (при его наличии)</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и цеха, организации)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(выполняемая работа, должность)</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021"/>
        <w:gridCol w:w="1207"/>
        <w:gridCol w:w="6088"/>
        <w:gridCol w:w="1022"/>
        <w:gridCol w:w="1023"/>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или повод, по которому больной представлен на ВКК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листка нетрудоспособности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нетрудоспособности по данному диагнозу</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(диагноз, направление на спец. лечение, перемена работы, число дней продления листка нетрудоспособности, дата направления на МСЭ, заключение МСЭ и т.д.)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члена комиссии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035-1/у утверждена приказом исполняющего обязанности Министра здравоохранения Республики Казахстан от "23" ноября 2010 года № 907</w:t>
            </w:r>
          </w:p>
        </w:tc>
      </w:tr>
    </w:tbl>
    <w:bookmarkStart w:name="z1743" w:id="1475"/>
    <w:p>
      <w:pPr>
        <w:spacing w:after="0"/>
        <w:ind w:left="0"/>
        <w:jc w:val="both"/>
      </w:pPr>
      <w:r>
        <w:rPr>
          <w:rFonts w:ascii="Times New Roman"/>
          <w:b w:val="false"/>
          <w:i w:val="false"/>
          <w:color w:val="000000"/>
          <w:sz w:val="28"/>
        </w:rPr>
        <w:t>
      Заключение врачебно – консультационной комиссии №______</w:t>
      </w:r>
    </w:p>
    <w:bookmarkEnd w:id="1475"/>
    <w:bookmarkStart w:name="z1744" w:id="1476"/>
    <w:p>
      <w:pPr>
        <w:spacing w:after="0"/>
        <w:ind w:left="0"/>
        <w:jc w:val="both"/>
      </w:pPr>
      <w:r>
        <w:rPr>
          <w:rFonts w:ascii="Times New Roman"/>
          <w:b w:val="false"/>
          <w:i w:val="false"/>
          <w:color w:val="000000"/>
          <w:sz w:val="28"/>
        </w:rPr>
        <w:t xml:space="preserve">
      от "____" ______________ 20____ года </w:t>
      </w:r>
    </w:p>
    <w:bookmarkEnd w:id="1476"/>
    <w:bookmarkStart w:name="z1745" w:id="1477"/>
    <w:p>
      <w:pPr>
        <w:spacing w:after="0"/>
        <w:ind w:left="0"/>
        <w:jc w:val="both"/>
      </w:pPr>
      <w:r>
        <w:rPr>
          <w:rFonts w:ascii="Times New Roman"/>
          <w:b w:val="false"/>
          <w:i w:val="false"/>
          <w:color w:val="000000"/>
          <w:sz w:val="28"/>
        </w:rPr>
        <w:t>
      Выдана физическому лицу __________________________________________________</w:t>
      </w:r>
    </w:p>
    <w:bookmarkEnd w:id="1477"/>
    <w:bookmarkStart w:name="z1746" w:id="1478"/>
    <w:p>
      <w:pPr>
        <w:spacing w:after="0"/>
        <w:ind w:left="0"/>
        <w:jc w:val="both"/>
      </w:pPr>
      <w:r>
        <w:rPr>
          <w:rFonts w:ascii="Times New Roman"/>
          <w:b w:val="false"/>
          <w:i w:val="false"/>
          <w:color w:val="000000"/>
          <w:sz w:val="28"/>
        </w:rPr>
        <w:t>
      _________________________________________________________________________</w:t>
      </w:r>
    </w:p>
    <w:bookmarkEnd w:id="1478"/>
    <w:bookmarkStart w:name="z1747" w:id="1479"/>
    <w:p>
      <w:pPr>
        <w:spacing w:after="0"/>
        <w:ind w:left="0"/>
        <w:jc w:val="both"/>
      </w:pPr>
      <w:r>
        <w:rPr>
          <w:rFonts w:ascii="Times New Roman"/>
          <w:b w:val="false"/>
          <w:i w:val="false"/>
          <w:color w:val="000000"/>
          <w:sz w:val="28"/>
        </w:rPr>
        <w:t>
      Фамилия, Имя, Отчество (при его наличии)</w:t>
      </w:r>
    </w:p>
    <w:bookmarkEnd w:id="1479"/>
    <w:bookmarkStart w:name="z1748" w:id="1480"/>
    <w:p>
      <w:pPr>
        <w:spacing w:after="0"/>
        <w:ind w:left="0"/>
        <w:jc w:val="both"/>
      </w:pPr>
      <w:r>
        <w:rPr>
          <w:rFonts w:ascii="Times New Roman"/>
          <w:b w:val="false"/>
          <w:i w:val="false"/>
          <w:color w:val="000000"/>
          <w:sz w:val="28"/>
        </w:rPr>
        <w:t xml:space="preserve">
      Дата рождения _________________________ </w:t>
      </w:r>
    </w:p>
    <w:bookmarkEnd w:id="1480"/>
    <w:bookmarkStart w:name="z1749" w:id="1481"/>
    <w:p>
      <w:pPr>
        <w:spacing w:after="0"/>
        <w:ind w:left="0"/>
        <w:jc w:val="both"/>
      </w:pPr>
      <w:r>
        <w:rPr>
          <w:rFonts w:ascii="Times New Roman"/>
          <w:b w:val="false"/>
          <w:i w:val="false"/>
          <w:color w:val="000000"/>
          <w:sz w:val="28"/>
        </w:rPr>
        <w:t>
      Пол ___________________________________</w:t>
      </w:r>
    </w:p>
    <w:bookmarkEnd w:id="1481"/>
    <w:bookmarkStart w:name="z1750" w:id="1482"/>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482"/>
    <w:bookmarkStart w:name="z1751" w:id="1483"/>
    <w:p>
      <w:pPr>
        <w:spacing w:after="0"/>
        <w:ind w:left="0"/>
        <w:jc w:val="both"/>
      </w:pPr>
      <w:r>
        <w:rPr>
          <w:rFonts w:ascii="Times New Roman"/>
          <w:b w:val="false"/>
          <w:i w:val="false"/>
          <w:color w:val="000000"/>
          <w:sz w:val="28"/>
        </w:rPr>
        <w:t>
      Домашний адрес, телефон _________________________________________________</w:t>
      </w:r>
    </w:p>
    <w:bookmarkEnd w:id="1483"/>
    <w:bookmarkStart w:name="z1752" w:id="1484"/>
    <w:p>
      <w:pPr>
        <w:spacing w:after="0"/>
        <w:ind w:left="0"/>
        <w:jc w:val="both"/>
      </w:pPr>
      <w:r>
        <w:rPr>
          <w:rFonts w:ascii="Times New Roman"/>
          <w:b w:val="false"/>
          <w:i w:val="false"/>
          <w:color w:val="000000"/>
          <w:sz w:val="28"/>
        </w:rPr>
        <w:t>
      Место работы ____________________________________________________________</w:t>
      </w:r>
    </w:p>
    <w:bookmarkEnd w:id="1484"/>
    <w:bookmarkStart w:name="z1753" w:id="1485"/>
    <w:p>
      <w:pPr>
        <w:spacing w:after="0"/>
        <w:ind w:left="0"/>
        <w:jc w:val="both"/>
      </w:pPr>
      <w:r>
        <w:rPr>
          <w:rFonts w:ascii="Times New Roman"/>
          <w:b w:val="false"/>
          <w:i w:val="false"/>
          <w:color w:val="000000"/>
          <w:sz w:val="28"/>
        </w:rPr>
        <w:t>
      Диагнозы</w:t>
      </w:r>
    </w:p>
    <w:bookmarkEnd w:id="1485"/>
    <w:bookmarkStart w:name="z1754" w:id="1486"/>
    <w:p>
      <w:pPr>
        <w:spacing w:after="0"/>
        <w:ind w:left="0"/>
        <w:jc w:val="both"/>
      </w:pPr>
      <w:r>
        <w:rPr>
          <w:rFonts w:ascii="Times New Roman"/>
          <w:b w:val="false"/>
          <w:i w:val="false"/>
          <w:color w:val="000000"/>
          <w:sz w:val="28"/>
        </w:rPr>
        <w:t>
      __________________________________________________________________________</w:t>
      </w:r>
    </w:p>
    <w:bookmarkEnd w:id="1486"/>
    <w:bookmarkStart w:name="z1755" w:id="1487"/>
    <w:p>
      <w:pPr>
        <w:spacing w:after="0"/>
        <w:ind w:left="0"/>
        <w:jc w:val="both"/>
      </w:pPr>
      <w:r>
        <w:rPr>
          <w:rFonts w:ascii="Times New Roman"/>
          <w:b w:val="false"/>
          <w:i w:val="false"/>
          <w:color w:val="000000"/>
          <w:sz w:val="28"/>
        </w:rPr>
        <w:t>
      __________________________________________________________________________</w:t>
      </w:r>
    </w:p>
    <w:bookmarkEnd w:id="1487"/>
    <w:bookmarkStart w:name="z1756" w:id="1488"/>
    <w:p>
      <w:pPr>
        <w:spacing w:after="0"/>
        <w:ind w:left="0"/>
        <w:jc w:val="both"/>
      </w:pPr>
      <w:r>
        <w:rPr>
          <w:rFonts w:ascii="Times New Roman"/>
          <w:b w:val="false"/>
          <w:i w:val="false"/>
          <w:color w:val="000000"/>
          <w:sz w:val="28"/>
        </w:rPr>
        <w:t>
      Заключение врачебно – консультационной комиссии ____________________________</w:t>
      </w:r>
    </w:p>
    <w:bookmarkEnd w:id="1488"/>
    <w:bookmarkStart w:name="z1757" w:id="1489"/>
    <w:p>
      <w:pPr>
        <w:spacing w:after="0"/>
        <w:ind w:left="0"/>
        <w:jc w:val="both"/>
      </w:pPr>
      <w:r>
        <w:rPr>
          <w:rFonts w:ascii="Times New Roman"/>
          <w:b w:val="false"/>
          <w:i w:val="false"/>
          <w:color w:val="000000"/>
          <w:sz w:val="28"/>
        </w:rPr>
        <w:t>
      _______________________________________________________________________________</w:t>
      </w:r>
    </w:p>
    <w:bookmarkEnd w:id="1489"/>
    <w:bookmarkStart w:name="z1758" w:id="1490"/>
    <w:p>
      <w:pPr>
        <w:spacing w:after="0"/>
        <w:ind w:left="0"/>
        <w:jc w:val="both"/>
      </w:pPr>
      <w:r>
        <w:rPr>
          <w:rFonts w:ascii="Times New Roman"/>
          <w:b w:val="false"/>
          <w:i w:val="false"/>
          <w:color w:val="000000"/>
          <w:sz w:val="28"/>
        </w:rPr>
        <w:t>
      Председатель комиссии_____________________________________________________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1490"/>
    <w:bookmarkStart w:name="z1759" w:id="1491"/>
    <w:p>
      <w:pPr>
        <w:spacing w:after="0"/>
        <w:ind w:left="0"/>
        <w:jc w:val="both"/>
      </w:pPr>
      <w:r>
        <w:rPr>
          <w:rFonts w:ascii="Times New Roman"/>
          <w:b w:val="false"/>
          <w:i w:val="false"/>
          <w:color w:val="000000"/>
          <w:sz w:val="28"/>
        </w:rPr>
        <w:t>
      Секретарь 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1491"/>
    <w:bookmarkStart w:name="z1760" w:id="1492"/>
    <w:p>
      <w:pPr>
        <w:spacing w:after="0"/>
        <w:ind w:left="0"/>
        <w:jc w:val="both"/>
      </w:pPr>
      <w:r>
        <w:rPr>
          <w:rFonts w:ascii="Times New Roman"/>
          <w:b w:val="false"/>
          <w:i w:val="false"/>
          <w:color w:val="000000"/>
          <w:sz w:val="28"/>
        </w:rPr>
        <w:t>
      М.П.</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035-2/у утверждена приказом и. о. Министра здравоохранения Республики Казахстан от "23" ноября 2010 года № 907</w:t>
            </w:r>
          </w:p>
        </w:tc>
      </w:tr>
    </w:tbl>
    <w:bookmarkStart w:name="z1761" w:id="1493"/>
    <w:p>
      <w:pPr>
        <w:spacing w:after="0"/>
        <w:ind w:left="0"/>
        <w:jc w:val="both"/>
      </w:pPr>
      <w:r>
        <w:rPr>
          <w:rFonts w:ascii="Times New Roman"/>
          <w:b w:val="false"/>
          <w:i w:val="false"/>
          <w:color w:val="000000"/>
          <w:sz w:val="28"/>
        </w:rPr>
        <w:t>
                               Справка</w:t>
      </w:r>
    </w:p>
    <w:bookmarkEnd w:id="1493"/>
    <w:bookmarkStart w:name="z1762" w:id="1494"/>
    <w:p>
      <w:pPr>
        <w:spacing w:after="0"/>
        <w:ind w:left="0"/>
        <w:jc w:val="both"/>
      </w:pPr>
      <w:r>
        <w:rPr>
          <w:rFonts w:ascii="Times New Roman"/>
          <w:b w:val="false"/>
          <w:i w:val="false"/>
          <w:color w:val="000000"/>
          <w:sz w:val="28"/>
        </w:rPr>
        <w:t>
                               Дата выдачи</w:t>
      </w:r>
    </w:p>
    <w:bookmarkEnd w:id="1494"/>
    <w:p>
      <w:pPr>
        <w:spacing w:after="0"/>
        <w:ind w:left="0"/>
        <w:jc w:val="both"/>
      </w:pPr>
      <w:r>
        <w:rPr>
          <w:rFonts w:ascii="Times New Roman"/>
          <w:b w:val="false"/>
          <w:i w:val="false"/>
          <w:color w:val="000000"/>
          <w:sz w:val="28"/>
        </w:rPr>
        <w:t>
                               Наименование МО</w:t>
      </w:r>
    </w:p>
    <w:bookmarkStart w:name="z1763" w:id="1495"/>
    <w:p>
      <w:pPr>
        <w:spacing w:after="0"/>
        <w:ind w:left="0"/>
        <w:jc w:val="both"/>
      </w:pPr>
      <w:r>
        <w:rPr>
          <w:rFonts w:ascii="Times New Roman"/>
          <w:b w:val="false"/>
          <w:i w:val="false"/>
          <w:color w:val="000000"/>
          <w:sz w:val="28"/>
        </w:rPr>
        <w:t xml:space="preserve">
      1. Индивидуальный идентификационный номер </w:t>
      </w:r>
    </w:p>
    <w:bookmarkEnd w:id="14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4" w:id="1496"/>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bookmarkEnd w:id="1496"/>
    <w:bookmarkStart w:name="z1765" w:id="1497"/>
    <w:p>
      <w:pPr>
        <w:spacing w:after="0"/>
        <w:ind w:left="0"/>
        <w:jc w:val="both"/>
      </w:pPr>
      <w:r>
        <w:rPr>
          <w:rFonts w:ascii="Times New Roman"/>
          <w:b w:val="false"/>
          <w:i w:val="false"/>
          <w:color w:val="000000"/>
          <w:sz w:val="28"/>
        </w:rPr>
        <w:t>
      3. Дата рождения:</w:t>
      </w:r>
    </w:p>
    <w:bookmarkEnd w:id="1497"/>
    <w:bookmarkStart w:name="z1766" w:id="1498"/>
    <w:p>
      <w:pPr>
        <w:spacing w:after="0"/>
        <w:ind w:left="0"/>
        <w:jc w:val="both"/>
      </w:pPr>
      <w:r>
        <w:rPr>
          <w:rFonts w:ascii="Times New Roman"/>
          <w:b w:val="false"/>
          <w:i w:val="false"/>
          <w:color w:val="000000"/>
          <w:sz w:val="28"/>
        </w:rPr>
        <w:t>
      4. Адрес проживания</w:t>
      </w:r>
    </w:p>
    <w:bookmarkEnd w:id="1498"/>
    <w:bookmarkStart w:name="z1767" w:id="1499"/>
    <w:p>
      <w:pPr>
        <w:spacing w:after="0"/>
        <w:ind w:left="0"/>
        <w:jc w:val="both"/>
      </w:pPr>
      <w:r>
        <w:rPr>
          <w:rFonts w:ascii="Times New Roman"/>
          <w:b w:val="false"/>
          <w:i w:val="false"/>
          <w:color w:val="000000"/>
          <w:sz w:val="28"/>
        </w:rPr>
        <w:t>
      5. Медицинское заключение</w:t>
      </w:r>
    </w:p>
    <w:bookmarkEnd w:id="1499"/>
    <w:bookmarkStart w:name="z1768" w:id="1500"/>
    <w:p>
      <w:pPr>
        <w:spacing w:after="0"/>
        <w:ind w:left="0"/>
        <w:jc w:val="both"/>
      </w:pPr>
      <w:r>
        <w:rPr>
          <w:rFonts w:ascii="Times New Roman"/>
          <w:b w:val="false"/>
          <w:i w:val="false"/>
          <w:color w:val="000000"/>
          <w:sz w:val="28"/>
        </w:rPr>
        <w:t>
      6. Рекомендации (при необходимости)</w:t>
      </w:r>
    </w:p>
    <w:bookmarkEnd w:id="1500"/>
    <w:bookmarkStart w:name="z1769" w:id="1501"/>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bookmarkEnd w:id="1501"/>
    <w:bookmarkStart w:name="z1770" w:id="1502"/>
    <w:p>
      <w:pPr>
        <w:spacing w:after="0"/>
        <w:ind w:left="0"/>
        <w:jc w:val="both"/>
      </w:pPr>
      <w:r>
        <w:rPr>
          <w:rFonts w:ascii="Times New Roman"/>
          <w:b w:val="false"/>
          <w:i w:val="false"/>
          <w:color w:val="000000"/>
          <w:sz w:val="28"/>
        </w:rPr>
        <w:t>
      Место печати</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0"/>
        <w:gridCol w:w="34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035-3/у утверждена приказом и. о. Министра здравоохранения Республики Казахстан от "23" ноября 2010 года № 907</w:t>
            </w:r>
          </w:p>
        </w:tc>
      </w:tr>
      <w:tr>
        <w:trPr>
          <w:trHeight w:val="30" w:hRule="atLeast"/>
        </w:trPr>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2730500" cy="309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503"/>
          <w:p>
            <w:pPr>
              <w:spacing w:after="20"/>
              <w:ind w:left="20"/>
              <w:jc w:val="both"/>
            </w:pPr>
            <w:r>
              <w:rPr>
                <w:rFonts w:ascii="Times New Roman"/>
                <w:b w:val="false"/>
                <w:i w:val="false"/>
                <w:color w:val="000000"/>
                <w:sz w:val="20"/>
              </w:rPr>
              <w:t>
Медицинское заключение о состоянии здоровья</w:t>
            </w:r>
            <w:r>
              <w:br/>
            </w:r>
            <w:r>
              <w:rPr>
                <w:rFonts w:ascii="Times New Roman"/>
                <w:b w:val="false"/>
                <w:i w:val="false"/>
                <w:color w:val="000000"/>
                <w:sz w:val="20"/>
              </w:rPr>
              <w:t>
</w:t>
            </w:r>
            <w:r>
              <w:rPr>
                <w:rFonts w:ascii="Times New Roman"/>
                <w:b w:val="false"/>
                <w:i w:val="false"/>
                <w:color w:val="000000"/>
                <w:sz w:val="20"/>
              </w:rPr>
              <w:t>иностранца, лица без гражданства,</w:t>
            </w:r>
            <w:r>
              <w:br/>
            </w:r>
            <w:r>
              <w:rPr>
                <w:rFonts w:ascii="Times New Roman"/>
                <w:b w:val="false"/>
                <w:i w:val="false"/>
                <w:color w:val="000000"/>
                <w:sz w:val="20"/>
              </w:rPr>
              <w:t>
</w:t>
            </w:r>
            <w:r>
              <w:rPr>
                <w:rFonts w:ascii="Times New Roman"/>
                <w:b w:val="false"/>
                <w:i w:val="false"/>
                <w:color w:val="000000"/>
                <w:sz w:val="20"/>
              </w:rPr>
              <w:t>мигранта, трудящегося-мигранта</w:t>
            </w:r>
            <w:r>
              <w:br/>
            </w:r>
            <w:r>
              <w:rPr>
                <w:rFonts w:ascii="Times New Roman"/>
                <w:b w:val="false"/>
                <w:i w:val="false"/>
                <w:color w:val="000000"/>
                <w:sz w:val="20"/>
              </w:rPr>
              <w:t>
</w:t>
            </w:r>
            <w:r>
              <w:rPr>
                <w:rFonts w:ascii="Times New Roman"/>
                <w:b w:val="false"/>
                <w:i w:val="false"/>
                <w:color w:val="000000"/>
                <w:sz w:val="20"/>
              </w:rPr>
              <w:t>(в том числе из государства-члена ЕАЭС) №_______</w:t>
            </w:r>
            <w:r>
              <w:br/>
            </w:r>
            <w:r>
              <w:rPr>
                <w:rFonts w:ascii="Times New Roman"/>
                <w:b w:val="false"/>
                <w:i w:val="false"/>
                <w:color w:val="000000"/>
                <w:sz w:val="20"/>
              </w:rPr>
              <w:t>
(наименование учреждения (организации), выдавшего заключение)</w:t>
            </w:r>
          </w:p>
          <w:bookmarkEnd w:id="1503"/>
        </w:tc>
      </w:tr>
    </w:tbl>
    <w:bookmarkStart w:name="z1775" w:id="1504"/>
    <w:p>
      <w:pPr>
        <w:spacing w:after="0"/>
        <w:ind w:left="0"/>
        <w:jc w:val="both"/>
      </w:pPr>
      <w:r>
        <w:rPr>
          <w:rFonts w:ascii="Times New Roman"/>
          <w:b w:val="false"/>
          <w:i w:val="false"/>
          <w:color w:val="000000"/>
          <w:sz w:val="28"/>
        </w:rPr>
        <w:t>
      1. Индивидуальный идентификационный номер/номер паспорта</w:t>
      </w:r>
    </w:p>
    <w:bookmarkEnd w:id="1504"/>
    <w:bookmarkStart w:name="z1776" w:id="1505"/>
    <w:p>
      <w:pPr>
        <w:spacing w:after="0"/>
        <w:ind w:left="0"/>
        <w:jc w:val="both"/>
      </w:pPr>
      <w:r>
        <w:rPr>
          <w:rFonts w:ascii="Times New Roman"/>
          <w:b w:val="false"/>
          <w:i w:val="false"/>
          <w:color w:val="000000"/>
          <w:sz w:val="28"/>
        </w:rPr>
        <w:t>
      2. Фамилия, имя, отчество (при его наличии) (полностью)</w:t>
      </w:r>
    </w:p>
    <w:bookmarkEnd w:id="1505"/>
    <w:bookmarkStart w:name="z1777" w:id="1506"/>
    <w:p>
      <w:pPr>
        <w:spacing w:after="0"/>
        <w:ind w:left="0"/>
        <w:jc w:val="both"/>
      </w:pPr>
      <w:r>
        <w:rPr>
          <w:rFonts w:ascii="Times New Roman"/>
          <w:b w:val="false"/>
          <w:i w:val="false"/>
          <w:color w:val="000000"/>
          <w:sz w:val="28"/>
        </w:rPr>
        <w:t>
      3. Пол</w:t>
      </w:r>
    </w:p>
    <w:bookmarkEnd w:id="1506"/>
    <w:bookmarkStart w:name="z1778" w:id="1507"/>
    <w:p>
      <w:pPr>
        <w:spacing w:after="0"/>
        <w:ind w:left="0"/>
        <w:jc w:val="both"/>
      </w:pPr>
      <w:r>
        <w:rPr>
          <w:rFonts w:ascii="Times New Roman"/>
          <w:b w:val="false"/>
          <w:i w:val="false"/>
          <w:color w:val="000000"/>
          <w:sz w:val="28"/>
        </w:rPr>
        <w:t>
      4. Дата рождения</w:t>
      </w:r>
    </w:p>
    <w:bookmarkEnd w:id="1507"/>
    <w:bookmarkStart w:name="z1779" w:id="1508"/>
    <w:p>
      <w:pPr>
        <w:spacing w:after="0"/>
        <w:ind w:left="0"/>
        <w:jc w:val="both"/>
      </w:pPr>
      <w:r>
        <w:rPr>
          <w:rFonts w:ascii="Times New Roman"/>
          <w:b w:val="false"/>
          <w:i w:val="false"/>
          <w:color w:val="000000"/>
          <w:sz w:val="28"/>
        </w:rPr>
        <w:t>
      5. Дата последнего въезда в Республику Казахстан</w:t>
      </w:r>
    </w:p>
    <w:bookmarkEnd w:id="1508"/>
    <w:bookmarkStart w:name="z1780" w:id="1509"/>
    <w:p>
      <w:pPr>
        <w:spacing w:after="0"/>
        <w:ind w:left="0"/>
        <w:jc w:val="both"/>
      </w:pPr>
      <w:r>
        <w:rPr>
          <w:rFonts w:ascii="Times New Roman"/>
          <w:b w:val="false"/>
          <w:i w:val="false"/>
          <w:color w:val="000000"/>
          <w:sz w:val="28"/>
        </w:rPr>
        <w:t>
      6. Адрес постоянного места жительства</w:t>
      </w:r>
    </w:p>
    <w:bookmarkEnd w:id="1509"/>
    <w:bookmarkStart w:name="z1781" w:id="1510"/>
    <w:p>
      <w:pPr>
        <w:spacing w:after="0"/>
        <w:ind w:left="0"/>
        <w:jc w:val="both"/>
      </w:pPr>
      <w:r>
        <w:rPr>
          <w:rFonts w:ascii="Times New Roman"/>
          <w:b w:val="false"/>
          <w:i w:val="false"/>
          <w:color w:val="000000"/>
          <w:sz w:val="28"/>
        </w:rPr>
        <w:t>
      7. Заключение терапевта/ВОП Идентификатор (ЭЦП, QR код, или другой уникальный признак, позволяющий отличать его от других), дата и время</w:t>
      </w:r>
    </w:p>
    <w:bookmarkEnd w:id="1510"/>
    <w:bookmarkStart w:name="z1782" w:id="1511"/>
    <w:p>
      <w:pPr>
        <w:spacing w:after="0"/>
        <w:ind w:left="0"/>
        <w:jc w:val="both"/>
      </w:pPr>
      <w:r>
        <w:rPr>
          <w:rFonts w:ascii="Times New Roman"/>
          <w:b w:val="false"/>
          <w:i w:val="false"/>
          <w:color w:val="000000"/>
          <w:sz w:val="28"/>
        </w:rPr>
        <w:t>
      Результаты обследования*:</w:t>
      </w:r>
    </w:p>
    <w:bookmarkEnd w:id="1511"/>
    <w:bookmarkStart w:name="z1783" w:id="1512"/>
    <w:p>
      <w:pPr>
        <w:spacing w:after="0"/>
        <w:ind w:left="0"/>
        <w:jc w:val="both"/>
      </w:pPr>
      <w:r>
        <w:rPr>
          <w:rFonts w:ascii="Times New Roman"/>
          <w:b w:val="false"/>
          <w:i w:val="false"/>
          <w:color w:val="000000"/>
          <w:sz w:val="28"/>
        </w:rPr>
        <w:t xml:space="preserve">
      Инфекции, передаваемые половым путем (сифилис, венерическая лимфогранулема (донованоз), шанкроид): </w:t>
      </w:r>
    </w:p>
    <w:bookmarkEnd w:id="151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bookmarkStart w:name="z1784" w:id="1513"/>
    <w:p>
      <w:pPr>
        <w:spacing w:after="0"/>
        <w:ind w:left="0"/>
        <w:jc w:val="both"/>
      </w:pPr>
      <w:r>
        <w:rPr>
          <w:rFonts w:ascii="Times New Roman"/>
          <w:b w:val="false"/>
          <w:i w:val="false"/>
          <w:color w:val="000000"/>
          <w:sz w:val="28"/>
        </w:rPr>
        <w:t xml:space="preserve">
      Лепра (болезнь Гансена): </w:t>
      </w:r>
    </w:p>
    <w:bookmarkEnd w:id="151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bookmarkStart w:name="z1785" w:id="1514"/>
    <w:p>
      <w:pPr>
        <w:spacing w:after="0"/>
        <w:ind w:left="0"/>
        <w:jc w:val="both"/>
      </w:pPr>
      <w:r>
        <w:rPr>
          <w:rFonts w:ascii="Times New Roman"/>
          <w:b w:val="false"/>
          <w:i w:val="false"/>
          <w:color w:val="000000"/>
          <w:sz w:val="28"/>
        </w:rPr>
        <w:t xml:space="preserve">
      Данные рентгенологического (флюорографического) обследования </w:t>
      </w:r>
      <w:r>
        <w:rPr>
          <w:rFonts w:ascii="Times New Roman"/>
          <w:b w:val="false"/>
          <w:i w:val="false"/>
          <w:color w:val="000000"/>
          <w:sz w:val="28"/>
        </w:rPr>
        <w:t>дата и время, результат:</w:t>
      </w:r>
    </w:p>
    <w:bookmarkEnd w:id="1514"/>
    <w:bookmarkStart w:name="z1787" w:id="1515"/>
    <w:p>
      <w:pPr>
        <w:spacing w:after="0"/>
        <w:ind w:left="0"/>
        <w:jc w:val="both"/>
      </w:pPr>
      <w:r>
        <w:rPr>
          <w:rFonts w:ascii="Times New Roman"/>
          <w:b w:val="false"/>
          <w:i w:val="false"/>
          <w:color w:val="000000"/>
          <w:sz w:val="28"/>
        </w:rPr>
        <w:t xml:space="preserve">
      Туберкулез: </w:t>
      </w:r>
    </w:p>
    <w:bookmarkEnd w:id="151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bookmarkStart w:name="z1788" w:id="1516"/>
    <w:p>
      <w:pPr>
        <w:spacing w:after="0"/>
        <w:ind w:left="0"/>
        <w:jc w:val="both"/>
      </w:pPr>
      <w:r>
        <w:rPr>
          <w:rFonts w:ascii="Times New Roman"/>
          <w:b w:val="false"/>
          <w:i w:val="false"/>
          <w:color w:val="000000"/>
          <w:sz w:val="28"/>
        </w:rPr>
        <w:t>
      8. Заключение инфекциониста Идентификатор (ЭЦП, QR код, или другой уникальный признак, позволяющий отличать его от других) дата и время</w:t>
      </w:r>
    </w:p>
    <w:bookmarkEnd w:id="1516"/>
    <w:bookmarkStart w:name="z1789" w:id="1517"/>
    <w:p>
      <w:pPr>
        <w:spacing w:after="0"/>
        <w:ind w:left="0"/>
        <w:jc w:val="both"/>
      </w:pPr>
      <w:r>
        <w:rPr>
          <w:rFonts w:ascii="Times New Roman"/>
          <w:b w:val="false"/>
          <w:i w:val="false"/>
          <w:color w:val="000000"/>
          <w:sz w:val="28"/>
        </w:rPr>
        <w:t xml:space="preserve">
      Острые инфекционные заболевания (кроме острых респираторных заболеваний и гриппа) </w:t>
      </w:r>
    </w:p>
    <w:bookmarkEnd w:id="1517"/>
    <w:bookmarkStart w:name="z1790"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bookmarkStart w:name="z1791" w:id="1519"/>
    <w:p>
      <w:pPr>
        <w:spacing w:after="0"/>
        <w:ind w:left="0"/>
        <w:jc w:val="both"/>
      </w:pPr>
      <w:r>
        <w:rPr>
          <w:rFonts w:ascii="Times New Roman"/>
          <w:b w:val="false"/>
          <w:i w:val="false"/>
          <w:color w:val="000000"/>
          <w:sz w:val="28"/>
        </w:rPr>
        <w:t>
      9. Заключение психиатра Идентификатор (ЭЦП, QR код, или другой уникальный признак, позволяющий отличать его от других) дата и время</w:t>
      </w:r>
    </w:p>
    <w:bookmarkEnd w:id="1519"/>
    <w:bookmarkStart w:name="z1792" w:id="1520"/>
    <w:p>
      <w:pPr>
        <w:spacing w:after="0"/>
        <w:ind w:left="0"/>
        <w:jc w:val="both"/>
      </w:pPr>
      <w:r>
        <w:rPr>
          <w:rFonts w:ascii="Times New Roman"/>
          <w:b w:val="false"/>
          <w:i w:val="false"/>
          <w:color w:val="000000"/>
          <w:sz w:val="28"/>
        </w:rPr>
        <w:t>
      10. Заключение нарколога Идентификатор (ЭЦП, QR код, или другой уникальный признак, позволяющий отличать его от других) дата и время</w:t>
      </w:r>
    </w:p>
    <w:bookmarkEnd w:id="1520"/>
    <w:bookmarkStart w:name="z1793" w:id="1521"/>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 дата и время, результат.</w:t>
      </w:r>
    </w:p>
    <w:bookmarkEnd w:id="1521"/>
    <w:bookmarkStart w:name="z1794" w:id="1522"/>
    <w:p>
      <w:pPr>
        <w:spacing w:after="0"/>
        <w:ind w:left="0"/>
        <w:jc w:val="both"/>
      </w:pPr>
      <w:r>
        <w:rPr>
          <w:rFonts w:ascii="Times New Roman"/>
          <w:b w:val="false"/>
          <w:i w:val="false"/>
          <w:color w:val="000000"/>
          <w:sz w:val="28"/>
        </w:rPr>
        <w:t>
      Руководитель государственного учреждения (организации) здравоохранения: (Фамилия, имя, отчество (при его наличии), подпись)</w:t>
      </w:r>
    </w:p>
    <w:bookmarkEnd w:id="1522"/>
    <w:bookmarkStart w:name="z1795" w:id="1523"/>
    <w:p>
      <w:pPr>
        <w:spacing w:after="0"/>
        <w:ind w:left="0"/>
        <w:jc w:val="both"/>
      </w:pPr>
      <w:r>
        <w:rPr>
          <w:rFonts w:ascii="Times New Roman"/>
          <w:b w:val="false"/>
          <w:i w:val="false"/>
          <w:color w:val="000000"/>
          <w:sz w:val="28"/>
        </w:rPr>
        <w:t>
      Место печати</w:t>
      </w:r>
    </w:p>
    <w:bookmarkEnd w:id="1523"/>
    <w:bookmarkStart w:name="z1796" w:id="1524"/>
    <w:p>
      <w:pPr>
        <w:spacing w:after="0"/>
        <w:ind w:left="0"/>
        <w:jc w:val="both"/>
      </w:pPr>
      <w:r>
        <w:rPr>
          <w:rFonts w:ascii="Times New Roman"/>
          <w:b w:val="false"/>
          <w:i w:val="false"/>
          <w:color w:val="000000"/>
          <w:sz w:val="28"/>
        </w:rPr>
        <w:t xml:space="preserve">
      Примечание: </w:t>
      </w:r>
    </w:p>
    <w:bookmarkEnd w:id="1524"/>
    <w:bookmarkStart w:name="z1797" w:id="1525"/>
    <w:p>
      <w:pPr>
        <w:spacing w:after="0"/>
        <w:ind w:left="0"/>
        <w:jc w:val="both"/>
      </w:pPr>
      <w:r>
        <w:rPr>
          <w:rFonts w:ascii="Times New Roman"/>
          <w:b w:val="false"/>
          <w:i w:val="false"/>
          <w:color w:val="000000"/>
          <w:sz w:val="28"/>
        </w:rPr>
        <w:t>
      * - в случае пребывания с ребенком в возрасте до 18 лет предоставляются сведения по п.п.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bookmarkEnd w:id="1525"/>
    <w:bookmarkStart w:name="z1798" w:id="1526"/>
    <w:p>
      <w:pPr>
        <w:spacing w:after="0"/>
        <w:ind w:left="0"/>
        <w:jc w:val="both"/>
      </w:pPr>
      <w:r>
        <w:rPr>
          <w:rFonts w:ascii="Times New Roman"/>
          <w:b w:val="false"/>
          <w:i w:val="false"/>
          <w:color w:val="000000"/>
          <w:sz w:val="28"/>
        </w:rPr>
        <w:t xml:space="preserve">
      Дата заполнения: </w:t>
      </w:r>
    </w:p>
    <w:bookmarkEnd w:id="1526"/>
    <w:bookmarkStart w:name="z1799" w:id="1527"/>
    <w:p>
      <w:pPr>
        <w:spacing w:after="0"/>
        <w:ind w:left="0"/>
        <w:jc w:val="both"/>
      </w:pPr>
      <w:r>
        <w:rPr>
          <w:rFonts w:ascii="Times New Roman"/>
          <w:b w:val="false"/>
          <w:i w:val="false"/>
          <w:color w:val="000000"/>
          <w:sz w:val="28"/>
        </w:rPr>
        <w:t>
      Срок действия: 3 месяца</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036/у утверждена приказом исполняющего обязанности Министра здравоохранения Республики Казахстан от "23" ноября 2010 года № 907</w:t>
            </w:r>
          </w:p>
        </w:tc>
      </w:tr>
    </w:tbl>
    <w:bookmarkStart w:name="z1800" w:id="1528"/>
    <w:p>
      <w:pPr>
        <w:spacing w:after="0"/>
        <w:ind w:left="0"/>
        <w:jc w:val="both"/>
      </w:pPr>
      <w:r>
        <w:rPr>
          <w:rFonts w:ascii="Times New Roman"/>
          <w:b w:val="false"/>
          <w:i w:val="false"/>
          <w:color w:val="000000"/>
          <w:sz w:val="28"/>
        </w:rPr>
        <w:t>
      Книга регистрации листков нетрудоспособности</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580"/>
        <w:gridCol w:w="1584"/>
        <w:gridCol w:w="1417"/>
        <w:gridCol w:w="1417"/>
        <w:gridCol w:w="1186"/>
        <w:gridCol w:w="1187"/>
        <w:gridCol w:w="1187"/>
        <w:gridCol w:w="1517"/>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листка нетрудоспособности, выданного данной мед.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листка нетрудоспособности, выданного другой медицинской организацией</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410"/>
        <w:gridCol w:w="1410"/>
        <w:gridCol w:w="1410"/>
        <w:gridCol w:w="1410"/>
        <w:gridCol w:w="1410"/>
        <w:gridCol w:w="1667"/>
        <w:gridCol w:w="21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от работы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 освобождения от работы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направлении пациента в другие лечебные организации</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выдавшего листок нетрудоспособности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закончившего листок нетрудоспособности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038/у утверждена приказом исполняющего обязанности Министра здравоохранения Республики Казахстан от "23" ноября 2010 года № 907</w:t>
            </w:r>
          </w:p>
        </w:tc>
      </w:tr>
    </w:tbl>
    <w:bookmarkStart w:name="z1801" w:id="1529"/>
    <w:p>
      <w:pPr>
        <w:spacing w:after="0"/>
        <w:ind w:left="0"/>
        <w:jc w:val="both"/>
      </w:pPr>
      <w:r>
        <w:rPr>
          <w:rFonts w:ascii="Times New Roman"/>
          <w:b w:val="false"/>
          <w:i w:val="false"/>
          <w:color w:val="000000"/>
          <w:sz w:val="28"/>
        </w:rPr>
        <w:t>
      Журнал учета мероприятий формирования здорового образа жизни (далее – ФЗОЖ)</w:t>
      </w:r>
    </w:p>
    <w:bookmarkEnd w:id="1529"/>
    <w:bookmarkStart w:name="z1802" w:id="1530"/>
    <w:p>
      <w:pPr>
        <w:spacing w:after="0"/>
        <w:ind w:left="0"/>
        <w:jc w:val="both"/>
      </w:pPr>
      <w:r>
        <w:rPr>
          <w:rFonts w:ascii="Times New Roman"/>
          <w:b w:val="false"/>
          <w:i w:val="false"/>
          <w:color w:val="000000"/>
          <w:sz w:val="28"/>
        </w:rPr>
        <w:t>
      Фамилия, Имя, Отчество (при его наличии) специалиста, должность, № участка, № АПО</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слушателей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3" w:id="1531"/>
    <w:p>
      <w:pPr>
        <w:spacing w:after="0"/>
        <w:ind w:left="0"/>
        <w:jc w:val="both"/>
      </w:pPr>
      <w:r>
        <w:rPr>
          <w:rFonts w:ascii="Times New Roman"/>
          <w:b w:val="false"/>
          <w:i w:val="false"/>
          <w:color w:val="000000"/>
          <w:sz w:val="28"/>
        </w:rPr>
        <w:t>
      Пояснение по заполнению формы № 038/у "Журнала учета мероприятий по ФЗОЖ":</w:t>
      </w:r>
    </w:p>
    <w:bookmarkEnd w:id="1531"/>
    <w:bookmarkStart w:name="z1804" w:id="1532"/>
    <w:p>
      <w:pPr>
        <w:spacing w:after="0"/>
        <w:ind w:left="0"/>
        <w:jc w:val="both"/>
      </w:pPr>
      <w:r>
        <w:rPr>
          <w:rFonts w:ascii="Times New Roman"/>
          <w:b w:val="false"/>
          <w:i w:val="false"/>
          <w:color w:val="000000"/>
          <w:sz w:val="28"/>
        </w:rPr>
        <w:t>
      1. В графе 3 "Количество времени" указать в минутах время, затраченное на проведение мероприятия.</w:t>
      </w:r>
    </w:p>
    <w:bookmarkEnd w:id="1532"/>
    <w:bookmarkStart w:name="z1805" w:id="1533"/>
    <w:p>
      <w:pPr>
        <w:spacing w:after="0"/>
        <w:ind w:left="0"/>
        <w:jc w:val="both"/>
      </w:pPr>
      <w:r>
        <w:rPr>
          <w:rFonts w:ascii="Times New Roman"/>
          <w:b w:val="false"/>
          <w:i w:val="false"/>
          <w:color w:val="000000"/>
          <w:sz w:val="28"/>
        </w:rPr>
        <w:t>
      2. В графе 4 "Вид мероприятий" для унификации данных предлагается использование букв алфавита:</w:t>
      </w:r>
    </w:p>
    <w:bookmarkEnd w:id="1533"/>
    <w:bookmarkStart w:name="z1806" w:id="1534"/>
    <w:p>
      <w:pPr>
        <w:spacing w:after="0"/>
        <w:ind w:left="0"/>
        <w:jc w:val="both"/>
      </w:pPr>
      <w:r>
        <w:rPr>
          <w:rFonts w:ascii="Times New Roman"/>
          <w:b w:val="false"/>
          <w:i w:val="false"/>
          <w:color w:val="000000"/>
          <w:sz w:val="28"/>
        </w:rPr>
        <w:t>
      Л – лекция; ОС –обучающий семинар; СП – стендовая пропаганда; ББ –раздача буклетов, брошюр, листовок; СМИ –выступления в средствах массовой информации; КЗ –клубы здоровья (для молодых родителей, диабетиков и др.); А –различные медико-социальные исследования (анкетирование).</w:t>
      </w:r>
    </w:p>
    <w:bookmarkEnd w:id="1534"/>
    <w:bookmarkStart w:name="z1807" w:id="1535"/>
    <w:p>
      <w:pPr>
        <w:spacing w:after="0"/>
        <w:ind w:left="0"/>
        <w:jc w:val="both"/>
      </w:pPr>
      <w:r>
        <w:rPr>
          <w:rFonts w:ascii="Times New Roman"/>
          <w:b w:val="false"/>
          <w:i w:val="false"/>
          <w:color w:val="000000"/>
          <w:sz w:val="28"/>
        </w:rPr>
        <w:t>
      3. В графе 5 "Тема" указать тематику проведенных мероприятий по следующим унифицированным направлениям.</w:t>
      </w:r>
    </w:p>
    <w:bookmarkEnd w:id="1535"/>
    <w:bookmarkStart w:name="z1808" w:id="1536"/>
    <w:p>
      <w:pPr>
        <w:spacing w:after="0"/>
        <w:ind w:left="0"/>
        <w:jc w:val="both"/>
      </w:pPr>
      <w:r>
        <w:rPr>
          <w:rFonts w:ascii="Times New Roman"/>
          <w:b w:val="false"/>
          <w:i w:val="false"/>
          <w:color w:val="000000"/>
          <w:sz w:val="28"/>
        </w:rPr>
        <w:t>
      4.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bookmarkEnd w:id="1536"/>
    <w:bookmarkStart w:name="z1809" w:id="1537"/>
    <w:p>
      <w:pPr>
        <w:spacing w:after="0"/>
        <w:ind w:left="0"/>
        <w:jc w:val="both"/>
      </w:pPr>
      <w:r>
        <w:rPr>
          <w:rFonts w:ascii="Times New Roman"/>
          <w:b w:val="false"/>
          <w:i w:val="false"/>
          <w:color w:val="000000"/>
          <w:sz w:val="28"/>
        </w:rPr>
        <w:t>
      5. В графе 7 (Если лекция проводилась в какой-либо организации (школа, предприятие), можно не перечислять Ф.И.О. (при его наличии) слушателей, а только указать их количество.</w:t>
      </w:r>
    </w:p>
    <w:bookmarkEnd w:id="1537"/>
    <w:bookmarkStart w:name="z1810" w:id="1538"/>
    <w:p>
      <w:pPr>
        <w:spacing w:after="0"/>
        <w:ind w:left="0"/>
        <w:jc w:val="both"/>
      </w:pPr>
      <w:r>
        <w:rPr>
          <w:rFonts w:ascii="Times New Roman"/>
          <w:b w:val="false"/>
          <w:i w:val="false"/>
          <w:color w:val="000000"/>
          <w:sz w:val="28"/>
        </w:rPr>
        <w:t>
      В этом же журнале подвести итоги работы за месяц, указав:</w:t>
      </w:r>
    </w:p>
    <w:bookmarkEnd w:id="1538"/>
    <w:bookmarkStart w:name="z1811" w:id="1539"/>
    <w:p>
      <w:pPr>
        <w:spacing w:after="0"/>
        <w:ind w:left="0"/>
        <w:jc w:val="both"/>
      </w:pPr>
      <w:r>
        <w:rPr>
          <w:rFonts w:ascii="Times New Roman"/>
          <w:b w:val="false"/>
          <w:i w:val="false"/>
          <w:color w:val="000000"/>
          <w:sz w:val="28"/>
        </w:rPr>
        <w:t>
      в третьей графе –общее количество времени, затраченное на проведение санитарно-просветительной работы,</w:t>
      </w:r>
    </w:p>
    <w:bookmarkEnd w:id="1539"/>
    <w:bookmarkStart w:name="z1812" w:id="1540"/>
    <w:p>
      <w:pPr>
        <w:spacing w:after="0"/>
        <w:ind w:left="0"/>
        <w:jc w:val="both"/>
      </w:pPr>
      <w:r>
        <w:rPr>
          <w:rFonts w:ascii="Times New Roman"/>
          <w:b w:val="false"/>
          <w:i w:val="false"/>
          <w:color w:val="000000"/>
          <w:sz w:val="28"/>
        </w:rPr>
        <w:t>
      в четвертой графе – количество видов санпросвет работы,</w:t>
      </w:r>
    </w:p>
    <w:bookmarkEnd w:id="1540"/>
    <w:bookmarkStart w:name="z1813" w:id="1541"/>
    <w:p>
      <w:pPr>
        <w:spacing w:after="0"/>
        <w:ind w:left="0"/>
        <w:jc w:val="both"/>
      </w:pPr>
      <w:r>
        <w:rPr>
          <w:rFonts w:ascii="Times New Roman"/>
          <w:b w:val="false"/>
          <w:i w:val="false"/>
          <w:color w:val="000000"/>
          <w:sz w:val="28"/>
        </w:rPr>
        <w:t>
      в пятой графе –количество мероприятий по различным направлениям ЗОЖ</w:t>
      </w:r>
    </w:p>
    <w:bookmarkEnd w:id="1541"/>
    <w:bookmarkStart w:name="z1814" w:id="1542"/>
    <w:p>
      <w:pPr>
        <w:spacing w:after="0"/>
        <w:ind w:left="0"/>
        <w:jc w:val="both"/>
      </w:pPr>
      <w:r>
        <w:rPr>
          <w:rFonts w:ascii="Times New Roman"/>
          <w:b w:val="false"/>
          <w:i w:val="false"/>
          <w:color w:val="000000"/>
          <w:sz w:val="28"/>
        </w:rPr>
        <w:t>
      в шестой графе –общее число населения, охваченного санитарно-просветительскими мероприятиями.</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088/у утверждена приказом исполняющего обязанности Министра здравоохранения Республики Казахстан от "23" ноября 2010 года № 907</w:t>
            </w:r>
          </w:p>
        </w:tc>
      </w:tr>
    </w:tbl>
    <w:bookmarkStart w:name="z1815" w:id="1543"/>
    <w:p>
      <w:pPr>
        <w:spacing w:after="0"/>
        <w:ind w:left="0"/>
        <w:jc w:val="left"/>
      </w:pPr>
      <w:r>
        <w:rPr>
          <w:rFonts w:ascii="Times New Roman"/>
          <w:b/>
          <w:i w:val="false"/>
          <w:color w:val="000000"/>
        </w:rPr>
        <w:t xml:space="preserve">              Заключение на медико-социальную экспертизу №</w:t>
      </w:r>
    </w:p>
    <w:bookmarkEnd w:id="1543"/>
    <w:bookmarkStart w:name="z1816" w:id="1544"/>
    <w:p>
      <w:pPr>
        <w:spacing w:after="0"/>
        <w:ind w:left="0"/>
        <w:jc w:val="both"/>
      </w:pPr>
      <w:r>
        <w:rPr>
          <w:rFonts w:ascii="Times New Roman"/>
          <w:b w:val="false"/>
          <w:i w:val="false"/>
          <w:color w:val="000000"/>
          <w:sz w:val="28"/>
        </w:rPr>
        <w:t>
      1. ИИН / № паспорта (для иностранцев)</w:t>
      </w:r>
    </w:p>
    <w:bookmarkEnd w:id="1544"/>
    <w:bookmarkStart w:name="z1817" w:id="1545"/>
    <w:p>
      <w:pPr>
        <w:spacing w:after="0"/>
        <w:ind w:left="0"/>
        <w:jc w:val="both"/>
      </w:pPr>
      <w:r>
        <w:rPr>
          <w:rFonts w:ascii="Times New Roman"/>
          <w:b w:val="false"/>
          <w:i w:val="false"/>
          <w:color w:val="000000"/>
          <w:sz w:val="28"/>
        </w:rPr>
        <w:t>
      2. Ф.И.О. (при его наличии)</w:t>
      </w:r>
    </w:p>
    <w:bookmarkEnd w:id="1545"/>
    <w:bookmarkStart w:name="z1818" w:id="1546"/>
    <w:p>
      <w:pPr>
        <w:spacing w:after="0"/>
        <w:ind w:left="0"/>
        <w:jc w:val="both"/>
      </w:pPr>
      <w:r>
        <w:rPr>
          <w:rFonts w:ascii="Times New Roman"/>
          <w:b w:val="false"/>
          <w:i w:val="false"/>
          <w:color w:val="000000"/>
          <w:sz w:val="28"/>
        </w:rPr>
        <w:t>
      3. Дата рождения</w:t>
      </w:r>
    </w:p>
    <w:bookmarkEnd w:id="1546"/>
    <w:bookmarkStart w:name="z1819" w:id="1547"/>
    <w:p>
      <w:pPr>
        <w:spacing w:after="0"/>
        <w:ind w:left="0"/>
        <w:jc w:val="both"/>
      </w:pPr>
      <w:r>
        <w:rPr>
          <w:rFonts w:ascii="Times New Roman"/>
          <w:b w:val="false"/>
          <w:i w:val="false"/>
          <w:color w:val="000000"/>
          <w:sz w:val="28"/>
        </w:rPr>
        <w:t xml:space="preserve">
      4. Пол </w:t>
      </w:r>
    </w:p>
    <w:bookmarkEnd w:id="154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1820" w:id="1548"/>
    <w:p>
      <w:pPr>
        <w:spacing w:after="0"/>
        <w:ind w:left="0"/>
        <w:jc w:val="both"/>
      </w:pPr>
      <w:r>
        <w:rPr>
          <w:rFonts w:ascii="Times New Roman"/>
          <w:b w:val="false"/>
          <w:i w:val="false"/>
          <w:color w:val="000000"/>
          <w:sz w:val="28"/>
        </w:rPr>
        <w:t>
      5. Гражданство</w:t>
      </w:r>
    </w:p>
    <w:bookmarkEnd w:id="1548"/>
    <w:bookmarkStart w:name="z1821" w:id="1549"/>
    <w:p>
      <w:pPr>
        <w:spacing w:after="0"/>
        <w:ind w:left="0"/>
        <w:jc w:val="both"/>
      </w:pPr>
      <w:r>
        <w:rPr>
          <w:rFonts w:ascii="Times New Roman"/>
          <w:b w:val="false"/>
          <w:i w:val="false"/>
          <w:color w:val="000000"/>
          <w:sz w:val="28"/>
        </w:rPr>
        <w:t xml:space="preserve">
      6. Житель </w:t>
      </w:r>
    </w:p>
    <w:bookmarkEnd w:id="154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1822" w:id="1550"/>
    <w:p>
      <w:pPr>
        <w:spacing w:after="0"/>
        <w:ind w:left="0"/>
        <w:jc w:val="both"/>
      </w:pPr>
      <w:r>
        <w:rPr>
          <w:rFonts w:ascii="Times New Roman"/>
          <w:b w:val="false"/>
          <w:i w:val="false"/>
          <w:color w:val="000000"/>
          <w:sz w:val="28"/>
        </w:rPr>
        <w:t>
      7. Адрес проживания</w:t>
      </w:r>
    </w:p>
    <w:bookmarkEnd w:id="1550"/>
    <w:bookmarkStart w:name="z1823" w:id="1551"/>
    <w:p>
      <w:pPr>
        <w:spacing w:after="0"/>
        <w:ind w:left="0"/>
        <w:jc w:val="both"/>
      </w:pPr>
      <w:r>
        <w:rPr>
          <w:rFonts w:ascii="Times New Roman"/>
          <w:b w:val="false"/>
          <w:i w:val="false"/>
          <w:color w:val="000000"/>
          <w:sz w:val="28"/>
        </w:rPr>
        <w:t>
      Номер мобильного телефона</w:t>
      </w:r>
    </w:p>
    <w:bookmarkEnd w:id="15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4" w:id="1552"/>
    <w:p>
      <w:pPr>
        <w:spacing w:after="0"/>
        <w:ind w:left="0"/>
        <w:jc w:val="both"/>
      </w:pPr>
      <w:r>
        <w:rPr>
          <w:rFonts w:ascii="Times New Roman"/>
          <w:b w:val="false"/>
          <w:i w:val="false"/>
          <w:color w:val="000000"/>
          <w:sz w:val="28"/>
        </w:rPr>
        <w:t>
      8. Наименование направившей МО (из регистра МО)</w:t>
      </w:r>
    </w:p>
    <w:bookmarkEnd w:id="1552"/>
    <w:bookmarkStart w:name="z1825" w:id="1553"/>
    <w:p>
      <w:pPr>
        <w:spacing w:after="0"/>
        <w:ind w:left="0"/>
        <w:jc w:val="both"/>
      </w:pPr>
      <w:r>
        <w:rPr>
          <w:rFonts w:ascii="Times New Roman"/>
          <w:b w:val="false"/>
          <w:i w:val="false"/>
          <w:color w:val="000000"/>
          <w:sz w:val="28"/>
        </w:rPr>
        <w:t>
      9. Кем направлен Ф.И.О. (при его наличии) ID</w:t>
      </w:r>
    </w:p>
    <w:bookmarkEnd w:id="1553"/>
    <w:bookmarkStart w:name="z1826" w:id="1554"/>
    <w:p>
      <w:pPr>
        <w:spacing w:after="0"/>
        <w:ind w:left="0"/>
        <w:jc w:val="both"/>
      </w:pPr>
      <w:r>
        <w:rPr>
          <w:rFonts w:ascii="Times New Roman"/>
          <w:b w:val="false"/>
          <w:i w:val="false"/>
          <w:color w:val="000000"/>
          <w:sz w:val="28"/>
        </w:rPr>
        <w:t>
      Должность направившего</w:t>
      </w:r>
    </w:p>
    <w:bookmarkEnd w:id="1554"/>
    <w:bookmarkStart w:name="z1827" w:id="1555"/>
    <w:p>
      <w:pPr>
        <w:spacing w:after="0"/>
        <w:ind w:left="0"/>
        <w:jc w:val="both"/>
      </w:pPr>
      <w:r>
        <w:rPr>
          <w:rFonts w:ascii="Times New Roman"/>
          <w:b w:val="false"/>
          <w:i w:val="false"/>
          <w:color w:val="000000"/>
          <w:sz w:val="28"/>
        </w:rPr>
        <w:t>
      10. Дата направления</w:t>
      </w:r>
    </w:p>
    <w:bookmarkEnd w:id="1555"/>
    <w:bookmarkStart w:name="z1828" w:id="1556"/>
    <w:p>
      <w:pPr>
        <w:spacing w:after="0"/>
        <w:ind w:left="0"/>
        <w:jc w:val="both"/>
      </w:pPr>
      <w:r>
        <w:rPr>
          <w:rFonts w:ascii="Times New Roman"/>
          <w:b w:val="false"/>
          <w:i w:val="false"/>
          <w:color w:val="000000"/>
          <w:sz w:val="28"/>
        </w:rPr>
        <w:t>
      11. Группа инвалидности</w:t>
      </w:r>
    </w:p>
    <w:bookmarkEnd w:id="1556"/>
    <w:bookmarkStart w:name="z1829" w:id="1557"/>
    <w:p>
      <w:pPr>
        <w:spacing w:after="0"/>
        <w:ind w:left="0"/>
        <w:jc w:val="both"/>
      </w:pPr>
      <w:r>
        <w:rPr>
          <w:rFonts w:ascii="Times New Roman"/>
          <w:b w:val="false"/>
          <w:i w:val="false"/>
          <w:color w:val="000000"/>
          <w:sz w:val="28"/>
        </w:rPr>
        <w:t>
      12. Степень утраты общей трудоспособности</w:t>
      </w:r>
    </w:p>
    <w:bookmarkEnd w:id="1557"/>
    <w:bookmarkStart w:name="z1830" w:id="1558"/>
    <w:p>
      <w:pPr>
        <w:spacing w:after="0"/>
        <w:ind w:left="0"/>
        <w:jc w:val="both"/>
      </w:pPr>
      <w:r>
        <w:rPr>
          <w:rFonts w:ascii="Times New Roman"/>
          <w:b w:val="false"/>
          <w:i w:val="false"/>
          <w:color w:val="000000"/>
          <w:sz w:val="28"/>
        </w:rPr>
        <w:t>
      13. Степень утраты профессиональной трудоспособности</w:t>
      </w:r>
    </w:p>
    <w:bookmarkEnd w:id="1558"/>
    <w:bookmarkStart w:name="z1831" w:id="1559"/>
    <w:p>
      <w:pPr>
        <w:spacing w:after="0"/>
        <w:ind w:left="0"/>
        <w:jc w:val="both"/>
      </w:pPr>
      <w:r>
        <w:rPr>
          <w:rFonts w:ascii="Times New Roman"/>
          <w:b w:val="false"/>
          <w:i w:val="false"/>
          <w:color w:val="000000"/>
          <w:sz w:val="28"/>
        </w:rPr>
        <w:t>
      14. Место работы/учебы/детского учреждения</w:t>
      </w:r>
    </w:p>
    <w:bookmarkEnd w:id="1559"/>
    <w:bookmarkStart w:name="z1832" w:id="1560"/>
    <w:p>
      <w:pPr>
        <w:spacing w:after="0"/>
        <w:ind w:left="0"/>
        <w:jc w:val="both"/>
      </w:pPr>
      <w:r>
        <w:rPr>
          <w:rFonts w:ascii="Times New Roman"/>
          <w:b w:val="false"/>
          <w:i w:val="false"/>
          <w:color w:val="000000"/>
          <w:sz w:val="28"/>
        </w:rPr>
        <w:t>
      15. Основная профессия</w:t>
      </w:r>
    </w:p>
    <w:bookmarkEnd w:id="1560"/>
    <w:bookmarkStart w:name="z1833" w:id="1561"/>
    <w:p>
      <w:pPr>
        <w:spacing w:after="0"/>
        <w:ind w:left="0"/>
        <w:jc w:val="both"/>
      </w:pPr>
      <w:r>
        <w:rPr>
          <w:rFonts w:ascii="Times New Roman"/>
          <w:b w:val="false"/>
          <w:i w:val="false"/>
          <w:color w:val="000000"/>
          <w:sz w:val="28"/>
        </w:rPr>
        <w:t>
      16. Должность</w:t>
      </w:r>
    </w:p>
    <w:bookmarkEnd w:id="1561"/>
    <w:bookmarkStart w:name="z1834" w:id="1562"/>
    <w:p>
      <w:pPr>
        <w:spacing w:after="0"/>
        <w:ind w:left="0"/>
        <w:jc w:val="both"/>
      </w:pPr>
      <w:r>
        <w:rPr>
          <w:rFonts w:ascii="Times New Roman"/>
          <w:b w:val="false"/>
          <w:i w:val="false"/>
          <w:color w:val="000000"/>
          <w:sz w:val="28"/>
        </w:rPr>
        <w:t>
      17. Под наблюдением лечебной организации</w:t>
      </w:r>
    </w:p>
    <w:bookmarkEnd w:id="1562"/>
    <w:bookmarkStart w:name="z1835" w:id="1563"/>
    <w:p>
      <w:pPr>
        <w:spacing w:after="0"/>
        <w:ind w:left="0"/>
        <w:jc w:val="both"/>
      </w:pPr>
      <w:r>
        <w:rPr>
          <w:rFonts w:ascii="Times New Roman"/>
          <w:b w:val="false"/>
          <w:i w:val="false"/>
          <w:color w:val="000000"/>
          <w:sz w:val="28"/>
        </w:rPr>
        <w:t>
      18. Клинико-трудовой анамнез</w:t>
      </w:r>
    </w:p>
    <w:bookmarkEnd w:id="1563"/>
    <w:bookmarkStart w:name="z1836" w:id="1564"/>
    <w:p>
      <w:pPr>
        <w:spacing w:after="0"/>
        <w:ind w:left="0"/>
        <w:jc w:val="both"/>
      </w:pPr>
      <w:r>
        <w:rPr>
          <w:rFonts w:ascii="Times New Roman"/>
          <w:b w:val="false"/>
          <w:i w:val="false"/>
          <w:color w:val="000000"/>
          <w:sz w:val="28"/>
        </w:rPr>
        <w:t xml:space="preserve">
      Диагностика, лечебные мероприятия </w:t>
      </w:r>
    </w:p>
    <w:bookmarkEnd w:id="1564"/>
    <w:bookmarkStart w:name="z1837" w:id="1565"/>
    <w:p>
      <w:pPr>
        <w:spacing w:after="0"/>
        <w:ind w:left="0"/>
        <w:jc w:val="both"/>
      </w:pPr>
      <w:r>
        <w:rPr>
          <w:rFonts w:ascii="Times New Roman"/>
          <w:b w:val="false"/>
          <w:i w:val="false"/>
          <w:color w:val="000000"/>
          <w:sz w:val="28"/>
        </w:rPr>
        <w:t xml:space="preserve">
      При наличии травмы: </w:t>
      </w:r>
    </w:p>
    <w:bookmarkEnd w:id="1565"/>
    <w:bookmarkStart w:name="z1838" w:id="1566"/>
    <w:p>
      <w:pPr>
        <w:spacing w:after="0"/>
        <w:ind w:left="0"/>
        <w:jc w:val="both"/>
      </w:pPr>
      <w:r>
        <w:rPr>
          <w:rFonts w:ascii="Times New Roman"/>
          <w:b w:val="false"/>
          <w:i w:val="false"/>
          <w:color w:val="000000"/>
          <w:sz w:val="28"/>
        </w:rPr>
        <w:t>
      а) тип травмы б) дата получения травмы в) место и обстоятельства, при которых произошла травма (указать подробно)</w:t>
      </w:r>
    </w:p>
    <w:bookmarkEnd w:id="1566"/>
    <w:bookmarkStart w:name="z1839" w:id="1567"/>
    <w:p>
      <w:pPr>
        <w:spacing w:after="0"/>
        <w:ind w:left="0"/>
        <w:jc w:val="both"/>
      </w:pPr>
      <w:r>
        <w:rPr>
          <w:rFonts w:ascii="Times New Roman"/>
          <w:b w:val="false"/>
          <w:i w:val="false"/>
          <w:color w:val="000000"/>
          <w:sz w:val="28"/>
        </w:rPr>
        <w:t>
      Результаты проведенных реабилитационных мероприятий</w:t>
      </w:r>
    </w:p>
    <w:bookmarkEnd w:id="1567"/>
    <w:bookmarkStart w:name="z1840" w:id="1568"/>
    <w:p>
      <w:pPr>
        <w:spacing w:after="0"/>
        <w:ind w:left="0"/>
        <w:jc w:val="both"/>
      </w:pPr>
      <w:r>
        <w:rPr>
          <w:rFonts w:ascii="Times New Roman"/>
          <w:b w:val="false"/>
          <w:i w:val="false"/>
          <w:color w:val="000000"/>
          <w:sz w:val="28"/>
        </w:rPr>
        <w:t xml:space="preserve">
      Изменение условий труда </w:t>
      </w:r>
    </w:p>
    <w:bookmarkEnd w:id="1568"/>
    <w:bookmarkStart w:name="z1841" w:id="1569"/>
    <w:p>
      <w:pPr>
        <w:spacing w:after="0"/>
        <w:ind w:left="0"/>
        <w:jc w:val="both"/>
      </w:pPr>
      <w:r>
        <w:rPr>
          <w:rFonts w:ascii="Times New Roman"/>
          <w:b w:val="false"/>
          <w:i w:val="false"/>
          <w:color w:val="000000"/>
          <w:sz w:val="28"/>
        </w:rPr>
        <w:t>
      19. Временная нетрудоспособность (сведения за последние 12 месяцев) наименование код</w:t>
      </w:r>
    </w:p>
    <w:bookmarkEnd w:id="1569"/>
    <w:bookmarkStart w:name="z1842" w:id="1570"/>
    <w:p>
      <w:pPr>
        <w:spacing w:after="0"/>
        <w:ind w:left="0"/>
        <w:jc w:val="both"/>
      </w:pPr>
      <w:r>
        <w:rPr>
          <w:rFonts w:ascii="Times New Roman"/>
          <w:b w:val="false"/>
          <w:i w:val="false"/>
          <w:color w:val="000000"/>
          <w:sz w:val="28"/>
        </w:rPr>
        <w:t>
      20. План реабилитационных мероприятий</w:t>
      </w:r>
    </w:p>
    <w:bookmarkEnd w:id="1570"/>
    <w:bookmarkStart w:name="z1843" w:id="1571"/>
    <w:p>
      <w:pPr>
        <w:spacing w:after="0"/>
        <w:ind w:left="0"/>
        <w:jc w:val="both"/>
      </w:pPr>
      <w:r>
        <w:rPr>
          <w:rFonts w:ascii="Times New Roman"/>
          <w:b w:val="false"/>
          <w:i w:val="false"/>
          <w:color w:val="000000"/>
          <w:sz w:val="28"/>
        </w:rPr>
        <w:t>
      21. Состояние пациента при направлении на МСЭ</w:t>
      </w:r>
    </w:p>
    <w:bookmarkEnd w:id="1571"/>
    <w:bookmarkStart w:name="z1844" w:id="1572"/>
    <w:p>
      <w:pPr>
        <w:spacing w:after="0"/>
        <w:ind w:left="0"/>
        <w:jc w:val="both"/>
      </w:pPr>
      <w:r>
        <w:rPr>
          <w:rFonts w:ascii="Times New Roman"/>
          <w:b w:val="false"/>
          <w:i w:val="false"/>
          <w:color w:val="000000"/>
          <w:sz w:val="28"/>
        </w:rPr>
        <w:t xml:space="preserve">
      данные объективного обследования терапевта данные объективного обследования невролога данные объективного обследования хирурга данные объективного обследования других специалистов  данные дополнительных исследований </w:t>
      </w:r>
    </w:p>
    <w:bookmarkEnd w:id="1572"/>
    <w:bookmarkStart w:name="z1845" w:id="1573"/>
    <w:p>
      <w:pPr>
        <w:spacing w:after="0"/>
        <w:ind w:left="0"/>
        <w:jc w:val="both"/>
      </w:pPr>
      <w:r>
        <w:rPr>
          <w:rFonts w:ascii="Times New Roman"/>
          <w:b w:val="false"/>
          <w:i w:val="false"/>
          <w:color w:val="000000"/>
          <w:sz w:val="28"/>
        </w:rPr>
        <w:t>
      22. Лабораторные исследования</w:t>
      </w:r>
    </w:p>
    <w:bookmarkEnd w:id="1573"/>
    <w:bookmarkStart w:name="z1846" w:id="1574"/>
    <w:p>
      <w:pPr>
        <w:spacing w:after="0"/>
        <w:ind w:left="0"/>
        <w:jc w:val="both"/>
      </w:pPr>
      <w:r>
        <w:rPr>
          <w:rFonts w:ascii="Times New Roman"/>
          <w:b w:val="false"/>
          <w:i w:val="false"/>
          <w:color w:val="000000"/>
          <w:sz w:val="28"/>
        </w:rPr>
        <w:t>
      23. Клинико-функциональный диагноз при направлении на МСЭ</w:t>
      </w:r>
    </w:p>
    <w:bookmarkEnd w:id="1574"/>
    <w:bookmarkStart w:name="z1847" w:id="1575"/>
    <w:p>
      <w:pPr>
        <w:spacing w:after="0"/>
        <w:ind w:left="0"/>
        <w:jc w:val="both"/>
      </w:pPr>
      <w:r>
        <w:rPr>
          <w:rFonts w:ascii="Times New Roman"/>
          <w:b w:val="false"/>
          <w:i w:val="false"/>
          <w:color w:val="000000"/>
          <w:sz w:val="28"/>
        </w:rPr>
        <w:t>
      основное диагноз сопутствующие диагноз осложнения</w:t>
      </w:r>
    </w:p>
    <w:bookmarkEnd w:id="1575"/>
    <w:bookmarkStart w:name="z1848" w:id="1576"/>
    <w:p>
      <w:pPr>
        <w:spacing w:after="0"/>
        <w:ind w:left="0"/>
        <w:jc w:val="both"/>
      </w:pPr>
      <w:r>
        <w:rPr>
          <w:rFonts w:ascii="Times New Roman"/>
          <w:b w:val="false"/>
          <w:i w:val="false"/>
          <w:color w:val="000000"/>
          <w:sz w:val="28"/>
        </w:rPr>
        <w:t>
      24. Основание направления на МСЭ</w:t>
      </w:r>
    </w:p>
    <w:bookmarkEnd w:id="1576"/>
    <w:bookmarkStart w:name="z1849" w:id="1577"/>
    <w:p>
      <w:pPr>
        <w:spacing w:after="0"/>
        <w:ind w:left="0"/>
        <w:jc w:val="both"/>
      </w:pPr>
      <w:r>
        <w:rPr>
          <w:rFonts w:ascii="Times New Roman"/>
          <w:b w:val="false"/>
          <w:i w:val="false"/>
          <w:color w:val="000000"/>
          <w:sz w:val="28"/>
        </w:rPr>
        <w:t>
      25. Освидетельствование</w:t>
      </w:r>
    </w:p>
    <w:bookmarkEnd w:id="1577"/>
    <w:bookmarkStart w:name="z1850" w:id="1578"/>
    <w:p>
      <w:pPr>
        <w:spacing w:after="0"/>
        <w:ind w:left="0"/>
        <w:jc w:val="both"/>
      </w:pPr>
      <w:r>
        <w:rPr>
          <w:rFonts w:ascii="Times New Roman"/>
          <w:b w:val="false"/>
          <w:i w:val="false"/>
          <w:color w:val="000000"/>
          <w:sz w:val="28"/>
        </w:rPr>
        <w:t>
      Данные законного представителя (родителя, опекуна, попечителя) при наличии:</w:t>
      </w:r>
    </w:p>
    <w:bookmarkEnd w:id="1578"/>
    <w:bookmarkStart w:name="z1851" w:id="1579"/>
    <w:p>
      <w:pPr>
        <w:spacing w:after="0"/>
        <w:ind w:left="0"/>
        <w:jc w:val="both"/>
      </w:pPr>
      <w:r>
        <w:rPr>
          <w:rFonts w:ascii="Times New Roman"/>
          <w:b w:val="false"/>
          <w:i w:val="false"/>
          <w:color w:val="000000"/>
          <w:sz w:val="28"/>
        </w:rPr>
        <w:t>
      ИИН</w:t>
      </w:r>
    </w:p>
    <w:bookmarkEnd w:id="1579"/>
    <w:bookmarkStart w:name="z1852" w:id="1580"/>
    <w:p>
      <w:pPr>
        <w:spacing w:after="0"/>
        <w:ind w:left="0"/>
        <w:jc w:val="both"/>
      </w:pPr>
      <w:r>
        <w:rPr>
          <w:rFonts w:ascii="Times New Roman"/>
          <w:b w:val="false"/>
          <w:i w:val="false"/>
          <w:color w:val="000000"/>
          <w:sz w:val="28"/>
        </w:rPr>
        <w:t>
      Ф.И.О. (при его наличии)</w:t>
      </w:r>
    </w:p>
    <w:bookmarkEnd w:id="1580"/>
    <w:bookmarkStart w:name="z1853" w:id="1581"/>
    <w:p>
      <w:pPr>
        <w:spacing w:after="0"/>
        <w:ind w:left="0"/>
        <w:jc w:val="both"/>
      </w:pPr>
      <w:r>
        <w:rPr>
          <w:rFonts w:ascii="Times New Roman"/>
          <w:b w:val="false"/>
          <w:i w:val="false"/>
          <w:color w:val="000000"/>
          <w:sz w:val="28"/>
        </w:rPr>
        <w:t>
      Номер мобильного телефона</w:t>
      </w:r>
    </w:p>
    <w:bookmarkEnd w:id="158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4" w:id="1582"/>
    <w:p>
      <w:pPr>
        <w:spacing w:after="0"/>
        <w:ind w:left="0"/>
        <w:jc w:val="both"/>
      </w:pPr>
      <w:r>
        <w:rPr>
          <w:rFonts w:ascii="Times New Roman"/>
          <w:b w:val="false"/>
          <w:i w:val="false"/>
          <w:color w:val="000000"/>
          <w:sz w:val="28"/>
        </w:rPr>
        <w:t>
      26. Удостоверено: Ф.И.О. (при его наличии) и ЭЦП председателя ВКК</w:t>
      </w:r>
    </w:p>
    <w:bookmarkEnd w:id="1582"/>
    <w:bookmarkStart w:name="z1855" w:id="1583"/>
    <w:p>
      <w:pPr>
        <w:spacing w:after="0"/>
        <w:ind w:left="0"/>
        <w:jc w:val="both"/>
      </w:pPr>
      <w:r>
        <w:rPr>
          <w:rFonts w:ascii="Times New Roman"/>
          <w:b w:val="false"/>
          <w:i w:val="false"/>
          <w:color w:val="000000"/>
          <w:sz w:val="28"/>
        </w:rPr>
        <w:t>
      27. QR код</w:t>
      </w:r>
    </w:p>
    <w:bookmarkEnd w:id="1583"/>
    <w:bookmarkStart w:name="z1856" w:id="1584"/>
    <w:p>
      <w:pPr>
        <w:spacing w:after="0"/>
        <w:ind w:left="0"/>
        <w:jc w:val="left"/>
      </w:pPr>
      <w:r>
        <w:rPr>
          <w:rFonts w:ascii="Times New Roman"/>
          <w:b/>
          <w:i w:val="false"/>
          <w:color w:val="000000"/>
        </w:rPr>
        <w:t xml:space="preserve">              Извещение об экспертном заключении МСЭ</w:t>
      </w:r>
    </w:p>
    <w:bookmarkEnd w:id="1584"/>
    <w:bookmarkStart w:name="z1857" w:id="1585"/>
    <w:p>
      <w:pPr>
        <w:spacing w:after="0"/>
        <w:ind w:left="0"/>
        <w:jc w:val="both"/>
      </w:pPr>
      <w:r>
        <w:rPr>
          <w:rFonts w:ascii="Times New Roman"/>
          <w:b w:val="false"/>
          <w:i w:val="false"/>
          <w:color w:val="000000"/>
          <w:sz w:val="28"/>
        </w:rPr>
        <w:t>
      1. Наименование МО (направившей) (из регистра МО)</w:t>
      </w:r>
    </w:p>
    <w:bookmarkEnd w:id="1585"/>
    <w:bookmarkStart w:name="z1858" w:id="1586"/>
    <w:p>
      <w:pPr>
        <w:spacing w:after="0"/>
        <w:ind w:left="0"/>
        <w:jc w:val="both"/>
      </w:pPr>
      <w:r>
        <w:rPr>
          <w:rFonts w:ascii="Times New Roman"/>
          <w:b w:val="false"/>
          <w:i w:val="false"/>
          <w:color w:val="000000"/>
          <w:sz w:val="28"/>
        </w:rPr>
        <w:t>
      2. Дата направления извещения</w:t>
      </w:r>
    </w:p>
    <w:bookmarkEnd w:id="1586"/>
    <w:bookmarkStart w:name="z1859" w:id="1587"/>
    <w:p>
      <w:pPr>
        <w:spacing w:after="0"/>
        <w:ind w:left="0"/>
        <w:jc w:val="both"/>
      </w:pPr>
      <w:r>
        <w:rPr>
          <w:rFonts w:ascii="Times New Roman"/>
          <w:b w:val="false"/>
          <w:i w:val="false"/>
          <w:color w:val="000000"/>
          <w:sz w:val="28"/>
        </w:rPr>
        <w:t>
      3. ИИН</w:t>
      </w:r>
    </w:p>
    <w:bookmarkEnd w:id="1587"/>
    <w:bookmarkStart w:name="z1860" w:id="1588"/>
    <w:p>
      <w:pPr>
        <w:spacing w:after="0"/>
        <w:ind w:left="0"/>
        <w:jc w:val="both"/>
      </w:pPr>
      <w:r>
        <w:rPr>
          <w:rFonts w:ascii="Times New Roman"/>
          <w:b w:val="false"/>
          <w:i w:val="false"/>
          <w:color w:val="000000"/>
          <w:sz w:val="28"/>
        </w:rPr>
        <w:t>
      4. Ф.И.О. (при его наличии)</w:t>
      </w:r>
    </w:p>
    <w:bookmarkEnd w:id="1588"/>
    <w:bookmarkStart w:name="z1861" w:id="1589"/>
    <w:p>
      <w:pPr>
        <w:spacing w:after="0"/>
        <w:ind w:left="0"/>
        <w:jc w:val="both"/>
      </w:pPr>
      <w:r>
        <w:rPr>
          <w:rFonts w:ascii="Times New Roman"/>
          <w:b w:val="false"/>
          <w:i w:val="false"/>
          <w:color w:val="000000"/>
          <w:sz w:val="28"/>
        </w:rPr>
        <w:t xml:space="preserve">
      5. Дата рождения </w:t>
      </w:r>
    </w:p>
    <w:bookmarkEnd w:id="1589"/>
    <w:bookmarkStart w:name="z1862" w:id="1590"/>
    <w:p>
      <w:pPr>
        <w:spacing w:after="0"/>
        <w:ind w:left="0"/>
        <w:jc w:val="both"/>
      </w:pPr>
      <w:r>
        <w:rPr>
          <w:rFonts w:ascii="Times New Roman"/>
          <w:b w:val="false"/>
          <w:i w:val="false"/>
          <w:color w:val="000000"/>
          <w:sz w:val="28"/>
        </w:rPr>
        <w:t xml:space="preserve">
      6. Пол </w:t>
      </w:r>
    </w:p>
    <w:bookmarkEnd w:id="15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мужчина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женщина</w:t>
      </w:r>
      <w:r>
        <w:br/>
      </w:r>
      <w:r>
        <w:rPr>
          <w:rFonts w:ascii="Times New Roman"/>
          <w:b w:val="false"/>
          <w:i w:val="false"/>
          <w:color w:val="000000"/>
          <w:sz w:val="28"/>
        </w:rPr>
        <w:t>
</w:t>
      </w:r>
    </w:p>
    <w:bookmarkStart w:name="z1863" w:id="1591"/>
    <w:p>
      <w:pPr>
        <w:spacing w:after="0"/>
        <w:ind w:left="0"/>
        <w:jc w:val="both"/>
      </w:pPr>
      <w:r>
        <w:rPr>
          <w:rFonts w:ascii="Times New Roman"/>
          <w:b w:val="false"/>
          <w:i w:val="false"/>
          <w:color w:val="000000"/>
          <w:sz w:val="28"/>
        </w:rPr>
        <w:t>
      7. Группа инвалидности</w:t>
      </w:r>
    </w:p>
    <w:bookmarkEnd w:id="1591"/>
    <w:bookmarkStart w:name="z1864" w:id="1592"/>
    <w:p>
      <w:pPr>
        <w:spacing w:after="0"/>
        <w:ind w:left="0"/>
        <w:jc w:val="both"/>
      </w:pPr>
      <w:r>
        <w:rPr>
          <w:rFonts w:ascii="Times New Roman"/>
          <w:b w:val="false"/>
          <w:i w:val="false"/>
          <w:color w:val="000000"/>
          <w:sz w:val="28"/>
        </w:rPr>
        <w:t>
      8. Степень утраты общей трудоспособности</w:t>
      </w:r>
    </w:p>
    <w:bookmarkEnd w:id="1592"/>
    <w:bookmarkStart w:name="z1865" w:id="1593"/>
    <w:p>
      <w:pPr>
        <w:spacing w:after="0"/>
        <w:ind w:left="0"/>
        <w:jc w:val="both"/>
      </w:pPr>
      <w:r>
        <w:rPr>
          <w:rFonts w:ascii="Times New Roman"/>
          <w:b w:val="false"/>
          <w:i w:val="false"/>
          <w:color w:val="000000"/>
          <w:sz w:val="28"/>
        </w:rPr>
        <w:t>
      9. Степень утраты профессиональной трудоспособности</w:t>
      </w:r>
    </w:p>
    <w:bookmarkEnd w:id="1593"/>
    <w:bookmarkStart w:name="z1866" w:id="1594"/>
    <w:p>
      <w:pPr>
        <w:spacing w:after="0"/>
        <w:ind w:left="0"/>
        <w:jc w:val="both"/>
      </w:pPr>
      <w:r>
        <w:rPr>
          <w:rFonts w:ascii="Times New Roman"/>
          <w:b w:val="false"/>
          <w:i w:val="false"/>
          <w:color w:val="000000"/>
          <w:sz w:val="28"/>
        </w:rPr>
        <w:t xml:space="preserve">
      10. Адрес регистрации </w:t>
      </w:r>
    </w:p>
    <w:bookmarkEnd w:id="1594"/>
    <w:bookmarkStart w:name="z1867" w:id="1595"/>
    <w:p>
      <w:pPr>
        <w:spacing w:after="0"/>
        <w:ind w:left="0"/>
        <w:jc w:val="both"/>
      </w:pPr>
      <w:r>
        <w:rPr>
          <w:rFonts w:ascii="Times New Roman"/>
          <w:b w:val="false"/>
          <w:i w:val="false"/>
          <w:color w:val="000000"/>
          <w:sz w:val="28"/>
        </w:rPr>
        <w:t xml:space="preserve">
      11. Житель </w:t>
      </w:r>
    </w:p>
    <w:bookmarkEnd w:id="15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1868" w:id="1596"/>
    <w:p>
      <w:pPr>
        <w:spacing w:after="0"/>
        <w:ind w:left="0"/>
        <w:jc w:val="both"/>
      </w:pPr>
      <w:r>
        <w:rPr>
          <w:rFonts w:ascii="Times New Roman"/>
          <w:b w:val="false"/>
          <w:i w:val="false"/>
          <w:color w:val="000000"/>
          <w:sz w:val="28"/>
        </w:rPr>
        <w:t xml:space="preserve">
      12. Место работы/учебы/детского учреждения, должность </w:t>
      </w:r>
    </w:p>
    <w:bookmarkEnd w:id="1596"/>
    <w:bookmarkStart w:name="z1869" w:id="1597"/>
    <w:p>
      <w:pPr>
        <w:spacing w:after="0"/>
        <w:ind w:left="0"/>
        <w:jc w:val="both"/>
      </w:pPr>
      <w:r>
        <w:rPr>
          <w:rFonts w:ascii="Times New Roman"/>
          <w:b w:val="false"/>
          <w:i w:val="false"/>
          <w:color w:val="000000"/>
          <w:sz w:val="28"/>
        </w:rPr>
        <w:t>
      13. Клинико-экспертный диагноз:</w:t>
      </w:r>
    </w:p>
    <w:bookmarkEnd w:id="1597"/>
    <w:bookmarkStart w:name="z1870" w:id="1598"/>
    <w:p>
      <w:pPr>
        <w:spacing w:after="0"/>
        <w:ind w:left="0"/>
        <w:jc w:val="both"/>
      </w:pPr>
      <w:r>
        <w:rPr>
          <w:rFonts w:ascii="Times New Roman"/>
          <w:b w:val="false"/>
          <w:i w:val="false"/>
          <w:color w:val="000000"/>
          <w:sz w:val="28"/>
        </w:rPr>
        <w:t>
      основной диагноз наименование код сопутствующий диагноз наименование код</w:t>
      </w:r>
    </w:p>
    <w:bookmarkEnd w:id="1598"/>
    <w:bookmarkStart w:name="z1871" w:id="1599"/>
    <w:p>
      <w:pPr>
        <w:spacing w:after="0"/>
        <w:ind w:left="0"/>
        <w:jc w:val="both"/>
      </w:pPr>
      <w:r>
        <w:rPr>
          <w:rFonts w:ascii="Times New Roman"/>
          <w:b w:val="false"/>
          <w:i w:val="false"/>
          <w:color w:val="000000"/>
          <w:sz w:val="28"/>
        </w:rPr>
        <w:t>
      14. Экспертное заключение МСЭ:</w:t>
      </w:r>
    </w:p>
    <w:bookmarkEnd w:id="1599"/>
    <w:bookmarkStart w:name="z1872" w:id="1600"/>
    <w:p>
      <w:pPr>
        <w:spacing w:after="0"/>
        <w:ind w:left="0"/>
        <w:jc w:val="both"/>
      </w:pPr>
      <w:r>
        <w:rPr>
          <w:rFonts w:ascii="Times New Roman"/>
          <w:b w:val="false"/>
          <w:i w:val="false"/>
          <w:color w:val="000000"/>
          <w:sz w:val="28"/>
        </w:rPr>
        <w:t>
      14.1 группа инвалидности</w:t>
      </w:r>
    </w:p>
    <w:bookmarkEnd w:id="1600"/>
    <w:bookmarkStart w:name="z1873" w:id="1601"/>
    <w:p>
      <w:pPr>
        <w:spacing w:after="0"/>
        <w:ind w:left="0"/>
        <w:jc w:val="both"/>
      </w:pPr>
      <w:r>
        <w:rPr>
          <w:rFonts w:ascii="Times New Roman"/>
          <w:b w:val="false"/>
          <w:i w:val="false"/>
          <w:color w:val="000000"/>
          <w:sz w:val="28"/>
        </w:rPr>
        <w:t>
      причина инвалидности срок инвалидности дата переосвидетельствования</w:t>
      </w:r>
    </w:p>
    <w:bookmarkEnd w:id="1601"/>
    <w:bookmarkStart w:name="z1874" w:id="1602"/>
    <w:p>
      <w:pPr>
        <w:spacing w:after="0"/>
        <w:ind w:left="0"/>
        <w:jc w:val="both"/>
      </w:pPr>
      <w:r>
        <w:rPr>
          <w:rFonts w:ascii="Times New Roman"/>
          <w:b w:val="false"/>
          <w:i w:val="false"/>
          <w:color w:val="000000"/>
          <w:sz w:val="28"/>
        </w:rPr>
        <w:t>
      14.2 степень утраты общей трудоспособности, срок</w:t>
      </w:r>
    </w:p>
    <w:bookmarkEnd w:id="1602"/>
    <w:bookmarkStart w:name="z1875" w:id="1603"/>
    <w:p>
      <w:pPr>
        <w:spacing w:after="0"/>
        <w:ind w:left="0"/>
        <w:jc w:val="both"/>
      </w:pPr>
      <w:r>
        <w:rPr>
          <w:rFonts w:ascii="Times New Roman"/>
          <w:b w:val="false"/>
          <w:i w:val="false"/>
          <w:color w:val="000000"/>
          <w:sz w:val="28"/>
        </w:rPr>
        <w:t>
      14.3 степень утраты профессиональной трудоспособности</w:t>
      </w:r>
    </w:p>
    <w:bookmarkEnd w:id="1603"/>
    <w:bookmarkStart w:name="z1876" w:id="1604"/>
    <w:p>
      <w:pPr>
        <w:spacing w:after="0"/>
        <w:ind w:left="0"/>
        <w:jc w:val="both"/>
      </w:pPr>
      <w:r>
        <w:rPr>
          <w:rFonts w:ascii="Times New Roman"/>
          <w:b w:val="false"/>
          <w:i w:val="false"/>
          <w:color w:val="000000"/>
          <w:sz w:val="28"/>
        </w:rPr>
        <w:t>
      причина инвалидности срок инвалидности дата переосвидетельствования</w:t>
      </w:r>
    </w:p>
    <w:bookmarkEnd w:id="1604"/>
    <w:bookmarkStart w:name="z1877" w:id="1605"/>
    <w:p>
      <w:pPr>
        <w:spacing w:after="0"/>
        <w:ind w:left="0"/>
        <w:jc w:val="both"/>
      </w:pPr>
      <w:r>
        <w:rPr>
          <w:rFonts w:ascii="Times New Roman"/>
          <w:b w:val="false"/>
          <w:i w:val="false"/>
          <w:color w:val="000000"/>
          <w:sz w:val="28"/>
        </w:rPr>
        <w:t xml:space="preserve">
      15. Разработана ИПР инвалида № </w:t>
      </w:r>
    </w:p>
    <w:bookmarkEnd w:id="1605"/>
    <w:bookmarkStart w:name="z1878" w:id="1606"/>
    <w:p>
      <w:pPr>
        <w:spacing w:after="0"/>
        <w:ind w:left="0"/>
        <w:jc w:val="both"/>
      </w:pPr>
      <w:r>
        <w:rPr>
          <w:rFonts w:ascii="Times New Roman"/>
          <w:b w:val="false"/>
          <w:i w:val="false"/>
          <w:color w:val="000000"/>
          <w:sz w:val="28"/>
        </w:rPr>
        <w:t>
      16. Рекомендации по реабилитации</w:t>
      </w:r>
    </w:p>
    <w:bookmarkEnd w:id="1606"/>
    <w:bookmarkStart w:name="z1879" w:id="1607"/>
    <w:p>
      <w:pPr>
        <w:spacing w:after="0"/>
        <w:ind w:left="0"/>
        <w:jc w:val="both"/>
      </w:pPr>
      <w:r>
        <w:rPr>
          <w:rFonts w:ascii="Times New Roman"/>
          <w:b w:val="false"/>
          <w:i w:val="false"/>
          <w:color w:val="000000"/>
          <w:sz w:val="28"/>
        </w:rPr>
        <w:t>
      a) по медицинской реабилитации</w:t>
      </w:r>
    </w:p>
    <w:bookmarkEnd w:id="1607"/>
    <w:bookmarkStart w:name="z1880" w:id="1608"/>
    <w:p>
      <w:pPr>
        <w:spacing w:after="0"/>
        <w:ind w:left="0"/>
        <w:jc w:val="both"/>
      </w:pPr>
      <w:r>
        <w:rPr>
          <w:rFonts w:ascii="Times New Roman"/>
          <w:b w:val="false"/>
          <w:i w:val="false"/>
          <w:color w:val="000000"/>
          <w:sz w:val="28"/>
        </w:rPr>
        <w:t xml:space="preserve">
      b) по социальной реабилитации </w:t>
      </w:r>
    </w:p>
    <w:bookmarkEnd w:id="1608"/>
    <w:bookmarkStart w:name="z1881" w:id="1609"/>
    <w:p>
      <w:pPr>
        <w:spacing w:after="0"/>
        <w:ind w:left="0"/>
        <w:jc w:val="both"/>
      </w:pPr>
      <w:r>
        <w:rPr>
          <w:rFonts w:ascii="Times New Roman"/>
          <w:b w:val="false"/>
          <w:i w:val="false"/>
          <w:color w:val="000000"/>
          <w:sz w:val="28"/>
        </w:rPr>
        <w:t xml:space="preserve">
      c) по профессиональной реабилитации </w:t>
      </w:r>
    </w:p>
    <w:bookmarkEnd w:id="1609"/>
    <w:bookmarkStart w:name="z1882" w:id="1610"/>
    <w:p>
      <w:pPr>
        <w:spacing w:after="0"/>
        <w:ind w:left="0"/>
        <w:jc w:val="both"/>
      </w:pPr>
      <w:r>
        <w:rPr>
          <w:rFonts w:ascii="Times New Roman"/>
          <w:b w:val="false"/>
          <w:i w:val="false"/>
          <w:color w:val="000000"/>
          <w:sz w:val="28"/>
        </w:rPr>
        <w:t>
      17. № Акта медико-социальной экспертизы</w:t>
      </w:r>
    </w:p>
    <w:bookmarkEnd w:id="1610"/>
    <w:bookmarkStart w:name="z1883" w:id="1611"/>
    <w:p>
      <w:pPr>
        <w:spacing w:after="0"/>
        <w:ind w:left="0"/>
        <w:jc w:val="both"/>
      </w:pPr>
      <w:r>
        <w:rPr>
          <w:rFonts w:ascii="Times New Roman"/>
          <w:b w:val="false"/>
          <w:i w:val="false"/>
          <w:color w:val="000000"/>
          <w:sz w:val="28"/>
        </w:rPr>
        <w:t>
      18. Удостоверено ЭЦП начальника отдела МСЭ/МК МСЭ</w:t>
      </w:r>
    </w:p>
    <w:bookmarkEnd w:id="1611"/>
    <w:bookmarkStart w:name="z1884" w:id="1612"/>
    <w:p>
      <w:pPr>
        <w:spacing w:after="0"/>
        <w:ind w:left="0"/>
        <w:jc w:val="both"/>
      </w:pPr>
      <w:r>
        <w:rPr>
          <w:rFonts w:ascii="Times New Roman"/>
          <w:b w:val="false"/>
          <w:i w:val="false"/>
          <w:color w:val="000000"/>
          <w:sz w:val="28"/>
        </w:rPr>
        <w:t>
      Ф.И.О. (при его наличии)</w:t>
      </w:r>
    </w:p>
    <w:bookmarkEnd w:id="1612"/>
    <w:bookmarkStart w:name="z1885" w:id="1613"/>
    <w:p>
      <w:pPr>
        <w:spacing w:after="0"/>
        <w:ind w:left="0"/>
        <w:jc w:val="both"/>
      </w:pPr>
      <w:r>
        <w:rPr>
          <w:rFonts w:ascii="Times New Roman"/>
          <w:b w:val="false"/>
          <w:i w:val="false"/>
          <w:color w:val="000000"/>
          <w:sz w:val="28"/>
        </w:rPr>
        <w:t xml:space="preserve">
      Примечание. Заключение на МСЭ заполняется в электронном виде и подписывается ЭЦП председателя ВКК. </w:t>
      </w:r>
    </w:p>
    <w:bookmarkEnd w:id="1613"/>
    <w:bookmarkStart w:name="z1886" w:id="1614"/>
    <w:p>
      <w:pPr>
        <w:spacing w:after="0"/>
        <w:ind w:left="0"/>
        <w:jc w:val="both"/>
      </w:pPr>
      <w:r>
        <w:rPr>
          <w:rFonts w:ascii="Times New Roman"/>
          <w:b w:val="false"/>
          <w:i w:val="false"/>
          <w:color w:val="000000"/>
          <w:sz w:val="28"/>
        </w:rPr>
        <w:t>
      Извещение об экспертном заключении МСЭ заполняется в электронном виде и подписывается ЭЦП начальником отдела МСЭ/МК МСЭ.</w:t>
      </w:r>
    </w:p>
    <w:bookmarkEnd w:id="1614"/>
    <w:bookmarkStart w:name="z1887" w:id="1615"/>
    <w:p>
      <w:pPr>
        <w:spacing w:after="0"/>
        <w:ind w:left="0"/>
        <w:jc w:val="both"/>
      </w:pPr>
      <w:r>
        <w:rPr>
          <w:rFonts w:ascii="Times New Roman"/>
          <w:b w:val="false"/>
          <w:i w:val="false"/>
          <w:color w:val="000000"/>
          <w:sz w:val="28"/>
        </w:rPr>
        <w:t>
      Заключению на МСЭ присваивается уникальный номер, который формируется информационной системой в автоматизированном режиме.</w:t>
      </w:r>
    </w:p>
    <w:bookmarkEnd w:id="1615"/>
    <w:bookmarkStart w:name="z1888" w:id="1616"/>
    <w:p>
      <w:pPr>
        <w:spacing w:after="0"/>
        <w:ind w:left="0"/>
        <w:jc w:val="both"/>
      </w:pPr>
      <w:r>
        <w:rPr>
          <w:rFonts w:ascii="Times New Roman"/>
          <w:b w:val="false"/>
          <w:i w:val="false"/>
          <w:color w:val="000000"/>
          <w:sz w:val="28"/>
        </w:rPr>
        <w:t>
      Список сокращений формы № 088/у "Заключение на медико-социальную экспертизу":</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Врачебно-консультационная комиссия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экспертиза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МСЭ</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медико-социальной экспертизы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МК МСЭ</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методологии и контроля МСЭ</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088-1/у утверждена приказом исполняющего обязанности Министра здравоохранения Республики Казахстан от "23" ноября 2010 года № 907</w:t>
            </w:r>
          </w:p>
        </w:tc>
      </w:tr>
    </w:tbl>
    <w:bookmarkStart w:name="z1889" w:id="1617"/>
    <w:p>
      <w:pPr>
        <w:spacing w:after="0"/>
        <w:ind w:left="0"/>
        <w:jc w:val="both"/>
      </w:pPr>
      <w:r>
        <w:rPr>
          <w:rFonts w:ascii="Times New Roman"/>
          <w:b w:val="false"/>
          <w:i w:val="false"/>
          <w:color w:val="000000"/>
          <w:sz w:val="28"/>
        </w:rPr>
        <w:t>
      ЖУРНАЛ РЕГИСТРАЦИИ И РЕАБИЛИТАЦИИ ИНВАЛИДОВ</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30"/>
        <w:gridCol w:w="1467"/>
        <w:gridCol w:w="909"/>
        <w:gridCol w:w="550"/>
        <w:gridCol w:w="550"/>
        <w:gridCol w:w="430"/>
        <w:gridCol w:w="445"/>
        <w:gridCol w:w="430"/>
        <w:gridCol w:w="1906"/>
        <w:gridCol w:w="1401"/>
        <w:gridCol w:w="1348"/>
        <w:gridCol w:w="1307"/>
        <w:gridCol w:w="670"/>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Р/с№№п/п</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идентификационный номер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618"/>
          <w:p>
            <w:pPr>
              <w:spacing w:after="20"/>
              <w:ind w:left="20"/>
              <w:jc w:val="both"/>
            </w:pPr>
            <w:r>
              <w:rPr>
                <w:rFonts w:ascii="Times New Roman"/>
                <w:b w:val="false"/>
                <w:i w:val="false"/>
                <w:color w:val="000000"/>
                <w:sz w:val="20"/>
              </w:rPr>
              <w:t>
Группа инвалидности/</w:t>
            </w:r>
            <w:r>
              <w:br/>
            </w:r>
            <w:r>
              <w:rPr>
                <w:rFonts w:ascii="Times New Roman"/>
                <w:b w:val="false"/>
                <w:i w:val="false"/>
                <w:color w:val="000000"/>
                <w:sz w:val="20"/>
              </w:rPr>
              <w:t>
Ребенок-инвалид</w:t>
            </w:r>
          </w:p>
          <w:bookmarkEnd w:id="1618"/>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освидетельствования первичное (1) повторное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619"/>
          <w:p>
            <w:pPr>
              <w:spacing w:after="20"/>
              <w:ind w:left="20"/>
              <w:jc w:val="both"/>
            </w:pPr>
            <w:r>
              <w:rPr>
                <w:rFonts w:ascii="Times New Roman"/>
                <w:b w:val="false"/>
                <w:i w:val="false"/>
                <w:color w:val="000000"/>
                <w:sz w:val="20"/>
              </w:rPr>
              <w:t>
Группа инвалидности /Ребенок-инвалид (1)</w:t>
            </w:r>
            <w:r>
              <w:br/>
            </w:r>
            <w:r>
              <w:rPr>
                <w:rFonts w:ascii="Times New Roman"/>
                <w:b w:val="false"/>
                <w:i w:val="false"/>
                <w:color w:val="000000"/>
                <w:sz w:val="20"/>
              </w:rPr>
              <w:t>
</w:t>
            </w:r>
            <w:r>
              <w:rPr>
                <w:rFonts w:ascii="Times New Roman"/>
                <w:b w:val="false"/>
                <w:i w:val="false"/>
                <w:color w:val="000000"/>
                <w:sz w:val="20"/>
              </w:rPr>
              <w:t>Группа снята (2)</w:t>
            </w:r>
            <w:r>
              <w:br/>
            </w:r>
            <w:r>
              <w:rPr>
                <w:rFonts w:ascii="Times New Roman"/>
                <w:b w:val="false"/>
                <w:i w:val="false"/>
                <w:color w:val="000000"/>
                <w:sz w:val="20"/>
              </w:rPr>
              <w:t>
Продлен больничный лист (3)</w:t>
            </w:r>
          </w:p>
          <w:bookmarkEnd w:id="1619"/>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620"/>
          <w:p>
            <w:pPr>
              <w:spacing w:after="20"/>
              <w:ind w:left="20"/>
              <w:jc w:val="both"/>
            </w:pPr>
            <w:r>
              <w:rPr>
                <w:rFonts w:ascii="Times New Roman"/>
                <w:b w:val="false"/>
                <w:i w:val="false"/>
                <w:color w:val="000000"/>
                <w:sz w:val="20"/>
              </w:rPr>
              <w:t>
Реабилитация</w:t>
            </w:r>
            <w:r>
              <w:br/>
            </w:r>
            <w:r>
              <w:rPr>
                <w:rFonts w:ascii="Times New Roman"/>
                <w:b w:val="false"/>
                <w:i w:val="false"/>
                <w:color w:val="000000"/>
                <w:sz w:val="20"/>
              </w:rPr>
              <w:t>
</w:t>
            </w:r>
            <w:r>
              <w:rPr>
                <w:rFonts w:ascii="Times New Roman"/>
                <w:b w:val="false"/>
                <w:i w:val="false"/>
                <w:color w:val="000000"/>
                <w:sz w:val="20"/>
              </w:rPr>
              <w:t>Круглосуточный стационар(1)</w:t>
            </w:r>
            <w:r>
              <w:br/>
            </w:r>
            <w:r>
              <w:rPr>
                <w:rFonts w:ascii="Times New Roman"/>
                <w:b w:val="false"/>
                <w:i w:val="false"/>
                <w:color w:val="000000"/>
                <w:sz w:val="20"/>
              </w:rPr>
              <w:t>
</w:t>
            </w:r>
            <w:r>
              <w:rPr>
                <w:rFonts w:ascii="Times New Roman"/>
                <w:b w:val="false"/>
                <w:i w:val="false"/>
                <w:color w:val="000000"/>
                <w:sz w:val="20"/>
              </w:rPr>
              <w:t>Дневной стационар в поликлинике(2)</w:t>
            </w:r>
            <w:r>
              <w:br/>
            </w:r>
            <w:r>
              <w:rPr>
                <w:rFonts w:ascii="Times New Roman"/>
                <w:b w:val="false"/>
                <w:i w:val="false"/>
                <w:color w:val="000000"/>
                <w:sz w:val="20"/>
              </w:rPr>
              <w:t>
</w:t>
            </w:r>
            <w:r>
              <w:rPr>
                <w:rFonts w:ascii="Times New Roman"/>
                <w:b w:val="false"/>
                <w:i w:val="false"/>
                <w:color w:val="000000"/>
                <w:sz w:val="20"/>
              </w:rPr>
              <w:t>Амбулатория(3)</w:t>
            </w:r>
            <w:r>
              <w:br/>
            </w:r>
            <w:r>
              <w:rPr>
                <w:rFonts w:ascii="Times New Roman"/>
                <w:b w:val="false"/>
                <w:i w:val="false"/>
                <w:color w:val="000000"/>
                <w:sz w:val="20"/>
              </w:rPr>
              <w:t>
</w:t>
            </w:r>
            <w:r>
              <w:rPr>
                <w:rFonts w:ascii="Times New Roman"/>
                <w:b w:val="false"/>
                <w:i w:val="false"/>
                <w:color w:val="000000"/>
                <w:sz w:val="20"/>
              </w:rPr>
              <w:t>Санаторно – курортное лечение(4)</w:t>
            </w:r>
            <w:r>
              <w:br/>
            </w:r>
            <w:r>
              <w:rPr>
                <w:rFonts w:ascii="Times New Roman"/>
                <w:b w:val="false"/>
                <w:i w:val="false"/>
                <w:color w:val="000000"/>
                <w:sz w:val="20"/>
              </w:rPr>
              <w:t>
</w:t>
            </w:r>
            <w:r>
              <w:rPr>
                <w:rFonts w:ascii="Times New Roman"/>
                <w:b w:val="false"/>
                <w:i w:val="false"/>
                <w:color w:val="000000"/>
                <w:sz w:val="20"/>
              </w:rPr>
              <w:t>Стационар на дому(5)</w:t>
            </w:r>
            <w:r>
              <w:br/>
            </w:r>
            <w:r>
              <w:rPr>
                <w:rFonts w:ascii="Times New Roman"/>
                <w:b w:val="false"/>
                <w:i w:val="false"/>
                <w:color w:val="000000"/>
                <w:sz w:val="20"/>
              </w:rPr>
              <w:t>
Реконструктивная хирургия (6)</w:t>
            </w:r>
          </w:p>
          <w:bookmarkEnd w:id="1620"/>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621"/>
          <w:p>
            <w:pPr>
              <w:spacing w:after="20"/>
              <w:ind w:left="20"/>
              <w:jc w:val="both"/>
            </w:pPr>
            <w:r>
              <w:rPr>
                <w:rFonts w:ascii="Times New Roman"/>
                <w:b w:val="false"/>
                <w:i w:val="false"/>
                <w:color w:val="000000"/>
                <w:sz w:val="20"/>
              </w:rPr>
              <w:t>
Результат медицинской реабилитации</w:t>
            </w:r>
            <w:r>
              <w:br/>
            </w:r>
            <w:r>
              <w:rPr>
                <w:rFonts w:ascii="Times New Roman"/>
                <w:b w:val="false"/>
                <w:i w:val="false"/>
                <w:color w:val="000000"/>
                <w:sz w:val="20"/>
              </w:rPr>
              <w:t>
</w:t>
            </w:r>
            <w:r>
              <w:rPr>
                <w:rFonts w:ascii="Times New Roman"/>
                <w:b w:val="false"/>
                <w:i w:val="false"/>
                <w:color w:val="000000"/>
                <w:sz w:val="20"/>
              </w:rPr>
              <w:t>Неиспонение(1)</w:t>
            </w:r>
            <w:r>
              <w:br/>
            </w:r>
            <w:r>
              <w:rPr>
                <w:rFonts w:ascii="Times New Roman"/>
                <w:b w:val="false"/>
                <w:i w:val="false"/>
                <w:color w:val="000000"/>
                <w:sz w:val="20"/>
              </w:rPr>
              <w:t>
</w:t>
            </w:r>
            <w:r>
              <w:rPr>
                <w:rFonts w:ascii="Times New Roman"/>
                <w:b w:val="false"/>
                <w:i w:val="false"/>
                <w:color w:val="000000"/>
                <w:sz w:val="20"/>
              </w:rPr>
              <w:t>Незавершенное (частичное) (2)</w:t>
            </w:r>
            <w:r>
              <w:br/>
            </w:r>
            <w:r>
              <w:rPr>
                <w:rFonts w:ascii="Times New Roman"/>
                <w:b w:val="false"/>
                <w:i w:val="false"/>
                <w:color w:val="000000"/>
                <w:sz w:val="20"/>
              </w:rPr>
              <w:t>
</w:t>
            </w:r>
            <w:r>
              <w:rPr>
                <w:rFonts w:ascii="Times New Roman"/>
                <w:b w:val="false"/>
                <w:i w:val="false"/>
                <w:color w:val="000000"/>
                <w:sz w:val="20"/>
              </w:rPr>
              <w:t>Полное(3)</w:t>
            </w:r>
            <w:r>
              <w:br/>
            </w:r>
            <w:r>
              <w:rPr>
                <w:rFonts w:ascii="Times New Roman"/>
                <w:b w:val="false"/>
                <w:i w:val="false"/>
                <w:color w:val="000000"/>
                <w:sz w:val="20"/>
              </w:rPr>
              <w:t>
</w:t>
            </w:r>
            <w:r>
              <w:rPr>
                <w:rFonts w:ascii="Times New Roman"/>
                <w:b w:val="false"/>
                <w:i w:val="false"/>
                <w:color w:val="000000"/>
                <w:sz w:val="20"/>
              </w:rPr>
              <w:t>Улучшение(4)</w:t>
            </w:r>
            <w:r>
              <w:br/>
            </w:r>
            <w:r>
              <w:rPr>
                <w:rFonts w:ascii="Times New Roman"/>
                <w:b w:val="false"/>
                <w:i w:val="false"/>
                <w:color w:val="000000"/>
                <w:sz w:val="20"/>
              </w:rPr>
              <w:t>
</w:t>
            </w:r>
            <w:r>
              <w:rPr>
                <w:rFonts w:ascii="Times New Roman"/>
                <w:b w:val="false"/>
                <w:i w:val="false"/>
                <w:color w:val="000000"/>
                <w:sz w:val="20"/>
              </w:rPr>
              <w:t>Выздоровление(5)</w:t>
            </w:r>
            <w:r>
              <w:br/>
            </w:r>
            <w:r>
              <w:rPr>
                <w:rFonts w:ascii="Times New Roman"/>
                <w:b w:val="false"/>
                <w:i w:val="false"/>
                <w:color w:val="000000"/>
                <w:sz w:val="20"/>
              </w:rPr>
              <w:t>
</w:t>
            </w:r>
            <w:r>
              <w:rPr>
                <w:rFonts w:ascii="Times New Roman"/>
                <w:b w:val="false"/>
                <w:i w:val="false"/>
                <w:color w:val="000000"/>
                <w:sz w:val="20"/>
              </w:rPr>
              <w:t>Ухудшение (6)</w:t>
            </w:r>
            <w:r>
              <w:br/>
            </w:r>
            <w:r>
              <w:rPr>
                <w:rFonts w:ascii="Times New Roman"/>
                <w:b w:val="false"/>
                <w:i w:val="false"/>
                <w:color w:val="000000"/>
                <w:sz w:val="20"/>
              </w:rPr>
              <w:t>
Без динамики (7)</w:t>
            </w:r>
          </w:p>
          <w:bookmarkEnd w:id="1621"/>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инвалидов</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088-2/у утверждена приказом исполняющего обязанности Министра здравоохранения Республики Казахстан от "23" ноября 2010 года № 907</w:t>
            </w:r>
          </w:p>
        </w:tc>
      </w:tr>
    </w:tbl>
    <w:bookmarkStart w:name="z1906" w:id="1622"/>
    <w:p>
      <w:pPr>
        <w:spacing w:after="0"/>
        <w:ind w:left="0"/>
        <w:jc w:val="both"/>
      </w:pPr>
      <w:r>
        <w:rPr>
          <w:rFonts w:ascii="Times New Roman"/>
          <w:b w:val="false"/>
          <w:i w:val="false"/>
          <w:color w:val="000000"/>
          <w:sz w:val="28"/>
        </w:rPr>
        <w:t>
      Медицинская часть индивидуальной программы реабилитации (далее – ИПР) пациента/инвалида</w:t>
      </w:r>
    </w:p>
    <w:bookmarkEnd w:id="1622"/>
    <w:bookmarkStart w:name="z1907" w:id="1623"/>
    <w:p>
      <w:pPr>
        <w:spacing w:after="0"/>
        <w:ind w:left="0"/>
        <w:jc w:val="both"/>
      </w:pPr>
      <w:r>
        <w:rPr>
          <w:rFonts w:ascii="Times New Roman"/>
          <w:b w:val="false"/>
          <w:i w:val="false"/>
          <w:color w:val="000000"/>
          <w:sz w:val="28"/>
        </w:rPr>
        <w:t>
      1. Индивидуальный идентификационный номер</w:t>
      </w:r>
    </w:p>
    <w:bookmarkEnd w:id="1623"/>
    <w:bookmarkStart w:name="z1908" w:id="1624"/>
    <w:p>
      <w:pPr>
        <w:spacing w:after="0"/>
        <w:ind w:left="0"/>
        <w:jc w:val="both"/>
      </w:pPr>
      <w:r>
        <w:rPr>
          <w:rFonts w:ascii="Times New Roman"/>
          <w:b w:val="false"/>
          <w:i w:val="false"/>
          <w:color w:val="000000"/>
          <w:sz w:val="28"/>
        </w:rPr>
        <w:t>
      2. Фамилия, имя, отчество (при его наличии)</w:t>
      </w:r>
    </w:p>
    <w:bookmarkEnd w:id="1624"/>
    <w:bookmarkStart w:name="z1909" w:id="1625"/>
    <w:p>
      <w:pPr>
        <w:spacing w:after="0"/>
        <w:ind w:left="0"/>
        <w:jc w:val="both"/>
      </w:pPr>
      <w:r>
        <w:rPr>
          <w:rFonts w:ascii="Times New Roman"/>
          <w:b w:val="false"/>
          <w:i w:val="false"/>
          <w:color w:val="000000"/>
          <w:sz w:val="28"/>
        </w:rPr>
        <w:t>
      3. Дата рождения</w:t>
      </w:r>
    </w:p>
    <w:bookmarkEnd w:id="1625"/>
    <w:bookmarkStart w:name="z1910" w:id="1626"/>
    <w:p>
      <w:pPr>
        <w:spacing w:after="0"/>
        <w:ind w:left="0"/>
        <w:jc w:val="both"/>
      </w:pPr>
      <w:r>
        <w:rPr>
          <w:rFonts w:ascii="Times New Roman"/>
          <w:b w:val="false"/>
          <w:i w:val="false"/>
          <w:color w:val="000000"/>
          <w:sz w:val="28"/>
        </w:rPr>
        <w:t>
      4. Адрес, домашний телефон</w:t>
      </w:r>
    </w:p>
    <w:bookmarkEnd w:id="1626"/>
    <w:bookmarkStart w:name="z1911" w:id="1627"/>
    <w:p>
      <w:pPr>
        <w:spacing w:after="0"/>
        <w:ind w:left="0"/>
        <w:jc w:val="both"/>
      </w:pPr>
      <w:r>
        <w:rPr>
          <w:rFonts w:ascii="Times New Roman"/>
          <w:b w:val="false"/>
          <w:i w:val="false"/>
          <w:color w:val="000000"/>
          <w:sz w:val="28"/>
        </w:rPr>
        <w:t>
      5. ИПР разработан впервые, повторно (формирование, коррекция) (нужное подчеркнуть)</w:t>
      </w:r>
    </w:p>
    <w:bookmarkEnd w:id="1627"/>
    <w:bookmarkStart w:name="z1912" w:id="1628"/>
    <w:p>
      <w:pPr>
        <w:spacing w:after="0"/>
        <w:ind w:left="0"/>
        <w:jc w:val="both"/>
      </w:pPr>
      <w:r>
        <w:rPr>
          <w:rFonts w:ascii="Times New Roman"/>
          <w:b w:val="false"/>
          <w:i w:val="false"/>
          <w:color w:val="000000"/>
          <w:sz w:val="28"/>
        </w:rPr>
        <w:t>
      6. Категория инвалидности (при наличии)</w:t>
      </w:r>
    </w:p>
    <w:bookmarkEnd w:id="1628"/>
    <w:bookmarkStart w:name="z1913" w:id="1629"/>
    <w:p>
      <w:pPr>
        <w:spacing w:after="0"/>
        <w:ind w:left="0"/>
        <w:jc w:val="both"/>
      </w:pPr>
      <w:r>
        <w:rPr>
          <w:rFonts w:ascii="Times New Roman"/>
          <w:b w:val="false"/>
          <w:i w:val="false"/>
          <w:color w:val="000000"/>
          <w:sz w:val="28"/>
        </w:rPr>
        <w:t>
      7. Реабилитационный диагноз</w:t>
      </w:r>
    </w:p>
    <w:bookmarkEnd w:id="1629"/>
    <w:bookmarkStart w:name="z1914" w:id="1630"/>
    <w:p>
      <w:pPr>
        <w:spacing w:after="0"/>
        <w:ind w:left="0"/>
        <w:jc w:val="both"/>
      </w:pPr>
      <w:r>
        <w:rPr>
          <w:rFonts w:ascii="Times New Roman"/>
          <w:b w:val="false"/>
          <w:i w:val="false"/>
          <w:color w:val="000000"/>
          <w:sz w:val="28"/>
        </w:rPr>
        <w:t>
      8. Шифр по Международной классификации болезней 10 пересмотра (далее – МКБ-10)</w:t>
      </w:r>
    </w:p>
    <w:bookmarkEnd w:id="1630"/>
    <w:bookmarkStart w:name="z1915" w:id="1631"/>
    <w:p>
      <w:pPr>
        <w:spacing w:after="0"/>
        <w:ind w:left="0"/>
        <w:jc w:val="both"/>
      </w:pPr>
      <w:r>
        <w:rPr>
          <w:rFonts w:ascii="Times New Roman"/>
          <w:b w:val="false"/>
          <w:i w:val="false"/>
          <w:color w:val="000000"/>
          <w:sz w:val="28"/>
        </w:rPr>
        <w:t>
      9. Этап и объем медицинской реабилитации:</w:t>
      </w:r>
    </w:p>
    <w:bookmarkEnd w:id="1631"/>
    <w:bookmarkStart w:name="z1916" w:id="1632"/>
    <w:p>
      <w:pPr>
        <w:spacing w:after="0"/>
        <w:ind w:left="0"/>
        <w:jc w:val="both"/>
      </w:pPr>
      <w:r>
        <w:rPr>
          <w:rFonts w:ascii="Times New Roman"/>
          <w:b w:val="false"/>
          <w:i w:val="false"/>
          <w:color w:val="000000"/>
          <w:sz w:val="28"/>
        </w:rPr>
        <w:t>
      9.1 этап и объем - для реабилитации больных (неврологического и нейрохирургического, кардиологического и кардиохирургического, травматологического и ортопедического профилей) второй этап - "Реабилитация II А", "Реабилитация II Б", третий этап - "Амбулаторная реабилитация II", дополнительный этап – поддерживающая (для инвалидов и детей), повторная (для детей)</w:t>
      </w:r>
    </w:p>
    <w:bookmarkEnd w:id="1632"/>
    <w:bookmarkStart w:name="z1917" w:id="1633"/>
    <w:p>
      <w:pPr>
        <w:spacing w:after="0"/>
        <w:ind w:left="0"/>
        <w:jc w:val="both"/>
      </w:pPr>
      <w:r>
        <w:rPr>
          <w:rFonts w:ascii="Times New Roman"/>
          <w:b w:val="false"/>
          <w:i w:val="false"/>
          <w:color w:val="000000"/>
          <w:sz w:val="28"/>
        </w:rPr>
        <w:t>
      9.2 этап - для реабилитации больных других профилей второй этап (стационарный), третьий этап (амбулаторный)</w:t>
      </w:r>
    </w:p>
    <w:bookmarkEnd w:id="1633"/>
    <w:bookmarkStart w:name="z1918" w:id="1634"/>
    <w:p>
      <w:pPr>
        <w:spacing w:after="0"/>
        <w:ind w:left="0"/>
        <w:jc w:val="both"/>
      </w:pPr>
      <w:r>
        <w:rPr>
          <w:rFonts w:ascii="Times New Roman"/>
          <w:b w:val="false"/>
          <w:i w:val="false"/>
          <w:color w:val="000000"/>
          <w:sz w:val="28"/>
        </w:rPr>
        <w:t>
      10. Образование</w:t>
      </w:r>
    </w:p>
    <w:bookmarkEnd w:id="1634"/>
    <w:bookmarkStart w:name="z1919" w:id="1635"/>
    <w:p>
      <w:pPr>
        <w:spacing w:after="0"/>
        <w:ind w:left="0"/>
        <w:jc w:val="both"/>
      </w:pPr>
      <w:r>
        <w:rPr>
          <w:rFonts w:ascii="Times New Roman"/>
          <w:b w:val="false"/>
          <w:i w:val="false"/>
          <w:color w:val="000000"/>
          <w:sz w:val="28"/>
        </w:rPr>
        <w:t>
      11. Профессия (специальность)</w:t>
      </w:r>
    </w:p>
    <w:bookmarkEnd w:id="1635"/>
    <w:bookmarkStart w:name="z1920" w:id="1636"/>
    <w:p>
      <w:pPr>
        <w:spacing w:after="0"/>
        <w:ind w:left="0"/>
        <w:jc w:val="both"/>
      </w:pPr>
      <w:r>
        <w:rPr>
          <w:rFonts w:ascii="Times New Roman"/>
          <w:b w:val="false"/>
          <w:i w:val="false"/>
          <w:color w:val="000000"/>
          <w:sz w:val="28"/>
        </w:rPr>
        <w:t>
      12. Реабилитационно-экспертное заключение:</w:t>
      </w:r>
    </w:p>
    <w:bookmarkEnd w:id="1636"/>
    <w:bookmarkStart w:name="z1921" w:id="1637"/>
    <w:p>
      <w:pPr>
        <w:spacing w:after="0"/>
        <w:ind w:left="0"/>
        <w:jc w:val="both"/>
      </w:pPr>
      <w:r>
        <w:rPr>
          <w:rFonts w:ascii="Times New Roman"/>
          <w:b w:val="false"/>
          <w:i w:val="false"/>
          <w:color w:val="000000"/>
          <w:sz w:val="28"/>
        </w:rPr>
        <w:t>
      12.1 для других профилей реабилитационный прогноз (благоприятный, относительно благоприятный, сомнительный, неблагоприятный)</w:t>
      </w:r>
    </w:p>
    <w:bookmarkEnd w:id="1637"/>
    <w:bookmarkStart w:name="z1922" w:id="1638"/>
    <w:p>
      <w:pPr>
        <w:spacing w:after="0"/>
        <w:ind w:left="0"/>
        <w:jc w:val="both"/>
      </w:pPr>
      <w:r>
        <w:rPr>
          <w:rFonts w:ascii="Times New Roman"/>
          <w:b w:val="false"/>
          <w:i w:val="false"/>
          <w:color w:val="000000"/>
          <w:sz w:val="28"/>
        </w:rPr>
        <w:t>
      12.2 реабилитационный потенциал: высокий, удовлетворительный, низкий, отсутствие реабилитационного потенциала;</w:t>
      </w:r>
    </w:p>
    <w:bookmarkEnd w:id="1638"/>
    <w:bookmarkStart w:name="z1923" w:id="1639"/>
    <w:p>
      <w:pPr>
        <w:spacing w:after="0"/>
        <w:ind w:left="0"/>
        <w:jc w:val="both"/>
      </w:pPr>
      <w:r>
        <w:rPr>
          <w:rFonts w:ascii="Times New Roman"/>
          <w:b w:val="false"/>
          <w:i w:val="false"/>
          <w:color w:val="000000"/>
          <w:sz w:val="28"/>
        </w:rPr>
        <w:t>
      12.3 для больных (неврологического и нейрохирургического, кардиологического и кардиохирургического, травматологического и ортопедического профилей</w:t>
      </w:r>
    </w:p>
    <w:bookmarkEnd w:id="1639"/>
    <w:bookmarkStart w:name="z1924" w:id="1640"/>
    <w:p>
      <w:pPr>
        <w:spacing w:after="0"/>
        <w:ind w:left="0"/>
        <w:jc w:val="both"/>
      </w:pPr>
      <w:r>
        <w:rPr>
          <w:rFonts w:ascii="Times New Roman"/>
          <w:b w:val="false"/>
          <w:i w:val="false"/>
          <w:color w:val="000000"/>
          <w:sz w:val="28"/>
        </w:rPr>
        <w:t>
      12.4 реабилитационный прогноз и реабилитационный потенциал в соответствии с международными критериями).</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2767"/>
        <w:gridCol w:w="1998"/>
        <w:gridCol w:w="1999"/>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реабилитации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реабилитации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результатов</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нейрохирургия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Травмотология, ортопедия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5" w:id="1641"/>
    <w:p>
      <w:pPr>
        <w:spacing w:after="0"/>
        <w:ind w:left="0"/>
        <w:jc w:val="both"/>
      </w:pPr>
      <w:r>
        <w:rPr>
          <w:rFonts w:ascii="Times New Roman"/>
          <w:b w:val="false"/>
          <w:i w:val="false"/>
          <w:color w:val="000000"/>
          <w:sz w:val="28"/>
        </w:rPr>
        <w:t>
      13. Мероприятия по медицинской реабилитации*</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984"/>
        <w:gridCol w:w="3687"/>
        <w:gridCol w:w="3862"/>
        <w:gridCol w:w="1384"/>
      </w:tblGrid>
      <w:tr>
        <w:trPr>
          <w:trHeight w:val="30" w:hRule="atLeast"/>
        </w:trPr>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 услуги по медицинской реабилитации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медицинской реабилитации</w:t>
            </w:r>
          </w:p>
        </w:tc>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длительность, организация проведения медицинской реабилитации (указать)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642"/>
          <w:p>
            <w:pPr>
              <w:spacing w:after="20"/>
              <w:ind w:left="20"/>
              <w:jc w:val="both"/>
            </w:pPr>
            <w:r>
              <w:rPr>
                <w:rFonts w:ascii="Times New Roman"/>
                <w:b w:val="false"/>
                <w:i w:val="false"/>
                <w:color w:val="000000"/>
                <w:sz w:val="20"/>
              </w:rPr>
              <w:t xml:space="preserve">
Физическая реабилитация </w:t>
            </w:r>
            <w:r>
              <w:br/>
            </w:r>
            <w:r>
              <w:rPr>
                <w:rFonts w:ascii="Times New Roman"/>
                <w:b w:val="false"/>
                <w:i w:val="false"/>
                <w:color w:val="000000"/>
                <w:sz w:val="20"/>
              </w:rPr>
              <w:t>
</w:t>
            </w:r>
            <w:r>
              <w:rPr>
                <w:rFonts w:ascii="Times New Roman"/>
                <w:b w:val="false"/>
                <w:i w:val="false"/>
                <w:color w:val="000000"/>
                <w:sz w:val="20"/>
              </w:rPr>
              <w:t>Физиотерапия</w:t>
            </w:r>
            <w:r>
              <w:br/>
            </w:r>
            <w:r>
              <w:rPr>
                <w:rFonts w:ascii="Times New Roman"/>
                <w:b w:val="false"/>
                <w:i w:val="false"/>
                <w:color w:val="000000"/>
                <w:sz w:val="20"/>
              </w:rPr>
              <w:t>
</w:t>
            </w:r>
            <w:r>
              <w:rPr>
                <w:rFonts w:ascii="Times New Roman"/>
                <w:b w:val="false"/>
                <w:i w:val="false"/>
                <w:color w:val="000000"/>
                <w:sz w:val="20"/>
              </w:rPr>
              <w:t>Психокоррекция</w:t>
            </w:r>
            <w:r>
              <w:br/>
            </w:r>
            <w:r>
              <w:rPr>
                <w:rFonts w:ascii="Times New Roman"/>
                <w:b w:val="false"/>
                <w:i w:val="false"/>
                <w:color w:val="000000"/>
                <w:sz w:val="20"/>
              </w:rPr>
              <w:t>
</w:t>
            </w:r>
            <w:r>
              <w:rPr>
                <w:rFonts w:ascii="Times New Roman"/>
                <w:b w:val="false"/>
                <w:i w:val="false"/>
                <w:color w:val="000000"/>
                <w:sz w:val="20"/>
              </w:rPr>
              <w:t>Эрготерапия</w:t>
            </w:r>
            <w:r>
              <w:br/>
            </w:r>
            <w:r>
              <w:rPr>
                <w:rFonts w:ascii="Times New Roman"/>
                <w:b w:val="false"/>
                <w:i w:val="false"/>
                <w:color w:val="000000"/>
                <w:sz w:val="20"/>
              </w:rPr>
              <w:t>
</w:t>
            </w:r>
            <w:r>
              <w:rPr>
                <w:rFonts w:ascii="Times New Roman"/>
                <w:b w:val="false"/>
                <w:i w:val="false"/>
                <w:color w:val="000000"/>
                <w:sz w:val="20"/>
              </w:rPr>
              <w:t xml:space="preserve">Консультация социального работника </w:t>
            </w:r>
            <w:r>
              <w:br/>
            </w:r>
            <w:r>
              <w:rPr>
                <w:rFonts w:ascii="Times New Roman"/>
                <w:b w:val="false"/>
                <w:i w:val="false"/>
                <w:color w:val="000000"/>
                <w:sz w:val="20"/>
              </w:rPr>
              <w:t>
Обучение пациента</w:t>
            </w:r>
          </w:p>
          <w:bookmarkEnd w:id="1642"/>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Реконструктивная хирургия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(вписать)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1" w:id="1643"/>
    <w:p>
      <w:pPr>
        <w:spacing w:after="0"/>
        <w:ind w:left="0"/>
        <w:jc w:val="both"/>
      </w:pPr>
      <w:r>
        <w:rPr>
          <w:rFonts w:ascii="Times New Roman"/>
          <w:b w:val="false"/>
          <w:i w:val="false"/>
          <w:color w:val="000000"/>
          <w:sz w:val="28"/>
        </w:rPr>
        <w:t>
      Примечание: * – заполняет профильный специалист мультидисциплинарной команды</w:t>
      </w:r>
    </w:p>
    <w:bookmarkEnd w:id="1643"/>
    <w:bookmarkStart w:name="z1932" w:id="1644"/>
    <w:p>
      <w:pPr>
        <w:spacing w:after="0"/>
        <w:ind w:left="0"/>
        <w:jc w:val="both"/>
      </w:pPr>
      <w:r>
        <w:rPr>
          <w:rFonts w:ascii="Times New Roman"/>
          <w:b w:val="false"/>
          <w:i w:val="false"/>
          <w:color w:val="000000"/>
          <w:sz w:val="28"/>
        </w:rPr>
        <w:t>
      14. Рекомендации по медико-социальной реабилитации*</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3974"/>
        <w:gridCol w:w="4164"/>
      </w:tblGrid>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услуги, технические средства</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645"/>
          <w:p>
            <w:pPr>
              <w:spacing w:after="20"/>
              <w:ind w:left="20"/>
              <w:jc w:val="both"/>
            </w:pPr>
            <w:r>
              <w:rPr>
                <w:rFonts w:ascii="Times New Roman"/>
                <w:b w:val="false"/>
                <w:i w:val="false"/>
                <w:color w:val="000000"/>
                <w:sz w:val="20"/>
              </w:rPr>
              <w:t>
Сроки проведения</w:t>
            </w:r>
            <w:r>
              <w:br/>
            </w:r>
            <w:r>
              <w:rPr>
                <w:rFonts w:ascii="Times New Roman"/>
                <w:b w:val="false"/>
                <w:i w:val="false"/>
                <w:color w:val="000000"/>
                <w:sz w:val="20"/>
              </w:rPr>
              <w:t>
(месяц и год реализации)</w:t>
            </w:r>
          </w:p>
          <w:bookmarkEnd w:id="1645"/>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виды, в которых нуждается пациент</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 ортезирование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техническими средствами медицинской реабилитации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Санаторное лечение (указать профиль)</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методам реабилитации в домашних условиях</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4" w:id="1646"/>
    <w:p>
      <w:pPr>
        <w:spacing w:after="0"/>
        <w:ind w:left="0"/>
        <w:jc w:val="both"/>
      </w:pPr>
      <w:r>
        <w:rPr>
          <w:rFonts w:ascii="Times New Roman"/>
          <w:b w:val="false"/>
          <w:i w:val="false"/>
          <w:color w:val="000000"/>
          <w:sz w:val="28"/>
        </w:rPr>
        <w:t>
      Примечание: * – заполняет профильный специалист/медицинский реабилитолог мультидисциплинарной команды</w:t>
      </w:r>
    </w:p>
    <w:bookmarkEnd w:id="1646"/>
    <w:bookmarkStart w:name="z1935" w:id="1647"/>
    <w:p>
      <w:pPr>
        <w:spacing w:after="0"/>
        <w:ind w:left="0"/>
        <w:jc w:val="both"/>
      </w:pPr>
      <w:r>
        <w:rPr>
          <w:rFonts w:ascii="Times New Roman"/>
          <w:b w:val="false"/>
          <w:i w:val="false"/>
          <w:color w:val="000000"/>
          <w:sz w:val="28"/>
        </w:rPr>
        <w:t>
      15. Оценка результатов медицинской реабилитации:</w:t>
      </w:r>
    </w:p>
    <w:bookmarkEnd w:id="1647"/>
    <w:bookmarkStart w:name="z1936" w:id="1648"/>
    <w:p>
      <w:pPr>
        <w:spacing w:after="0"/>
        <w:ind w:left="0"/>
        <w:jc w:val="both"/>
      </w:pPr>
      <w:r>
        <w:rPr>
          <w:rFonts w:ascii="Times New Roman"/>
          <w:b w:val="false"/>
          <w:i w:val="false"/>
          <w:color w:val="000000"/>
          <w:sz w:val="28"/>
        </w:rPr>
        <w:t>
      15.1 восстановление нарушенных функций (полное или частичное), компенсация нарушенных функций (полная или частичная), отсутствие положительного результата) на основании полученных результатов</w:t>
      </w:r>
    </w:p>
    <w:bookmarkEnd w:id="1648"/>
    <w:bookmarkStart w:name="z1937" w:id="1649"/>
    <w:p>
      <w:pPr>
        <w:spacing w:after="0"/>
        <w:ind w:left="0"/>
        <w:jc w:val="both"/>
      </w:pPr>
      <w:r>
        <w:rPr>
          <w:rFonts w:ascii="Times New Roman"/>
          <w:b w:val="false"/>
          <w:i w:val="false"/>
          <w:color w:val="000000"/>
          <w:sz w:val="28"/>
        </w:rPr>
        <w:t>
      Дата</w:t>
      </w:r>
    </w:p>
    <w:bookmarkEnd w:id="1649"/>
    <w:bookmarkStart w:name="z1938" w:id="1650"/>
    <w:p>
      <w:pPr>
        <w:spacing w:after="0"/>
        <w:ind w:left="0"/>
        <w:jc w:val="both"/>
      </w:pPr>
      <w:r>
        <w:rPr>
          <w:rFonts w:ascii="Times New Roman"/>
          <w:b w:val="false"/>
          <w:i w:val="false"/>
          <w:color w:val="000000"/>
          <w:sz w:val="28"/>
        </w:rPr>
        <w:t>
      Удостоверено электронной цифровой подписью (далее – ЭЦП) руководителем МДК Фамилия, имя, отчество (при его наличии))</w:t>
      </w:r>
    </w:p>
    <w:bookmarkEnd w:id="1650"/>
    <w:bookmarkStart w:name="z1939" w:id="1651"/>
    <w:p>
      <w:pPr>
        <w:spacing w:after="0"/>
        <w:ind w:left="0"/>
        <w:jc w:val="both"/>
      </w:pPr>
      <w:r>
        <w:rPr>
          <w:rFonts w:ascii="Times New Roman"/>
          <w:b w:val="false"/>
          <w:i w:val="false"/>
          <w:color w:val="000000"/>
          <w:sz w:val="28"/>
        </w:rPr>
        <w:t>
      Удостоверено ЭЦП председателя ВКК/Фамилия, имя, отчество (при его наличии)</w:t>
      </w:r>
    </w:p>
    <w:bookmarkEnd w:id="1651"/>
    <w:bookmarkStart w:name="z1940" w:id="1652"/>
    <w:p>
      <w:pPr>
        <w:spacing w:after="0"/>
        <w:ind w:left="0"/>
        <w:jc w:val="both"/>
      </w:pPr>
      <w:r>
        <w:rPr>
          <w:rFonts w:ascii="Times New Roman"/>
          <w:b w:val="false"/>
          <w:i w:val="false"/>
          <w:color w:val="000000"/>
          <w:sz w:val="28"/>
        </w:rPr>
        <w:t>
      16. Оценка результатов реализации медицинской части ИПР (подчеркнуть):</w:t>
      </w:r>
    </w:p>
    <w:bookmarkEnd w:id="1652"/>
    <w:bookmarkStart w:name="z1941" w:id="1653"/>
    <w:p>
      <w:pPr>
        <w:spacing w:after="0"/>
        <w:ind w:left="0"/>
        <w:jc w:val="both"/>
      </w:pPr>
      <w:r>
        <w:rPr>
          <w:rFonts w:ascii="Times New Roman"/>
          <w:b w:val="false"/>
          <w:i w:val="false"/>
          <w:color w:val="000000"/>
          <w:sz w:val="28"/>
        </w:rPr>
        <w:t>
      восстановление нарушенных функций (полное или частичное),</w:t>
      </w:r>
    </w:p>
    <w:bookmarkEnd w:id="1653"/>
    <w:bookmarkStart w:name="z1942" w:id="1654"/>
    <w:p>
      <w:pPr>
        <w:spacing w:after="0"/>
        <w:ind w:left="0"/>
        <w:jc w:val="both"/>
      </w:pPr>
      <w:r>
        <w:rPr>
          <w:rFonts w:ascii="Times New Roman"/>
          <w:b w:val="false"/>
          <w:i w:val="false"/>
          <w:color w:val="000000"/>
          <w:sz w:val="28"/>
        </w:rPr>
        <w:t>
      компенсация нарушенных функций (полная или частичная), отсутствие положительного результата)</w:t>
      </w:r>
    </w:p>
    <w:bookmarkEnd w:id="1654"/>
    <w:bookmarkStart w:name="z1943" w:id="1655"/>
    <w:p>
      <w:pPr>
        <w:spacing w:after="0"/>
        <w:ind w:left="0"/>
        <w:jc w:val="both"/>
      </w:pPr>
      <w:r>
        <w:rPr>
          <w:rFonts w:ascii="Times New Roman"/>
          <w:b w:val="false"/>
          <w:i w:val="false"/>
          <w:color w:val="000000"/>
          <w:sz w:val="28"/>
        </w:rPr>
        <w:t>
      Удостоверено ЭЦП руководителя отдела МСЭ/Фамилия, имя, отчество (при его наличии)</w:t>
      </w:r>
    </w:p>
    <w:bookmarkEnd w:id="1655"/>
    <w:bookmarkStart w:name="z1944" w:id="1656"/>
    <w:p>
      <w:pPr>
        <w:spacing w:after="0"/>
        <w:ind w:left="0"/>
        <w:jc w:val="both"/>
      </w:pPr>
      <w:r>
        <w:rPr>
          <w:rFonts w:ascii="Times New Roman"/>
          <w:b w:val="false"/>
          <w:i w:val="false"/>
          <w:color w:val="000000"/>
          <w:sz w:val="28"/>
        </w:rPr>
        <w:t>
      Примечание. Медицинская часть ИПР заполняется в электронном виде. Медицинской части ИПР присваивается уникальный номер, который формируется информационной системой в автоматизированном режиме.</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090/у утверждена приказом исполняющего обязанности Министра здравоохранения Республики Казахстан от 23 ноября 2010 года № 907</w:t>
            </w:r>
          </w:p>
        </w:tc>
      </w:tr>
    </w:tbl>
    <w:bookmarkStart w:name="z1945" w:id="1657"/>
    <w:p>
      <w:pPr>
        <w:spacing w:after="0"/>
        <w:ind w:left="0"/>
        <w:jc w:val="left"/>
      </w:pPr>
      <w:r>
        <w:rPr>
          <w:rFonts w:ascii="Times New Roman"/>
          <w:b/>
          <w:i w:val="false"/>
          <w:color w:val="000000"/>
        </w:rPr>
        <w:t xml:space="preserve">                    Извещение</w:t>
      </w:r>
    </w:p>
    <w:bookmarkEnd w:id="1657"/>
    <w:bookmarkStart w:name="z1946" w:id="1658"/>
    <w:p>
      <w:pPr>
        <w:spacing w:after="0"/>
        <w:ind w:left="0"/>
        <w:jc w:val="both"/>
      </w:pPr>
      <w:r>
        <w:rPr>
          <w:rFonts w:ascii="Times New Roman"/>
          <w:b w:val="false"/>
          <w:i w:val="false"/>
          <w:color w:val="000000"/>
          <w:sz w:val="28"/>
        </w:rPr>
        <w:t>
      Направлено в:</w:t>
      </w:r>
    </w:p>
    <w:bookmarkEnd w:id="1658"/>
    <w:bookmarkStart w:name="z1947" w:id="1659"/>
    <w:p>
      <w:pPr>
        <w:spacing w:after="0"/>
        <w:ind w:left="0"/>
        <w:jc w:val="both"/>
      </w:pPr>
      <w:r>
        <w:rPr>
          <w:rFonts w:ascii="Times New Roman"/>
          <w:b w:val="false"/>
          <w:i w:val="false"/>
          <w:color w:val="000000"/>
          <w:sz w:val="28"/>
        </w:rPr>
        <w:t>
      Общая часть</w:t>
      </w:r>
    </w:p>
    <w:bookmarkEnd w:id="1659"/>
    <w:bookmarkStart w:name="z1948" w:id="1660"/>
    <w:p>
      <w:pPr>
        <w:spacing w:after="0"/>
        <w:ind w:left="0"/>
        <w:jc w:val="both"/>
      </w:pPr>
      <w:r>
        <w:rPr>
          <w:rFonts w:ascii="Times New Roman"/>
          <w:b w:val="false"/>
          <w:i w:val="false"/>
          <w:color w:val="000000"/>
          <w:sz w:val="28"/>
        </w:rPr>
        <w:t xml:space="preserve">
      1. ИИН </w:t>
      </w:r>
    </w:p>
    <w:bookmarkEnd w:id="1660"/>
    <w:bookmarkStart w:name="z1949" w:id="1661"/>
    <w:p>
      <w:pPr>
        <w:spacing w:after="0"/>
        <w:ind w:left="0"/>
        <w:jc w:val="both"/>
      </w:pPr>
      <w:r>
        <w:rPr>
          <w:rFonts w:ascii="Times New Roman"/>
          <w:b w:val="false"/>
          <w:i w:val="false"/>
          <w:color w:val="000000"/>
          <w:sz w:val="28"/>
        </w:rPr>
        <w:t>
      2. Ф.И.О. (при его наличии)</w:t>
      </w:r>
    </w:p>
    <w:bookmarkEnd w:id="1661"/>
    <w:bookmarkStart w:name="z1950" w:id="1662"/>
    <w:p>
      <w:pPr>
        <w:spacing w:after="0"/>
        <w:ind w:left="0"/>
        <w:jc w:val="both"/>
      </w:pPr>
      <w:r>
        <w:rPr>
          <w:rFonts w:ascii="Times New Roman"/>
          <w:b w:val="false"/>
          <w:i w:val="false"/>
          <w:color w:val="000000"/>
          <w:sz w:val="28"/>
        </w:rPr>
        <w:t xml:space="preserve">
      3. Дата рождения </w:t>
      </w:r>
    </w:p>
    <w:bookmarkEnd w:id="1662"/>
    <w:bookmarkStart w:name="z1951" w:id="1663"/>
    <w:p>
      <w:pPr>
        <w:spacing w:after="0"/>
        <w:ind w:left="0"/>
        <w:jc w:val="both"/>
      </w:pPr>
      <w:r>
        <w:rPr>
          <w:rFonts w:ascii="Times New Roman"/>
          <w:b w:val="false"/>
          <w:i w:val="false"/>
          <w:color w:val="000000"/>
          <w:sz w:val="28"/>
        </w:rPr>
        <w:t xml:space="preserve">
      4. Пол </w:t>
      </w:r>
    </w:p>
    <w:bookmarkEnd w:id="166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1952" w:id="1664"/>
    <w:p>
      <w:pPr>
        <w:spacing w:after="0"/>
        <w:ind w:left="0"/>
        <w:jc w:val="both"/>
      </w:pPr>
      <w:r>
        <w:rPr>
          <w:rFonts w:ascii="Times New Roman"/>
          <w:b w:val="false"/>
          <w:i w:val="false"/>
          <w:color w:val="000000"/>
          <w:sz w:val="28"/>
        </w:rPr>
        <w:t>
      5. Адрес проживания</w:t>
      </w:r>
    </w:p>
    <w:bookmarkEnd w:id="1664"/>
    <w:bookmarkStart w:name="z1953" w:id="1665"/>
    <w:p>
      <w:pPr>
        <w:spacing w:after="0"/>
        <w:ind w:left="0"/>
        <w:jc w:val="both"/>
      </w:pPr>
      <w:r>
        <w:rPr>
          <w:rFonts w:ascii="Times New Roman"/>
          <w:b w:val="false"/>
          <w:i w:val="false"/>
          <w:color w:val="000000"/>
          <w:sz w:val="28"/>
        </w:rPr>
        <w:t xml:space="preserve">
      6. Контактный телефон </w:t>
      </w:r>
    </w:p>
    <w:bookmarkEnd w:id="1665"/>
    <w:bookmarkStart w:name="z1954" w:id="1666"/>
    <w:p>
      <w:pPr>
        <w:spacing w:after="0"/>
        <w:ind w:left="0"/>
        <w:jc w:val="both"/>
      </w:pPr>
      <w:r>
        <w:rPr>
          <w:rFonts w:ascii="Times New Roman"/>
          <w:b w:val="false"/>
          <w:i w:val="false"/>
          <w:color w:val="000000"/>
          <w:sz w:val="28"/>
        </w:rPr>
        <w:t>
      7. Семейное положение</w:t>
      </w:r>
    </w:p>
    <w:bookmarkEnd w:id="1666"/>
    <w:bookmarkStart w:name="z1955" w:id="1667"/>
    <w:p>
      <w:pPr>
        <w:spacing w:after="0"/>
        <w:ind w:left="0"/>
        <w:jc w:val="both"/>
      </w:pPr>
      <w:r>
        <w:rPr>
          <w:rFonts w:ascii="Times New Roman"/>
          <w:b w:val="false"/>
          <w:i w:val="false"/>
          <w:color w:val="000000"/>
          <w:sz w:val="28"/>
        </w:rPr>
        <w:t>
      8. Место работы/учебы/детского учреждения</w:t>
      </w:r>
    </w:p>
    <w:bookmarkEnd w:id="1667"/>
    <w:bookmarkStart w:name="z1956" w:id="1668"/>
    <w:p>
      <w:pPr>
        <w:spacing w:after="0"/>
        <w:ind w:left="0"/>
        <w:jc w:val="both"/>
      </w:pPr>
      <w:r>
        <w:rPr>
          <w:rFonts w:ascii="Times New Roman"/>
          <w:b w:val="false"/>
          <w:i w:val="false"/>
          <w:color w:val="000000"/>
          <w:sz w:val="28"/>
        </w:rPr>
        <w:t>
      9. Адрес организации</w:t>
      </w:r>
    </w:p>
    <w:bookmarkEnd w:id="1668"/>
    <w:bookmarkStart w:name="z1957" w:id="1669"/>
    <w:p>
      <w:pPr>
        <w:spacing w:after="0"/>
        <w:ind w:left="0"/>
        <w:jc w:val="both"/>
      </w:pPr>
      <w:r>
        <w:rPr>
          <w:rFonts w:ascii="Times New Roman"/>
          <w:b w:val="false"/>
          <w:i w:val="false"/>
          <w:color w:val="000000"/>
          <w:sz w:val="28"/>
        </w:rPr>
        <w:t>
      10. Должность пациента</w:t>
      </w:r>
    </w:p>
    <w:bookmarkEnd w:id="1669"/>
    <w:bookmarkStart w:name="z1958" w:id="1670"/>
    <w:p>
      <w:pPr>
        <w:spacing w:after="0"/>
        <w:ind w:left="0"/>
        <w:jc w:val="both"/>
      </w:pPr>
      <w:r>
        <w:rPr>
          <w:rFonts w:ascii="Times New Roman"/>
          <w:b w:val="false"/>
          <w:i w:val="false"/>
          <w:color w:val="000000"/>
          <w:sz w:val="28"/>
        </w:rPr>
        <w:t>
      11. Дата: заболевания первичного обращения/выявления установления диагноза госпитализации</w:t>
      </w:r>
    </w:p>
    <w:bookmarkEnd w:id="1670"/>
    <w:bookmarkStart w:name="z1959" w:id="1671"/>
    <w:p>
      <w:pPr>
        <w:spacing w:after="0"/>
        <w:ind w:left="0"/>
        <w:jc w:val="both"/>
      </w:pPr>
      <w:r>
        <w:rPr>
          <w:rFonts w:ascii="Times New Roman"/>
          <w:b w:val="false"/>
          <w:i w:val="false"/>
          <w:color w:val="000000"/>
          <w:sz w:val="28"/>
        </w:rPr>
        <w:t>
      12. Диагноз</w:t>
      </w:r>
    </w:p>
    <w:bookmarkEnd w:id="1671"/>
    <w:bookmarkStart w:name="z1960" w:id="1672"/>
    <w:p>
      <w:pPr>
        <w:spacing w:after="0"/>
        <w:ind w:left="0"/>
        <w:jc w:val="both"/>
      </w:pPr>
      <w:r>
        <w:rPr>
          <w:rFonts w:ascii="Times New Roman"/>
          <w:b w:val="false"/>
          <w:i w:val="false"/>
          <w:color w:val="000000"/>
          <w:sz w:val="28"/>
        </w:rPr>
        <w:t xml:space="preserve">
      13. Куда направлен пациент (из регистра МО) </w:t>
      </w:r>
    </w:p>
    <w:bookmarkEnd w:id="1672"/>
    <w:bookmarkStart w:name="z1961" w:id="1673"/>
    <w:p>
      <w:pPr>
        <w:spacing w:after="0"/>
        <w:ind w:left="0"/>
        <w:jc w:val="both"/>
      </w:pPr>
      <w:r>
        <w:rPr>
          <w:rFonts w:ascii="Times New Roman"/>
          <w:b w:val="false"/>
          <w:i w:val="false"/>
          <w:color w:val="000000"/>
          <w:sz w:val="28"/>
        </w:rPr>
        <w:t>
      14. Наименование МО заполнившей извещение (из регистра МО)</w:t>
      </w:r>
    </w:p>
    <w:bookmarkEnd w:id="1673"/>
    <w:bookmarkStart w:name="z1962" w:id="1674"/>
    <w:p>
      <w:pPr>
        <w:spacing w:after="0"/>
        <w:ind w:left="0"/>
        <w:jc w:val="both"/>
      </w:pPr>
      <w:r>
        <w:rPr>
          <w:rFonts w:ascii="Times New Roman"/>
          <w:b w:val="false"/>
          <w:i w:val="false"/>
          <w:color w:val="000000"/>
          <w:sz w:val="28"/>
        </w:rPr>
        <w:t>
      15. Ф.И.О. (при его наличии) и идентификатор врача заполнившего извещение</w:t>
      </w:r>
    </w:p>
    <w:bookmarkEnd w:id="1674"/>
    <w:bookmarkStart w:name="z1963" w:id="1675"/>
    <w:p>
      <w:pPr>
        <w:spacing w:after="0"/>
        <w:ind w:left="0"/>
        <w:jc w:val="both"/>
      </w:pPr>
      <w:r>
        <w:rPr>
          <w:rFonts w:ascii="Times New Roman"/>
          <w:b w:val="false"/>
          <w:i w:val="false"/>
          <w:color w:val="000000"/>
          <w:sz w:val="28"/>
        </w:rPr>
        <w:t>
      16. Дата и время заполнения</w:t>
      </w:r>
    </w:p>
    <w:bookmarkEnd w:id="1675"/>
    <w:bookmarkStart w:name="z1964" w:id="1676"/>
    <w:p>
      <w:pPr>
        <w:spacing w:after="0"/>
        <w:ind w:left="0"/>
        <w:jc w:val="both"/>
      </w:pPr>
      <w:r>
        <w:rPr>
          <w:rFonts w:ascii="Times New Roman"/>
          <w:b w:val="false"/>
          <w:i w:val="false"/>
          <w:color w:val="000000"/>
          <w:sz w:val="28"/>
        </w:rPr>
        <w:t>
      Заполняется при инфекционных заболеваниях:</w:t>
      </w:r>
    </w:p>
    <w:bookmarkEnd w:id="1676"/>
    <w:bookmarkStart w:name="z1965" w:id="1677"/>
    <w:p>
      <w:pPr>
        <w:spacing w:after="0"/>
        <w:ind w:left="0"/>
        <w:jc w:val="both"/>
      </w:pPr>
      <w:r>
        <w:rPr>
          <w:rFonts w:ascii="Times New Roman"/>
          <w:b w:val="false"/>
          <w:i w:val="false"/>
          <w:color w:val="000000"/>
          <w:sz w:val="28"/>
        </w:rPr>
        <w:t>
      1. Указать где произошло, описать обстоятельства</w:t>
      </w:r>
    </w:p>
    <w:bookmarkEnd w:id="1677"/>
    <w:bookmarkStart w:name="z1966" w:id="1678"/>
    <w:p>
      <w:pPr>
        <w:spacing w:after="0"/>
        <w:ind w:left="0"/>
        <w:jc w:val="both"/>
      </w:pPr>
      <w:r>
        <w:rPr>
          <w:rFonts w:ascii="Times New Roman"/>
          <w:b w:val="false"/>
          <w:i w:val="false"/>
          <w:color w:val="000000"/>
          <w:sz w:val="28"/>
        </w:rPr>
        <w:t>
      2. Контактные лица:</w:t>
      </w:r>
    </w:p>
    <w:bookmarkEnd w:id="1678"/>
    <w:bookmarkStart w:name="z1967" w:id="1679"/>
    <w:p>
      <w:pPr>
        <w:spacing w:after="0"/>
        <w:ind w:left="0"/>
        <w:jc w:val="both"/>
      </w:pPr>
      <w:r>
        <w:rPr>
          <w:rFonts w:ascii="Times New Roman"/>
          <w:b w:val="false"/>
          <w:i w:val="false"/>
          <w:color w:val="000000"/>
          <w:sz w:val="28"/>
        </w:rPr>
        <w:t>
      2.1 Ф.И.О. (при его наличии)</w:t>
      </w:r>
    </w:p>
    <w:bookmarkEnd w:id="1679"/>
    <w:bookmarkStart w:name="z1968" w:id="1680"/>
    <w:p>
      <w:pPr>
        <w:spacing w:after="0"/>
        <w:ind w:left="0"/>
        <w:jc w:val="both"/>
      </w:pPr>
      <w:r>
        <w:rPr>
          <w:rFonts w:ascii="Times New Roman"/>
          <w:b w:val="false"/>
          <w:i w:val="false"/>
          <w:color w:val="000000"/>
          <w:sz w:val="28"/>
        </w:rPr>
        <w:t>
      2.2 Отношение к пациенту</w:t>
      </w:r>
    </w:p>
    <w:bookmarkEnd w:id="1680"/>
    <w:bookmarkStart w:name="z1969" w:id="1681"/>
    <w:p>
      <w:pPr>
        <w:spacing w:after="0"/>
        <w:ind w:left="0"/>
        <w:jc w:val="both"/>
      </w:pPr>
      <w:r>
        <w:rPr>
          <w:rFonts w:ascii="Times New Roman"/>
          <w:b w:val="false"/>
          <w:i w:val="false"/>
          <w:color w:val="000000"/>
          <w:sz w:val="28"/>
        </w:rPr>
        <w:t>
      2.3 Адрес проживания</w:t>
      </w:r>
    </w:p>
    <w:bookmarkEnd w:id="1681"/>
    <w:bookmarkStart w:name="z1970" w:id="1682"/>
    <w:p>
      <w:pPr>
        <w:spacing w:after="0"/>
        <w:ind w:left="0"/>
        <w:jc w:val="both"/>
      </w:pPr>
      <w:r>
        <w:rPr>
          <w:rFonts w:ascii="Times New Roman"/>
          <w:b w:val="false"/>
          <w:i w:val="false"/>
          <w:color w:val="000000"/>
          <w:sz w:val="28"/>
        </w:rPr>
        <w:t>
      2.4 Контакты</w:t>
      </w:r>
    </w:p>
    <w:bookmarkEnd w:id="1682"/>
    <w:bookmarkStart w:name="z1971" w:id="1683"/>
    <w:p>
      <w:pPr>
        <w:spacing w:after="0"/>
        <w:ind w:left="0"/>
        <w:jc w:val="both"/>
      </w:pPr>
      <w:r>
        <w:rPr>
          <w:rFonts w:ascii="Times New Roman"/>
          <w:b w:val="false"/>
          <w:i w:val="false"/>
          <w:color w:val="000000"/>
          <w:sz w:val="28"/>
        </w:rPr>
        <w:t>
      3. Проведенные первичные противоэпидемические мероприятия и дополнительные сведения</w:t>
      </w:r>
    </w:p>
    <w:bookmarkEnd w:id="1683"/>
    <w:bookmarkStart w:name="z1972" w:id="1684"/>
    <w:p>
      <w:pPr>
        <w:spacing w:after="0"/>
        <w:ind w:left="0"/>
        <w:jc w:val="both"/>
      </w:pPr>
      <w:r>
        <w:rPr>
          <w:rFonts w:ascii="Times New Roman"/>
          <w:b w:val="false"/>
          <w:i w:val="false"/>
          <w:color w:val="000000"/>
          <w:sz w:val="28"/>
        </w:rPr>
        <w:t>
      Заполняется при профессиональных заболеваниях:</w:t>
      </w:r>
    </w:p>
    <w:bookmarkEnd w:id="1684"/>
    <w:bookmarkStart w:name="z1973" w:id="1685"/>
    <w:p>
      <w:pPr>
        <w:spacing w:after="0"/>
        <w:ind w:left="0"/>
        <w:jc w:val="both"/>
      </w:pPr>
      <w:r>
        <w:rPr>
          <w:rFonts w:ascii="Times New Roman"/>
          <w:b w:val="false"/>
          <w:i w:val="false"/>
          <w:color w:val="000000"/>
          <w:sz w:val="28"/>
        </w:rPr>
        <w:t xml:space="preserve">
      1. Общий стаж работы </w:t>
      </w:r>
    </w:p>
    <w:bookmarkEnd w:id="1685"/>
    <w:bookmarkStart w:name="z1974" w:id="1686"/>
    <w:p>
      <w:pPr>
        <w:spacing w:after="0"/>
        <w:ind w:left="0"/>
        <w:jc w:val="both"/>
      </w:pPr>
      <w:r>
        <w:rPr>
          <w:rFonts w:ascii="Times New Roman"/>
          <w:b w:val="false"/>
          <w:i w:val="false"/>
          <w:color w:val="000000"/>
          <w:sz w:val="28"/>
        </w:rPr>
        <w:t>
      2. Стаж работы (в контакте с вредными производственными факторами)</w:t>
      </w:r>
    </w:p>
    <w:bookmarkEnd w:id="1686"/>
    <w:bookmarkStart w:name="z1975" w:id="1687"/>
    <w:p>
      <w:pPr>
        <w:spacing w:after="0"/>
        <w:ind w:left="0"/>
        <w:jc w:val="both"/>
      </w:pPr>
      <w:r>
        <w:rPr>
          <w:rFonts w:ascii="Times New Roman"/>
          <w:b w:val="false"/>
          <w:i w:val="false"/>
          <w:color w:val="000000"/>
          <w:sz w:val="28"/>
        </w:rPr>
        <w:t>
      3. Вредный производственный фактор, вызвавший заболевание</w:t>
      </w:r>
    </w:p>
    <w:bookmarkEnd w:id="1687"/>
    <w:bookmarkStart w:name="z1976" w:id="1688"/>
    <w:p>
      <w:pPr>
        <w:spacing w:after="0"/>
        <w:ind w:left="0"/>
        <w:jc w:val="both"/>
      </w:pPr>
      <w:r>
        <w:rPr>
          <w:rFonts w:ascii="Times New Roman"/>
          <w:b w:val="false"/>
          <w:i w:val="false"/>
          <w:color w:val="000000"/>
          <w:sz w:val="28"/>
        </w:rPr>
        <w:t>
      4. Если отравление – указать где произошло, чем отравлен</w:t>
      </w:r>
    </w:p>
    <w:bookmarkEnd w:id="1688"/>
    <w:bookmarkStart w:name="z1977" w:id="1689"/>
    <w:p>
      <w:pPr>
        <w:spacing w:after="0"/>
        <w:ind w:left="0"/>
        <w:jc w:val="both"/>
      </w:pPr>
      <w:r>
        <w:rPr>
          <w:rFonts w:ascii="Times New Roman"/>
          <w:b w:val="false"/>
          <w:i w:val="false"/>
          <w:color w:val="000000"/>
          <w:sz w:val="28"/>
        </w:rPr>
        <w:t>
      Заполняется при онкозаболевании:</w:t>
      </w:r>
    </w:p>
    <w:bookmarkEnd w:id="1689"/>
    <w:bookmarkStart w:name="z1978" w:id="1690"/>
    <w:p>
      <w:pPr>
        <w:spacing w:after="0"/>
        <w:ind w:left="0"/>
        <w:jc w:val="both"/>
      </w:pPr>
      <w:r>
        <w:rPr>
          <w:rFonts w:ascii="Times New Roman"/>
          <w:b w:val="false"/>
          <w:i w:val="false"/>
          <w:color w:val="000000"/>
          <w:sz w:val="28"/>
        </w:rPr>
        <w:t xml:space="preserve">
      1. Обстоятельства выявления опухоли </w:t>
      </w:r>
    </w:p>
    <w:bookmarkEnd w:id="1690"/>
    <w:bookmarkStart w:name="z1979" w:id="1691"/>
    <w:p>
      <w:pPr>
        <w:spacing w:after="0"/>
        <w:ind w:left="0"/>
        <w:jc w:val="both"/>
      </w:pPr>
      <w:r>
        <w:rPr>
          <w:rFonts w:ascii="Times New Roman"/>
          <w:b w:val="false"/>
          <w:i w:val="false"/>
          <w:color w:val="000000"/>
          <w:sz w:val="28"/>
        </w:rPr>
        <w:t>
      2. Стадия опухолевого процесса</w:t>
      </w:r>
    </w:p>
    <w:bookmarkEnd w:id="1691"/>
    <w:bookmarkStart w:name="z1980" w:id="1692"/>
    <w:p>
      <w:pPr>
        <w:spacing w:after="0"/>
        <w:ind w:left="0"/>
        <w:jc w:val="both"/>
      </w:pPr>
      <w:r>
        <w:rPr>
          <w:rFonts w:ascii="Times New Roman"/>
          <w:b w:val="false"/>
          <w:i w:val="false"/>
          <w:color w:val="000000"/>
          <w:sz w:val="28"/>
        </w:rPr>
        <w:t>
      3. Диагноз</w:t>
      </w:r>
    </w:p>
    <w:bookmarkEnd w:id="1692"/>
    <w:bookmarkStart w:name="z1981" w:id="1693"/>
    <w:p>
      <w:pPr>
        <w:spacing w:after="0"/>
        <w:ind w:left="0"/>
        <w:jc w:val="both"/>
      </w:pPr>
      <w:r>
        <w:rPr>
          <w:rFonts w:ascii="Times New Roman"/>
          <w:b w:val="false"/>
          <w:i w:val="false"/>
          <w:color w:val="000000"/>
          <w:sz w:val="28"/>
        </w:rPr>
        <w:t>
      4. Метод подтверждения диагноза</w:t>
      </w:r>
    </w:p>
    <w:bookmarkEnd w:id="1693"/>
    <w:bookmarkStart w:name="z1982" w:id="1694"/>
    <w:p>
      <w:pPr>
        <w:spacing w:after="0"/>
        <w:ind w:left="0"/>
        <w:jc w:val="both"/>
      </w:pPr>
      <w:r>
        <w:rPr>
          <w:rFonts w:ascii="Times New Roman"/>
          <w:b w:val="false"/>
          <w:i w:val="false"/>
          <w:color w:val="000000"/>
          <w:sz w:val="28"/>
        </w:rPr>
        <w:t>
      Заполняется при трансплантации реципиента органа (части органа):</w:t>
      </w:r>
    </w:p>
    <w:bookmarkEnd w:id="1694"/>
    <w:bookmarkStart w:name="z1983" w:id="1695"/>
    <w:p>
      <w:pPr>
        <w:spacing w:after="0"/>
        <w:ind w:left="0"/>
        <w:jc w:val="both"/>
      </w:pPr>
      <w:r>
        <w:rPr>
          <w:rFonts w:ascii="Times New Roman"/>
          <w:b w:val="false"/>
          <w:i w:val="false"/>
          <w:color w:val="000000"/>
          <w:sz w:val="28"/>
        </w:rPr>
        <w:t>
      1. Дата: выполнения трансплантации органа (части органа)</w:t>
      </w:r>
    </w:p>
    <w:bookmarkEnd w:id="1695"/>
    <w:bookmarkStart w:name="z1984" w:id="1696"/>
    <w:p>
      <w:pPr>
        <w:spacing w:after="0"/>
        <w:ind w:left="0"/>
        <w:jc w:val="both"/>
      </w:pPr>
      <w:r>
        <w:rPr>
          <w:rFonts w:ascii="Times New Roman"/>
          <w:b w:val="false"/>
          <w:i w:val="false"/>
          <w:color w:val="000000"/>
          <w:sz w:val="28"/>
        </w:rPr>
        <w:t>
      2. Дата выписки</w:t>
      </w:r>
    </w:p>
    <w:bookmarkEnd w:id="1696"/>
    <w:bookmarkStart w:name="z1985" w:id="1697"/>
    <w:p>
      <w:pPr>
        <w:spacing w:after="0"/>
        <w:ind w:left="0"/>
        <w:jc w:val="both"/>
      </w:pPr>
      <w:r>
        <w:rPr>
          <w:rFonts w:ascii="Times New Roman"/>
          <w:b w:val="false"/>
          <w:i w:val="false"/>
          <w:color w:val="000000"/>
          <w:sz w:val="28"/>
        </w:rPr>
        <w:t>
      Составляется медработником, выявившим при любых обстоятельствах инфекционное</w:t>
      </w:r>
    </w:p>
    <w:bookmarkEnd w:id="1697"/>
    <w:bookmarkStart w:name="z1986" w:id="1698"/>
    <w:p>
      <w:pPr>
        <w:spacing w:after="0"/>
        <w:ind w:left="0"/>
        <w:jc w:val="both"/>
      </w:pPr>
      <w:r>
        <w:rPr>
          <w:rFonts w:ascii="Times New Roman"/>
          <w:b w:val="false"/>
          <w:i w:val="false"/>
          <w:color w:val="000000"/>
          <w:sz w:val="28"/>
        </w:rPr>
        <w:t>
      заболевание, паразитарное заболевание, пищевое отравление, острое</w:t>
      </w:r>
    </w:p>
    <w:bookmarkEnd w:id="1698"/>
    <w:bookmarkStart w:name="z1987" w:id="1699"/>
    <w:p>
      <w:pPr>
        <w:spacing w:after="0"/>
        <w:ind w:left="0"/>
        <w:jc w:val="both"/>
      </w:pPr>
      <w:r>
        <w:rPr>
          <w:rFonts w:ascii="Times New Roman"/>
          <w:b w:val="false"/>
          <w:i w:val="false"/>
          <w:color w:val="000000"/>
          <w:sz w:val="28"/>
        </w:rPr>
        <w:t>
      профессиональное отравление, онкологическое заболевание или подозревающих их,</w:t>
      </w:r>
    </w:p>
    <w:bookmarkEnd w:id="1699"/>
    <w:bookmarkStart w:name="z1988" w:id="1700"/>
    <w:p>
      <w:pPr>
        <w:spacing w:after="0"/>
        <w:ind w:left="0"/>
        <w:jc w:val="both"/>
      </w:pPr>
      <w:r>
        <w:rPr>
          <w:rFonts w:ascii="Times New Roman"/>
          <w:b w:val="false"/>
          <w:i w:val="false"/>
          <w:color w:val="000000"/>
          <w:sz w:val="28"/>
        </w:rPr>
        <w:t>
      а также при изменении диагноза.</w:t>
      </w:r>
    </w:p>
    <w:bookmarkEnd w:id="1700"/>
    <w:bookmarkStart w:name="z1989" w:id="1701"/>
    <w:p>
      <w:pPr>
        <w:spacing w:after="0"/>
        <w:ind w:left="0"/>
        <w:jc w:val="both"/>
      </w:pPr>
      <w:r>
        <w:rPr>
          <w:rFonts w:ascii="Times New Roman"/>
          <w:b w:val="false"/>
          <w:i w:val="false"/>
          <w:color w:val="000000"/>
          <w:sz w:val="28"/>
        </w:rPr>
        <w:t>
      Посылается в уполномоченный орган по месту выявления пациента не позднее</w:t>
      </w:r>
    </w:p>
    <w:bookmarkEnd w:id="1701"/>
    <w:bookmarkStart w:name="z1990" w:id="1702"/>
    <w:p>
      <w:pPr>
        <w:spacing w:after="0"/>
        <w:ind w:left="0"/>
        <w:jc w:val="both"/>
      </w:pPr>
      <w:r>
        <w:rPr>
          <w:rFonts w:ascii="Times New Roman"/>
          <w:b w:val="false"/>
          <w:i w:val="false"/>
          <w:color w:val="000000"/>
          <w:sz w:val="28"/>
        </w:rPr>
        <w:t>
      установленного срока с момента обнаружения пациента.</w:t>
      </w:r>
    </w:p>
    <w:bookmarkEnd w:id="1702"/>
    <w:bookmarkStart w:name="z1991" w:id="1703"/>
    <w:p>
      <w:pPr>
        <w:spacing w:after="0"/>
        <w:ind w:left="0"/>
        <w:jc w:val="both"/>
      </w:pPr>
      <w:r>
        <w:rPr>
          <w:rFonts w:ascii="Times New Roman"/>
          <w:b w:val="false"/>
          <w:i w:val="false"/>
          <w:color w:val="000000"/>
          <w:sz w:val="28"/>
        </w:rPr>
        <w:t>
      Извещение составляется также на случаи укусов, оцарапанья, ослюнения домашними</w:t>
      </w:r>
    </w:p>
    <w:bookmarkEnd w:id="1703"/>
    <w:bookmarkStart w:name="z1992" w:id="1704"/>
    <w:p>
      <w:pPr>
        <w:spacing w:after="0"/>
        <w:ind w:left="0"/>
        <w:jc w:val="both"/>
      </w:pPr>
      <w:r>
        <w:rPr>
          <w:rFonts w:ascii="Times New Roman"/>
          <w:b w:val="false"/>
          <w:i w:val="false"/>
          <w:color w:val="000000"/>
          <w:sz w:val="28"/>
        </w:rPr>
        <w:t>
      или дикими животными, которые следует рассматривать как подозрение</w:t>
      </w:r>
    </w:p>
    <w:bookmarkEnd w:id="1704"/>
    <w:bookmarkStart w:name="z1993" w:id="1705"/>
    <w:p>
      <w:pPr>
        <w:spacing w:after="0"/>
        <w:ind w:left="0"/>
        <w:jc w:val="both"/>
      </w:pPr>
      <w:r>
        <w:rPr>
          <w:rFonts w:ascii="Times New Roman"/>
          <w:b w:val="false"/>
          <w:i w:val="false"/>
          <w:color w:val="000000"/>
          <w:sz w:val="28"/>
        </w:rPr>
        <w:t>
      на заболевание бешенством.</w:t>
      </w:r>
    </w:p>
    <w:bookmarkEnd w:id="1705"/>
    <w:bookmarkStart w:name="z1994" w:id="1706"/>
    <w:p>
      <w:pPr>
        <w:spacing w:after="0"/>
        <w:ind w:left="0"/>
        <w:jc w:val="both"/>
      </w:pPr>
      <w:r>
        <w:rPr>
          <w:rFonts w:ascii="Times New Roman"/>
          <w:b w:val="false"/>
          <w:i w:val="false"/>
          <w:color w:val="000000"/>
          <w:sz w:val="28"/>
        </w:rPr>
        <w:t>
      Список сокращений формы № 090/у "Извещение":</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021"/>
        <w:gridCol w:w="5518"/>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093-1/у утверждена приказом исполняющего обязанности Министра здравоохранения Республики Казахстан от "23" ноября 2010 года № 907</w:t>
            </w:r>
          </w:p>
        </w:tc>
      </w:tr>
    </w:tbl>
    <w:bookmarkStart w:name="z1995" w:id="1707"/>
    <w:p>
      <w:pPr>
        <w:spacing w:after="0"/>
        <w:ind w:left="0"/>
        <w:jc w:val="left"/>
      </w:pPr>
      <w:r>
        <w:rPr>
          <w:rFonts w:ascii="Times New Roman"/>
          <w:b/>
          <w:i w:val="false"/>
          <w:color w:val="000000"/>
        </w:rPr>
        <w:t xml:space="preserve">                    Форма учета медицинских услуг</w:t>
      </w:r>
    </w:p>
    <w:bookmarkEnd w:id="1707"/>
    <w:bookmarkStart w:name="z1996" w:id="1708"/>
    <w:p>
      <w:pPr>
        <w:spacing w:after="0"/>
        <w:ind w:left="0"/>
        <w:jc w:val="both"/>
      </w:pPr>
      <w:r>
        <w:rPr>
          <w:rFonts w:ascii="Times New Roman"/>
          <w:b w:val="false"/>
          <w:i w:val="false"/>
          <w:color w:val="000000"/>
          <w:sz w:val="28"/>
        </w:rPr>
        <w:t>
      1. Индивидуальный идентификационный номер;</w:t>
      </w:r>
    </w:p>
    <w:bookmarkEnd w:id="1708"/>
    <w:bookmarkStart w:name="z1997" w:id="1709"/>
    <w:p>
      <w:pPr>
        <w:spacing w:after="0"/>
        <w:ind w:left="0"/>
        <w:jc w:val="both"/>
      </w:pPr>
      <w:r>
        <w:rPr>
          <w:rFonts w:ascii="Times New Roman"/>
          <w:b w:val="false"/>
          <w:i w:val="false"/>
          <w:color w:val="000000"/>
          <w:sz w:val="28"/>
        </w:rPr>
        <w:t>
      2. Фамилия, имя, отчество пациента (при его наличии);</w:t>
      </w:r>
    </w:p>
    <w:bookmarkEnd w:id="1709"/>
    <w:bookmarkStart w:name="z1998" w:id="1710"/>
    <w:p>
      <w:pPr>
        <w:spacing w:after="0"/>
        <w:ind w:left="0"/>
        <w:jc w:val="both"/>
      </w:pPr>
      <w:r>
        <w:rPr>
          <w:rFonts w:ascii="Times New Roman"/>
          <w:b w:val="false"/>
          <w:i w:val="false"/>
          <w:color w:val="000000"/>
          <w:sz w:val="28"/>
        </w:rPr>
        <w:t>
      3. Дата и время;</w:t>
      </w:r>
    </w:p>
    <w:bookmarkEnd w:id="1710"/>
    <w:bookmarkStart w:name="z1999" w:id="1711"/>
    <w:p>
      <w:pPr>
        <w:spacing w:after="0"/>
        <w:ind w:left="0"/>
        <w:jc w:val="both"/>
      </w:pPr>
      <w:r>
        <w:rPr>
          <w:rFonts w:ascii="Times New Roman"/>
          <w:b w:val="false"/>
          <w:i w:val="false"/>
          <w:color w:val="000000"/>
          <w:sz w:val="28"/>
        </w:rPr>
        <w:t>
      4. Диагноз;</w:t>
      </w:r>
    </w:p>
    <w:bookmarkEnd w:id="1711"/>
    <w:bookmarkStart w:name="z2000" w:id="1712"/>
    <w:p>
      <w:pPr>
        <w:spacing w:after="0"/>
        <w:ind w:left="0"/>
        <w:jc w:val="both"/>
      </w:pPr>
      <w:r>
        <w:rPr>
          <w:rFonts w:ascii="Times New Roman"/>
          <w:b w:val="false"/>
          <w:i w:val="false"/>
          <w:color w:val="000000"/>
          <w:sz w:val="28"/>
        </w:rPr>
        <w:t>
      5. Наименование услуги;</w:t>
      </w:r>
    </w:p>
    <w:bookmarkEnd w:id="1712"/>
    <w:bookmarkStart w:name="z2001" w:id="1713"/>
    <w:p>
      <w:pPr>
        <w:spacing w:after="0"/>
        <w:ind w:left="0"/>
        <w:jc w:val="both"/>
      </w:pPr>
      <w:r>
        <w:rPr>
          <w:rFonts w:ascii="Times New Roman"/>
          <w:b w:val="false"/>
          <w:i w:val="false"/>
          <w:color w:val="000000"/>
          <w:sz w:val="28"/>
        </w:rPr>
        <w:t>
      6. Фамилия, имя, отчество (при его наличии) и идентификатор проводившего</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1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094/у утверждена приказом исполняющего обязанности Министра здравоохранения Республики Казахстан от "23" ноября 2010 года № 907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094/у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714"/>
          <w:p>
            <w:pPr>
              <w:spacing w:after="20"/>
              <w:ind w:left="20"/>
              <w:jc w:val="both"/>
            </w:pPr>
            <w:r>
              <w:rPr>
                <w:rFonts w:ascii="Times New Roman"/>
                <w:b w:val="false"/>
                <w:i w:val="false"/>
                <w:color w:val="000000"/>
                <w:sz w:val="20"/>
              </w:rPr>
              <w:t>
Контрольный талон к справке о временной нетрудоспособности при заболеваниях вследствие опьянения или действий, связанных с опьянением, злоупотреблением алкоголя №_____________</w:t>
            </w:r>
            <w:r>
              <w:br/>
            </w:r>
            <w:r>
              <w:rPr>
                <w:rFonts w:ascii="Times New Roman"/>
                <w:b w:val="false"/>
                <w:i w:val="false"/>
                <w:color w:val="000000"/>
                <w:sz w:val="20"/>
              </w:rPr>
              <w:t>
</w:t>
            </w:r>
            <w:r>
              <w:rPr>
                <w:rFonts w:ascii="Times New Roman"/>
                <w:b w:val="false"/>
                <w:i w:val="false"/>
                <w:color w:val="000000"/>
                <w:sz w:val="20"/>
              </w:rPr>
              <w:t>Выдана</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Заключительный диагноз</w:t>
            </w:r>
            <w:r>
              <w:br/>
            </w: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r>
              <w:br/>
            </w:r>
            <w:r>
              <w:rPr>
                <w:rFonts w:ascii="Times New Roman"/>
                <w:b w:val="false"/>
                <w:i w:val="false"/>
                <w:color w:val="000000"/>
                <w:sz w:val="20"/>
              </w:rPr>
              <w:t>
</w:t>
            </w:r>
            <w:r>
              <w:rPr>
                <w:rFonts w:ascii="Times New Roman"/>
                <w:b w:val="false"/>
                <w:i w:val="false"/>
                <w:color w:val="000000"/>
                <w:sz w:val="20"/>
              </w:rPr>
              <w:t>Освобожден от работы с дд/мм/гг по дд/мм/гг</w:t>
            </w:r>
            <w:r>
              <w:br/>
            </w:r>
            <w:r>
              <w:rPr>
                <w:rFonts w:ascii="Times New Roman"/>
                <w:b w:val="false"/>
                <w:i w:val="false"/>
                <w:color w:val="000000"/>
                <w:sz w:val="20"/>
              </w:rPr>
              <w:t>
</w:t>
            </w:r>
            <w:r>
              <w:rPr>
                <w:rFonts w:ascii="Times New Roman"/>
                <w:b w:val="false"/>
                <w:i w:val="false"/>
                <w:color w:val="000000"/>
                <w:sz w:val="20"/>
              </w:rPr>
              <w:t>Фамилия врача, выдавшего справку</w:t>
            </w:r>
            <w:r>
              <w:br/>
            </w:r>
            <w:r>
              <w:rPr>
                <w:rFonts w:ascii="Times New Roman"/>
                <w:b w:val="false"/>
                <w:i w:val="false"/>
                <w:color w:val="000000"/>
                <w:sz w:val="20"/>
              </w:rPr>
              <w:t>
</w:t>
            </w:r>
            <w:r>
              <w:rPr>
                <w:rFonts w:ascii="Times New Roman"/>
                <w:b w:val="false"/>
                <w:i w:val="false"/>
                <w:color w:val="000000"/>
                <w:sz w:val="20"/>
              </w:rPr>
              <w:t>Идентификатор врача</w:t>
            </w:r>
            <w:r>
              <w:br/>
            </w:r>
            <w:r>
              <w:rPr>
                <w:rFonts w:ascii="Times New Roman"/>
                <w:b w:val="false"/>
                <w:i w:val="false"/>
                <w:color w:val="000000"/>
                <w:sz w:val="20"/>
              </w:rPr>
              <w:t>
</w:t>
            </w:r>
            <w:r>
              <w:rPr>
                <w:rFonts w:ascii="Times New Roman"/>
                <w:b w:val="false"/>
                <w:i w:val="false"/>
                <w:color w:val="000000"/>
                <w:sz w:val="20"/>
              </w:rPr>
              <w:t>Приступить к работе (число и месяц)</w:t>
            </w:r>
            <w:r>
              <w:br/>
            </w:r>
            <w:r>
              <w:rPr>
                <w:rFonts w:ascii="Times New Roman"/>
                <w:b w:val="false"/>
                <w:i w:val="false"/>
                <w:color w:val="000000"/>
                <w:sz w:val="20"/>
              </w:rPr>
              <w:t>
</w:t>
            </w:r>
            <w:r>
              <w:rPr>
                <w:rFonts w:ascii="Times New Roman"/>
                <w:b w:val="false"/>
                <w:i w:val="false"/>
                <w:color w:val="000000"/>
                <w:sz w:val="20"/>
              </w:rPr>
              <w:t>Должность, фамилия и идентификатор врача</w:t>
            </w:r>
            <w:r>
              <w:br/>
            </w:r>
            <w:r>
              <w:rPr>
                <w:rFonts w:ascii="Times New Roman"/>
                <w:b w:val="false"/>
                <w:i w:val="false"/>
                <w:color w:val="000000"/>
                <w:sz w:val="20"/>
              </w:rPr>
              <w:t>
(идентификатор лечебной организации)</w:t>
            </w:r>
          </w:p>
          <w:bookmarkEnd w:id="1714"/>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15"/>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 №______________</w:t>
            </w:r>
            <w:r>
              <w:br/>
            </w:r>
            <w:r>
              <w:rPr>
                <w:rFonts w:ascii="Times New Roman"/>
                <w:b w:val="false"/>
                <w:i w:val="false"/>
                <w:color w:val="000000"/>
                <w:sz w:val="20"/>
              </w:rPr>
              <w:t>
</w:t>
            </w:r>
            <w:r>
              <w:rPr>
                <w:rFonts w:ascii="Times New Roman"/>
                <w:b w:val="false"/>
                <w:i w:val="false"/>
                <w:color w:val="000000"/>
                <w:sz w:val="20"/>
              </w:rPr>
              <w:t>Выдана</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Место работы</w:t>
            </w:r>
            <w:r>
              <w:br/>
            </w:r>
            <w:r>
              <w:rPr>
                <w:rFonts w:ascii="Times New Roman"/>
                <w:b w:val="false"/>
                <w:i w:val="false"/>
                <w:color w:val="000000"/>
                <w:sz w:val="20"/>
              </w:rPr>
              <w:t>
</w:t>
            </w:r>
            <w:r>
              <w:rPr>
                <w:rFonts w:ascii="Times New Roman"/>
                <w:b w:val="false"/>
                <w:i w:val="false"/>
                <w:color w:val="000000"/>
                <w:sz w:val="20"/>
              </w:rPr>
              <w:t>Наименование предприятия, организации, хозяйства</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Заключительный диагноз</w:t>
            </w:r>
            <w:r>
              <w:br/>
            </w:r>
            <w:r>
              <w:rPr>
                <w:rFonts w:ascii="Times New Roman"/>
                <w:b w:val="false"/>
                <w:i w:val="false"/>
                <w:color w:val="000000"/>
                <w:sz w:val="20"/>
              </w:rPr>
              <w:t>
</w:t>
            </w:r>
            <w:r>
              <w:rPr>
                <w:rFonts w:ascii="Times New Roman"/>
                <w:b w:val="false"/>
                <w:i w:val="false"/>
                <w:color w:val="000000"/>
                <w:sz w:val="20"/>
              </w:rPr>
              <w:t>Вид нетрудоспособности (заболевание, несчастный случай на производстве или в быту)</w:t>
            </w:r>
            <w:r>
              <w:br/>
            </w:r>
            <w:r>
              <w:rPr>
                <w:rFonts w:ascii="Times New Roman"/>
                <w:b w:val="false"/>
                <w:i w:val="false"/>
                <w:color w:val="000000"/>
                <w:sz w:val="20"/>
              </w:rPr>
              <w:t>
</w:t>
            </w:r>
            <w:r>
              <w:rPr>
                <w:rFonts w:ascii="Times New Roman"/>
                <w:b w:val="false"/>
                <w:i w:val="false"/>
                <w:color w:val="000000"/>
                <w:sz w:val="20"/>
              </w:rPr>
              <w:t>Режим</w:t>
            </w:r>
            <w:r>
              <w:br/>
            </w:r>
            <w:r>
              <w:rPr>
                <w:rFonts w:ascii="Times New Roman"/>
                <w:b w:val="false"/>
                <w:i w:val="false"/>
                <w:color w:val="000000"/>
                <w:sz w:val="20"/>
              </w:rPr>
              <w:t>
</w:t>
            </w:r>
            <w:r>
              <w:rPr>
                <w:rFonts w:ascii="Times New Roman"/>
                <w:b w:val="false"/>
                <w:i w:val="false"/>
                <w:color w:val="000000"/>
                <w:sz w:val="20"/>
              </w:rPr>
              <w:t>направлен на МСЭ (ВТЭ), дата и время</w:t>
            </w:r>
            <w:r>
              <w:br/>
            </w:r>
            <w:r>
              <w:rPr>
                <w:rFonts w:ascii="Times New Roman"/>
                <w:b w:val="false"/>
                <w:i w:val="false"/>
                <w:color w:val="000000"/>
                <w:sz w:val="20"/>
              </w:rPr>
              <w:t>
</w:t>
            </w:r>
            <w:r>
              <w:rPr>
                <w:rFonts w:ascii="Times New Roman"/>
                <w:b w:val="false"/>
                <w:i w:val="false"/>
                <w:color w:val="000000"/>
                <w:sz w:val="20"/>
              </w:rPr>
              <w:t>Находился в стационаре с дд/мм/гг по дд/мм/гг</w:t>
            </w:r>
            <w:r>
              <w:br/>
            </w:r>
            <w:r>
              <w:rPr>
                <w:rFonts w:ascii="Times New Roman"/>
                <w:b w:val="false"/>
                <w:i w:val="false"/>
                <w:color w:val="000000"/>
                <w:sz w:val="20"/>
              </w:rPr>
              <w:t>
</w:t>
            </w:r>
            <w:r>
              <w:rPr>
                <w:rFonts w:ascii="Times New Roman"/>
                <w:b w:val="false"/>
                <w:i w:val="false"/>
                <w:color w:val="000000"/>
                <w:sz w:val="20"/>
              </w:rPr>
              <w:t>Идентификатор врача</w:t>
            </w:r>
            <w:r>
              <w:br/>
            </w:r>
            <w:r>
              <w:rPr>
                <w:rFonts w:ascii="Times New Roman"/>
                <w:b w:val="false"/>
                <w:i w:val="false"/>
                <w:color w:val="000000"/>
                <w:sz w:val="20"/>
              </w:rPr>
              <w:t>
</w:t>
            </w:r>
            <w:r>
              <w:rPr>
                <w:rFonts w:ascii="Times New Roman"/>
                <w:b w:val="false"/>
                <w:i w:val="false"/>
                <w:color w:val="000000"/>
                <w:sz w:val="20"/>
              </w:rPr>
              <w:t>Освидетельствован МСЭ (ВТЭ), дата и время</w:t>
            </w:r>
            <w:r>
              <w:br/>
            </w:r>
            <w:r>
              <w:rPr>
                <w:rFonts w:ascii="Times New Roman"/>
                <w:b w:val="false"/>
                <w:i w:val="false"/>
                <w:color w:val="000000"/>
                <w:sz w:val="20"/>
              </w:rPr>
              <w:t>
</w:t>
            </w:r>
            <w:r>
              <w:rPr>
                <w:rFonts w:ascii="Times New Roman"/>
                <w:b w:val="false"/>
                <w:i w:val="false"/>
                <w:color w:val="000000"/>
                <w:sz w:val="20"/>
              </w:rPr>
              <w:t xml:space="preserve">Заключение МСЭ (ВТЭ) </w:t>
            </w:r>
            <w:r>
              <w:br/>
            </w:r>
            <w:r>
              <w:rPr>
                <w:rFonts w:ascii="Times New Roman"/>
                <w:b w:val="false"/>
                <w:i w:val="false"/>
                <w:color w:val="000000"/>
                <w:sz w:val="20"/>
              </w:rPr>
              <w:t>
</w:t>
            </w:r>
            <w:r>
              <w:rPr>
                <w:rFonts w:ascii="Times New Roman"/>
                <w:b w:val="false"/>
                <w:i w:val="false"/>
                <w:color w:val="000000"/>
                <w:sz w:val="20"/>
              </w:rPr>
              <w:t>Перевести временно на другую работу с ___________ по _________</w:t>
            </w:r>
            <w:r>
              <w:br/>
            </w:r>
            <w:r>
              <w:rPr>
                <w:rFonts w:ascii="Times New Roman"/>
                <w:b w:val="false"/>
                <w:i w:val="false"/>
                <w:color w:val="000000"/>
                <w:sz w:val="20"/>
              </w:rPr>
              <w:t>
</w:t>
            </w:r>
            <w:r>
              <w:rPr>
                <w:rFonts w:ascii="Times New Roman"/>
                <w:b w:val="false"/>
                <w:i w:val="false"/>
                <w:color w:val="000000"/>
                <w:sz w:val="20"/>
              </w:rPr>
              <w:t>(Идентификатор МСЭ (ВТЭ)</w:t>
            </w:r>
            <w:r>
              <w:br/>
            </w:r>
            <w:r>
              <w:rPr>
                <w:rFonts w:ascii="Times New Roman"/>
                <w:b w:val="false"/>
                <w:i w:val="false"/>
                <w:color w:val="000000"/>
                <w:sz w:val="20"/>
              </w:rPr>
              <w:t>
</w:t>
            </w:r>
            <w:r>
              <w:rPr>
                <w:rFonts w:ascii="Times New Roman"/>
                <w:b w:val="false"/>
                <w:i w:val="false"/>
                <w:color w:val="000000"/>
                <w:sz w:val="20"/>
              </w:rPr>
              <w:t>Идентификатор главного врача</w:t>
            </w:r>
            <w:r>
              <w:br/>
            </w:r>
            <w:r>
              <w:rPr>
                <w:rFonts w:ascii="Times New Roman"/>
                <w:b w:val="false"/>
                <w:i w:val="false"/>
                <w:color w:val="000000"/>
                <w:sz w:val="20"/>
              </w:rPr>
              <w:t>
Идентификатор председателя</w:t>
            </w:r>
          </w:p>
          <w:bookmarkEnd w:id="171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095/у утверждена приказом исполняющего обязанности Министра здравоохранения Республики Казахстан от "23" ноября 2010 года №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0"/>
        <w:gridCol w:w="5090"/>
      </w:tblGrid>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16"/>
          <w:p>
            <w:pPr>
              <w:spacing w:after="20"/>
              <w:ind w:left="20"/>
              <w:jc w:val="both"/>
            </w:pPr>
            <w:r>
              <w:rPr>
                <w:rFonts w:ascii="Times New Roman"/>
                <w:b w:val="false"/>
                <w:i w:val="false"/>
                <w:color w:val="000000"/>
                <w:sz w:val="20"/>
              </w:rPr>
              <w:t>
Контрольный талон к справке</w:t>
            </w:r>
            <w:r>
              <w:br/>
            </w:r>
            <w:r>
              <w:rPr>
                <w:rFonts w:ascii="Times New Roman"/>
                <w:b w:val="false"/>
                <w:i w:val="false"/>
                <w:color w:val="000000"/>
                <w:sz w:val="20"/>
              </w:rPr>
              <w:t>
</w:t>
            </w: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Наименование учебного заведения, детской дошкольной организации</w:t>
            </w:r>
            <w:r>
              <w:br/>
            </w:r>
            <w:r>
              <w:rPr>
                <w:rFonts w:ascii="Times New Roman"/>
                <w:b w:val="false"/>
                <w:i w:val="false"/>
                <w:color w:val="000000"/>
                <w:sz w:val="20"/>
              </w:rPr>
              <w:t>
</w:t>
            </w:r>
            <w:r>
              <w:rPr>
                <w:rFonts w:ascii="Times New Roman"/>
                <w:b w:val="false"/>
                <w:i w:val="false"/>
                <w:color w:val="000000"/>
                <w:sz w:val="20"/>
              </w:rPr>
              <w:t>Диагноз заболевания</w:t>
            </w:r>
            <w:r>
              <w:br/>
            </w:r>
            <w:r>
              <w:rPr>
                <w:rFonts w:ascii="Times New Roman"/>
                <w:b w:val="false"/>
                <w:i w:val="false"/>
                <w:color w:val="000000"/>
                <w:sz w:val="20"/>
              </w:rPr>
              <w:t>
</w:t>
            </w:r>
            <w:r>
              <w:rPr>
                <w:rFonts w:ascii="Times New Roman"/>
                <w:b w:val="false"/>
                <w:i w:val="false"/>
                <w:color w:val="000000"/>
                <w:sz w:val="20"/>
              </w:rPr>
              <w:t>Освобожден с ___________ по _________</w:t>
            </w:r>
            <w:r>
              <w:br/>
            </w:r>
            <w:r>
              <w:rPr>
                <w:rFonts w:ascii="Times New Roman"/>
                <w:b w:val="false"/>
                <w:i w:val="false"/>
                <w:color w:val="000000"/>
                <w:sz w:val="20"/>
              </w:rPr>
              <w:t>
</w:t>
            </w:r>
            <w:r>
              <w:rPr>
                <w:rFonts w:ascii="Times New Roman"/>
                <w:b w:val="false"/>
                <w:i w:val="false"/>
                <w:color w:val="000000"/>
                <w:sz w:val="20"/>
              </w:rPr>
              <w:t>Освобождение продлено: с ___________ по _________</w:t>
            </w:r>
            <w:r>
              <w:br/>
            </w:r>
            <w:r>
              <w:rPr>
                <w:rFonts w:ascii="Times New Roman"/>
                <w:b w:val="false"/>
                <w:i w:val="false"/>
                <w:color w:val="000000"/>
                <w:sz w:val="20"/>
              </w:rPr>
              <w:t>
Фамилия, идентификатор врача, выдающего справку</w:t>
            </w:r>
          </w:p>
          <w:bookmarkEnd w:id="1716"/>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17"/>
          <w:p>
            <w:pPr>
              <w:spacing w:after="20"/>
              <w:ind w:left="20"/>
              <w:jc w:val="both"/>
            </w:pPr>
            <w:r>
              <w:rPr>
                <w:rFonts w:ascii="Times New Roman"/>
                <w:b w:val="false"/>
                <w:i w:val="false"/>
                <w:color w:val="000000"/>
                <w:sz w:val="20"/>
              </w:rPr>
              <w:t>
Справка</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w:t>
            </w:r>
            <w:r>
              <w:br/>
            </w:r>
            <w:r>
              <w:rPr>
                <w:rFonts w:ascii="Times New Roman"/>
                <w:b w:val="false"/>
                <w:i w:val="false"/>
                <w:color w:val="000000"/>
                <w:sz w:val="20"/>
              </w:rPr>
              <w:t>
</w:t>
            </w:r>
            <w:r>
              <w:rPr>
                <w:rFonts w:ascii="Times New Roman"/>
                <w:b w:val="false"/>
                <w:i w:val="false"/>
                <w:color w:val="000000"/>
                <w:sz w:val="20"/>
              </w:rPr>
              <w:t xml:space="preserve">Дата выдачи </w:t>
            </w:r>
            <w:r>
              <w:br/>
            </w:r>
            <w:r>
              <w:rPr>
                <w:rFonts w:ascii="Times New Roman"/>
                <w:b w:val="false"/>
                <w:i w:val="false"/>
                <w:color w:val="000000"/>
                <w:sz w:val="20"/>
              </w:rPr>
              <w:t>
</w:t>
            </w:r>
            <w:r>
              <w:rPr>
                <w:rFonts w:ascii="Times New Roman"/>
                <w:b w:val="false"/>
                <w:i w:val="false"/>
                <w:color w:val="000000"/>
                <w:sz w:val="20"/>
              </w:rPr>
              <w:t>Студенту, учащемуся, ребенку, посещающему дошкольную организацию (нужное подчеркнуть)</w:t>
            </w:r>
            <w:r>
              <w:br/>
            </w:r>
            <w:r>
              <w:rPr>
                <w:rFonts w:ascii="Times New Roman"/>
                <w:b w:val="false"/>
                <w:i w:val="false"/>
                <w:color w:val="000000"/>
                <w:sz w:val="20"/>
              </w:rPr>
              <w:t>
</w:t>
            </w:r>
            <w:r>
              <w:rPr>
                <w:rFonts w:ascii="Times New Roman"/>
                <w:b w:val="false"/>
                <w:i w:val="false"/>
                <w:color w:val="000000"/>
                <w:sz w:val="20"/>
              </w:rPr>
              <w:t>Название учебного заведения, дошкольной организации</w:t>
            </w:r>
            <w:r>
              <w:br/>
            </w: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Дата рождения (год, месяц, для детей до 1 года-день)</w:t>
            </w:r>
            <w:r>
              <w:br/>
            </w:r>
            <w:r>
              <w:rPr>
                <w:rFonts w:ascii="Times New Roman"/>
                <w:b w:val="false"/>
                <w:i w:val="false"/>
                <w:color w:val="000000"/>
                <w:sz w:val="20"/>
              </w:rPr>
              <w:t>
</w:t>
            </w:r>
            <w:r>
              <w:rPr>
                <w:rFonts w:ascii="Times New Roman"/>
                <w:b w:val="false"/>
                <w:i w:val="false"/>
                <w:color w:val="000000"/>
                <w:sz w:val="20"/>
              </w:rPr>
              <w:t>Диагноз заболевания (прочие причины отсутствия)</w:t>
            </w:r>
            <w:r>
              <w:br/>
            </w:r>
            <w:r>
              <w:rPr>
                <w:rFonts w:ascii="Times New Roman"/>
                <w:b w:val="false"/>
                <w:i w:val="false"/>
                <w:color w:val="000000"/>
                <w:sz w:val="20"/>
              </w:rPr>
              <w:t>
</w:t>
            </w:r>
            <w:r>
              <w:rPr>
                <w:rFonts w:ascii="Times New Roman"/>
                <w:b w:val="false"/>
                <w:i w:val="false"/>
                <w:color w:val="000000"/>
                <w:sz w:val="20"/>
              </w:rPr>
              <w:t>Наличие контакта с инфекционными больными (нет, да, какими)</w:t>
            </w:r>
            <w:r>
              <w:br/>
            </w:r>
            <w:r>
              <w:rPr>
                <w:rFonts w:ascii="Times New Roman"/>
                <w:b w:val="false"/>
                <w:i w:val="false"/>
                <w:color w:val="000000"/>
                <w:sz w:val="20"/>
              </w:rPr>
              <w:t>
</w:t>
            </w:r>
            <w:r>
              <w:rPr>
                <w:rFonts w:ascii="Times New Roman"/>
                <w:b w:val="false"/>
                <w:i w:val="false"/>
                <w:color w:val="000000"/>
                <w:sz w:val="20"/>
              </w:rPr>
              <w:t xml:space="preserve">нужное подчеркнуть, вписать </w:t>
            </w:r>
            <w:r>
              <w:br/>
            </w:r>
            <w:r>
              <w:rPr>
                <w:rFonts w:ascii="Times New Roman"/>
                <w:b w:val="false"/>
                <w:i w:val="false"/>
                <w:color w:val="000000"/>
                <w:sz w:val="20"/>
              </w:rPr>
              <w:t>
</w:t>
            </w:r>
            <w:r>
              <w:rPr>
                <w:rFonts w:ascii="Times New Roman"/>
                <w:b w:val="false"/>
                <w:i w:val="false"/>
                <w:color w:val="000000"/>
                <w:sz w:val="20"/>
              </w:rPr>
              <w:t>освобожден от занятий, посещений детской дошкольной организации с дд/мм/гг по дд/мм/гг</w:t>
            </w:r>
            <w:r>
              <w:br/>
            </w:r>
            <w:r>
              <w:rPr>
                <w:rFonts w:ascii="Times New Roman"/>
                <w:b w:val="false"/>
                <w:i w:val="false"/>
                <w:color w:val="000000"/>
                <w:sz w:val="20"/>
              </w:rPr>
              <w:t>
</w:t>
            </w:r>
            <w:r>
              <w:rPr>
                <w:rFonts w:ascii="Times New Roman"/>
                <w:b w:val="false"/>
                <w:i w:val="false"/>
                <w:color w:val="000000"/>
                <w:sz w:val="20"/>
              </w:rPr>
              <w:t>Идентификатор медицинской организации</w:t>
            </w:r>
            <w:r>
              <w:br/>
            </w:r>
            <w:r>
              <w:rPr>
                <w:rFonts w:ascii="Times New Roman"/>
                <w:b w:val="false"/>
                <w:i w:val="false"/>
                <w:color w:val="000000"/>
                <w:sz w:val="20"/>
              </w:rPr>
              <w:t>
Идентификатор врача поликлиники</w:t>
            </w:r>
          </w:p>
          <w:bookmarkEnd w:id="171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240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095-2/у утверждена приказом исполняющего обязанности Министра здравоохранения Республики Казахстан от "23" ноября 2010 года № 907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095-2/у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718"/>
          <w:p>
            <w:pPr>
              <w:spacing w:after="20"/>
              <w:ind w:left="20"/>
              <w:jc w:val="both"/>
            </w:pPr>
            <w:r>
              <w:rPr>
                <w:rFonts w:ascii="Times New Roman"/>
                <w:b w:val="false"/>
                <w:i w:val="false"/>
                <w:color w:val="000000"/>
                <w:sz w:val="20"/>
              </w:rPr>
              <w:t>
Контрольный талон к справке</w:t>
            </w:r>
            <w:r>
              <w:br/>
            </w:r>
            <w:r>
              <w:rPr>
                <w:rFonts w:ascii="Times New Roman"/>
                <w:b w:val="false"/>
                <w:i w:val="false"/>
                <w:color w:val="000000"/>
                <w:sz w:val="20"/>
              </w:rPr>
              <w:t>
</w:t>
            </w: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Место службы, работы</w:t>
            </w:r>
            <w:r>
              <w:br/>
            </w: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r>
              <w:br/>
            </w:r>
            <w:r>
              <w:rPr>
                <w:rFonts w:ascii="Times New Roman"/>
                <w:b w:val="false"/>
                <w:i w:val="false"/>
                <w:color w:val="000000"/>
                <w:sz w:val="20"/>
              </w:rPr>
              <w:t>
</w:t>
            </w:r>
            <w:r>
              <w:rPr>
                <w:rFonts w:ascii="Times New Roman"/>
                <w:b w:val="false"/>
                <w:i w:val="false"/>
                <w:color w:val="000000"/>
                <w:sz w:val="20"/>
              </w:rPr>
              <w:t>Освобожден) с дд/мм/гг по дд/мм/гг</w:t>
            </w:r>
            <w:r>
              <w:br/>
            </w:r>
            <w:r>
              <w:rPr>
                <w:rFonts w:ascii="Times New Roman"/>
                <w:b w:val="false"/>
                <w:i w:val="false"/>
                <w:color w:val="000000"/>
                <w:sz w:val="20"/>
              </w:rPr>
              <w:t>
</w:t>
            </w:r>
            <w:r>
              <w:rPr>
                <w:rFonts w:ascii="Times New Roman"/>
                <w:b w:val="false"/>
                <w:i w:val="false"/>
                <w:color w:val="000000"/>
                <w:sz w:val="20"/>
              </w:rPr>
              <w:t>Освобождение продлено: с дд/мм/гг по дд/мм/гг</w:t>
            </w:r>
            <w:r>
              <w:br/>
            </w:r>
            <w:r>
              <w:rPr>
                <w:rFonts w:ascii="Times New Roman"/>
                <w:b w:val="false"/>
                <w:i w:val="false"/>
                <w:color w:val="000000"/>
                <w:sz w:val="20"/>
              </w:rPr>
              <w:t>
</w:t>
            </w:r>
            <w:r>
              <w:rPr>
                <w:rFonts w:ascii="Times New Roman"/>
                <w:b w:val="false"/>
                <w:i w:val="false"/>
                <w:color w:val="000000"/>
                <w:sz w:val="20"/>
              </w:rPr>
              <w:t>Фамилия, идентификатор врача, выдающего справку</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Контрольные талоны служат для учета выданных справок.</w:t>
            </w:r>
          </w:p>
          <w:bookmarkEnd w:id="171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719"/>
          <w:p>
            <w:pPr>
              <w:spacing w:after="20"/>
              <w:ind w:left="20"/>
              <w:jc w:val="both"/>
            </w:pPr>
            <w:r>
              <w:rPr>
                <w:rFonts w:ascii="Times New Roman"/>
                <w:b w:val="false"/>
                <w:i w:val="false"/>
                <w:color w:val="000000"/>
                <w:sz w:val="20"/>
              </w:rPr>
              <w:t>
Справка №______</w:t>
            </w:r>
            <w:r>
              <w:br/>
            </w:r>
            <w:r>
              <w:rPr>
                <w:rFonts w:ascii="Times New Roman"/>
                <w:b w:val="false"/>
                <w:i w:val="false"/>
                <w:color w:val="000000"/>
                <w:sz w:val="20"/>
              </w:rPr>
              <w:t>
</w:t>
            </w:r>
            <w:r>
              <w:rPr>
                <w:rFonts w:ascii="Times New Roman"/>
                <w:b w:val="false"/>
                <w:i w:val="false"/>
                <w:color w:val="000000"/>
                <w:sz w:val="20"/>
              </w:rPr>
              <w:t>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Причины освобождения: 1. проведение инвазивных методов обследования, 2. ортопедическое протезирование в стационарных условиях, 3. долечивание в санаторно-курортных организациях, 4. усыновление (удочерение) новорожденного ребенка (детей), 5. по уходу за больным родственником, 6. карантин, 7. наличие признаков нетрудоспособности до конца смены (выдается медицинскими работниками медицинских пунктов предприятий и организаций) (нужное подчеркнуть)</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Адрес проживания</w:t>
            </w:r>
            <w:r>
              <w:br/>
            </w:r>
            <w:r>
              <w:rPr>
                <w:rFonts w:ascii="Times New Roman"/>
                <w:b w:val="false"/>
                <w:i w:val="false"/>
                <w:color w:val="000000"/>
                <w:sz w:val="20"/>
              </w:rPr>
              <w:t>
</w:t>
            </w:r>
            <w:r>
              <w:rPr>
                <w:rFonts w:ascii="Times New Roman"/>
                <w:b w:val="false"/>
                <w:i w:val="false"/>
                <w:color w:val="000000"/>
                <w:sz w:val="20"/>
              </w:rPr>
              <w:t>Место службы, работы</w:t>
            </w:r>
            <w:r>
              <w:br/>
            </w:r>
            <w:r>
              <w:rPr>
                <w:rFonts w:ascii="Times New Roman"/>
                <w:b w:val="false"/>
                <w:i w:val="false"/>
                <w:color w:val="000000"/>
                <w:sz w:val="20"/>
              </w:rPr>
              <w:t>
</w:t>
            </w:r>
            <w:r>
              <w:rPr>
                <w:rFonts w:ascii="Times New Roman"/>
                <w:b w:val="false"/>
                <w:i w:val="false"/>
                <w:color w:val="000000"/>
                <w:sz w:val="20"/>
              </w:rPr>
              <w:t>Профессия, должность</w:t>
            </w:r>
            <w:r>
              <w:br/>
            </w:r>
            <w:r>
              <w:rPr>
                <w:rFonts w:ascii="Times New Roman"/>
                <w:b w:val="false"/>
                <w:i w:val="false"/>
                <w:color w:val="000000"/>
                <w:sz w:val="20"/>
              </w:rPr>
              <w:t>
</w:t>
            </w:r>
            <w:r>
              <w:rPr>
                <w:rFonts w:ascii="Times New Roman"/>
                <w:b w:val="false"/>
                <w:i w:val="false"/>
                <w:color w:val="000000"/>
                <w:sz w:val="20"/>
              </w:rPr>
              <w:t>Диагноз заболевания (прочие причины освобождения))</w:t>
            </w:r>
            <w:r>
              <w:br/>
            </w:r>
            <w:r>
              <w:rPr>
                <w:rFonts w:ascii="Times New Roman"/>
                <w:b w:val="false"/>
                <w:i w:val="false"/>
                <w:color w:val="000000"/>
                <w:sz w:val="20"/>
              </w:rPr>
              <w:t>
</w:t>
            </w:r>
            <w:r>
              <w:rPr>
                <w:rFonts w:ascii="Times New Roman"/>
                <w:b w:val="false"/>
                <w:i w:val="false"/>
                <w:color w:val="000000"/>
                <w:sz w:val="20"/>
              </w:rPr>
              <w:t>Наличие контакта с инфекционными больными (нет, да, какими)</w:t>
            </w:r>
            <w:r>
              <w:br/>
            </w:r>
            <w:r>
              <w:rPr>
                <w:rFonts w:ascii="Times New Roman"/>
                <w:b w:val="false"/>
                <w:i w:val="false"/>
                <w:color w:val="000000"/>
                <w:sz w:val="20"/>
              </w:rPr>
              <w:t>
</w:t>
            </w:r>
            <w:r>
              <w:rPr>
                <w:rFonts w:ascii="Times New Roman"/>
                <w:b w:val="false"/>
                <w:i w:val="false"/>
                <w:color w:val="000000"/>
                <w:sz w:val="20"/>
              </w:rPr>
              <w:t>(подчеркнуть, вписать)</w:t>
            </w:r>
            <w:r>
              <w:br/>
            </w:r>
            <w:r>
              <w:rPr>
                <w:rFonts w:ascii="Times New Roman"/>
                <w:b w:val="false"/>
                <w:i w:val="false"/>
                <w:color w:val="000000"/>
                <w:sz w:val="20"/>
              </w:rPr>
              <w:t>
</w:t>
            </w:r>
            <w:r>
              <w:rPr>
                <w:rFonts w:ascii="Times New Roman"/>
                <w:b w:val="false"/>
                <w:i w:val="false"/>
                <w:color w:val="000000"/>
                <w:sz w:val="20"/>
              </w:rPr>
              <w:t>Освобождение от работы</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4122"/>
              <w:gridCol w:w="2613"/>
              <w:gridCol w:w="1476"/>
              <w:gridCol w:w="2045"/>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(включительно)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p/>
          <w:p>
            <w:pPr>
              <w:spacing w:after="0"/>
              <w:ind w:left="0"/>
              <w:jc w:val="both"/>
            </w:pPr>
            <w:r>
              <w:br/>
            </w:r>
            <w:r>
              <w:rPr>
                <w:rFonts w:ascii="Times New Roman"/>
                <w:b w:val="false"/>
                <w:i w:val="false"/>
                <w:color w:val="000000"/>
                <w:sz w:val="20"/>
              </w:rPr>
              <w:t>
</w:t>
            </w:r>
            <w:r>
              <w:rPr>
                <w:rFonts w:ascii="Times New Roman"/>
                <w:b w:val="false"/>
                <w:i w:val="false"/>
                <w:color w:val="000000"/>
                <w:sz w:val="20"/>
              </w:rPr>
              <w:t>Приступить к работе с дд/мм/гг</w:t>
            </w:r>
            <w:r>
              <w:br/>
            </w:r>
            <w:r>
              <w:rPr>
                <w:rFonts w:ascii="Times New Roman"/>
                <w:b w:val="false"/>
                <w:i w:val="false"/>
                <w:color w:val="000000"/>
                <w:sz w:val="20"/>
              </w:rPr>
              <w:t>
Идентификатор медицинской организации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100/у утверждена приказом исполняющего обязанности Министра здравоохранения Республики Казахстан от "23" ноября 2010 года № 907</w:t>
            </w:r>
          </w:p>
        </w:tc>
      </w:tr>
    </w:tbl>
    <w:bookmarkStart w:name="z2088" w:id="1720"/>
    <w:p>
      <w:pPr>
        <w:spacing w:after="0"/>
        <w:ind w:left="0"/>
        <w:jc w:val="both"/>
      </w:pPr>
      <w:r>
        <w:rPr>
          <w:rFonts w:ascii="Times New Roman"/>
          <w:b w:val="false"/>
          <w:i w:val="false"/>
          <w:color w:val="000000"/>
          <w:sz w:val="28"/>
        </w:rPr>
        <w:t>
                   №________ Заключение судебно-психиатрической экспертизы</w:t>
      </w:r>
    </w:p>
    <w:bookmarkEnd w:id="1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 год "____"________</w:t>
            </w:r>
          </w:p>
        </w:tc>
      </w:tr>
    </w:tbl>
    <w:bookmarkStart w:name="z2090" w:id="1721"/>
    <w:p>
      <w:pPr>
        <w:spacing w:after="0"/>
        <w:ind w:left="0"/>
        <w:jc w:val="both"/>
      </w:pPr>
      <w:r>
        <w:rPr>
          <w:rFonts w:ascii="Times New Roman"/>
          <w:b w:val="false"/>
          <w:i w:val="false"/>
          <w:color w:val="000000"/>
          <w:sz w:val="28"/>
        </w:rPr>
        <w:t>
      Лицо, подлежащее судебно-психиатрической экспертизе 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Дата рождения ___________________________________________________________</w:t>
      </w:r>
      <w:r>
        <w:br/>
      </w:r>
      <w:r>
        <w:rPr>
          <w:rFonts w:ascii="Times New Roman"/>
          <w:b w:val="false"/>
          <w:i w:val="false"/>
          <w:color w:val="000000"/>
          <w:sz w:val="28"/>
        </w:rPr>
        <w:t>обвиняемого по статье 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или являющегося свидетелем, потерпевшим, истцом, ответчиком; лицом, в отношении</w:t>
      </w:r>
      <w:r>
        <w:br/>
      </w:r>
      <w:r>
        <w:rPr>
          <w:rFonts w:ascii="Times New Roman"/>
          <w:b w:val="false"/>
          <w:i w:val="false"/>
          <w:color w:val="000000"/>
          <w:sz w:val="28"/>
        </w:rPr>
        <w:t>которого решается вопрос о дееспособности (нужное подчеркнуть)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Экспертиза первичная, повторная, дополнительная; в двух последних случая</w:t>
      </w:r>
      <w:r>
        <w:br/>
      </w:r>
      <w:r>
        <w:rPr>
          <w:rFonts w:ascii="Times New Roman"/>
          <w:b w:val="false"/>
          <w:i w:val="false"/>
          <w:color w:val="000000"/>
          <w:sz w:val="28"/>
        </w:rPr>
        <w:t>указывается когда, кем проводились экспертизы, заключение экспертов)</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Вопросы, поставленные перед экспертами:</w:t>
      </w:r>
      <w:r>
        <w:br/>
      </w:r>
      <w:r>
        <w:rPr>
          <w:rFonts w:ascii="Times New Roman"/>
          <w:b w:val="false"/>
          <w:i w:val="false"/>
          <w:color w:val="000000"/>
          <w:sz w:val="28"/>
        </w:rPr>
        <w:t>1._______________________________________________________________________</w:t>
      </w:r>
      <w:r>
        <w:br/>
      </w:r>
      <w:r>
        <w:rPr>
          <w:rFonts w:ascii="Times New Roman"/>
          <w:b w:val="false"/>
          <w:i w:val="false"/>
          <w:color w:val="000000"/>
          <w:sz w:val="28"/>
        </w:rPr>
        <w:t>2._______________________________________________________________________</w:t>
      </w:r>
      <w:r>
        <w:br/>
      </w:r>
      <w:r>
        <w:rPr>
          <w:rFonts w:ascii="Times New Roman"/>
          <w:b w:val="false"/>
          <w:i w:val="false"/>
          <w:color w:val="000000"/>
          <w:sz w:val="28"/>
        </w:rPr>
        <w:t>3._______________________________________________________________________</w:t>
      </w:r>
      <w:r>
        <w:br/>
      </w:r>
      <w:r>
        <w:rPr>
          <w:rFonts w:ascii="Times New Roman"/>
          <w:b w:val="false"/>
          <w:i w:val="false"/>
          <w:color w:val="000000"/>
          <w:sz w:val="28"/>
        </w:rPr>
        <w:t>Судебно-психиатрическое освидетельствование произвела судебно-психиатрическая</w:t>
      </w:r>
      <w:r>
        <w:br/>
      </w:r>
      <w:r>
        <w:rPr>
          <w:rFonts w:ascii="Times New Roman"/>
          <w:b w:val="false"/>
          <w:i w:val="false"/>
          <w:color w:val="000000"/>
          <w:sz w:val="28"/>
        </w:rPr>
        <w:t>комиссия в составе):</w:t>
      </w:r>
    </w:p>
    <w:bookmarkEnd w:id="1721"/>
    <w:bookmarkStart w:name="z2091" w:id="1722"/>
    <w:p>
      <w:pPr>
        <w:spacing w:after="0"/>
        <w:ind w:left="0"/>
        <w:jc w:val="both"/>
      </w:pPr>
      <w:r>
        <w:rPr>
          <w:rFonts w:ascii="Times New Roman"/>
          <w:b w:val="false"/>
          <w:i w:val="false"/>
          <w:color w:val="000000"/>
          <w:sz w:val="28"/>
        </w:rPr>
        <w:t>
      Председателя _____________________________________________________________</w:t>
      </w:r>
    </w:p>
    <w:bookmarkEnd w:id="1722"/>
    <w:bookmarkStart w:name="z2092" w:id="1723"/>
    <w:p>
      <w:pPr>
        <w:spacing w:after="0"/>
        <w:ind w:left="0"/>
        <w:jc w:val="both"/>
      </w:pPr>
      <w:r>
        <w:rPr>
          <w:rFonts w:ascii="Times New Roman"/>
          <w:b w:val="false"/>
          <w:i w:val="false"/>
          <w:color w:val="000000"/>
          <w:sz w:val="28"/>
        </w:rPr>
        <w:t>
      Членов комиссии __________________________________________________________</w:t>
      </w:r>
      <w:r>
        <w:br/>
      </w:r>
      <w:r>
        <w:rPr>
          <w:rFonts w:ascii="Times New Roman"/>
          <w:b w:val="false"/>
          <w:i w:val="false"/>
          <w:color w:val="000000"/>
          <w:sz w:val="28"/>
        </w:rPr>
        <w:t>_________________________________________________________________________</w:t>
      </w:r>
    </w:p>
    <w:bookmarkEnd w:id="1723"/>
    <w:bookmarkStart w:name="z2093" w:id="1724"/>
    <w:p>
      <w:pPr>
        <w:spacing w:after="0"/>
        <w:ind w:left="0"/>
        <w:jc w:val="both"/>
      </w:pPr>
      <w:r>
        <w:rPr>
          <w:rFonts w:ascii="Times New Roman"/>
          <w:b w:val="false"/>
          <w:i w:val="false"/>
          <w:color w:val="000000"/>
          <w:sz w:val="28"/>
        </w:rPr>
        <w:t>
      Врача-докладчика _________________________________________________________</w:t>
      </w:r>
    </w:p>
    <w:bookmarkEnd w:id="1724"/>
    <w:bookmarkStart w:name="z2094" w:id="1725"/>
    <w:p>
      <w:pPr>
        <w:spacing w:after="0"/>
        <w:ind w:left="0"/>
        <w:jc w:val="both"/>
      </w:pPr>
      <w:r>
        <w:rPr>
          <w:rFonts w:ascii="Times New Roman"/>
          <w:b w:val="false"/>
          <w:i w:val="false"/>
          <w:color w:val="000000"/>
          <w:sz w:val="28"/>
        </w:rPr>
        <w:t>
      Об уголовной ответственности за отказ или дачу заведомо ложного заключения</w:t>
      </w:r>
    </w:p>
    <w:bookmarkEnd w:id="1725"/>
    <w:bookmarkStart w:name="z2095" w:id="1726"/>
    <w:p>
      <w:pPr>
        <w:spacing w:after="0"/>
        <w:ind w:left="0"/>
        <w:jc w:val="both"/>
      </w:pPr>
      <w:r>
        <w:rPr>
          <w:rFonts w:ascii="Times New Roman"/>
          <w:b w:val="false"/>
          <w:i w:val="false"/>
          <w:color w:val="000000"/>
          <w:sz w:val="28"/>
        </w:rPr>
        <w:t xml:space="preserve">
      по статье 352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эксперты предупреждены.</w:t>
      </w:r>
    </w:p>
    <w:bookmarkEnd w:id="1726"/>
    <w:bookmarkStart w:name="z2096" w:id="1727"/>
    <w:p>
      <w:pPr>
        <w:spacing w:after="0"/>
        <w:ind w:left="0"/>
        <w:jc w:val="both"/>
      </w:pPr>
      <w:r>
        <w:rPr>
          <w:rFonts w:ascii="Times New Roman"/>
          <w:b w:val="false"/>
          <w:i w:val="false"/>
          <w:color w:val="000000"/>
          <w:sz w:val="28"/>
        </w:rPr>
        <w:t>
      Вопросы, подлежащие разрешению при экспертизе, и другие разделы</w:t>
      </w:r>
    </w:p>
    <w:bookmarkEnd w:id="1727"/>
    <w:bookmarkStart w:name="z2097" w:id="1728"/>
    <w:p>
      <w:pPr>
        <w:spacing w:after="0"/>
        <w:ind w:left="0"/>
        <w:jc w:val="both"/>
      </w:pPr>
      <w:r>
        <w:rPr>
          <w:rFonts w:ascii="Times New Roman"/>
          <w:b w:val="false"/>
          <w:i w:val="false"/>
          <w:color w:val="000000"/>
          <w:sz w:val="28"/>
        </w:rPr>
        <w:t>
      "Заключения" излагаются на следующих (листах).</w:t>
      </w:r>
    </w:p>
    <w:bookmarkEnd w:id="1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101/у утверждена приказом исполняющего обязанности Министра здравоохранения Республики Казахстан от "23" ноября 2010 года № 907</w:t>
            </w:r>
          </w:p>
        </w:tc>
      </w:tr>
    </w:tbl>
    <w:bookmarkStart w:name="z2098" w:id="1729"/>
    <w:p>
      <w:pPr>
        <w:spacing w:after="0"/>
        <w:ind w:left="0"/>
        <w:jc w:val="left"/>
      </w:pPr>
      <w:r>
        <w:rPr>
          <w:rFonts w:ascii="Times New Roman"/>
          <w:b/>
          <w:i w:val="false"/>
          <w:color w:val="000000"/>
        </w:rPr>
        <w:t xml:space="preserve">        №_________ Заключение психиатрического освидетельствования осужденного</w:t>
      </w:r>
    </w:p>
    <w:bookmarkEnd w:id="1729"/>
    <w:bookmarkStart w:name="z2099" w:id="1730"/>
    <w:p>
      <w:pPr>
        <w:spacing w:after="0"/>
        <w:ind w:left="0"/>
        <w:jc w:val="both"/>
      </w:pPr>
      <w:r>
        <w:rPr>
          <w:rFonts w:ascii="Times New Roman"/>
          <w:b w:val="false"/>
          <w:i w:val="false"/>
          <w:color w:val="000000"/>
          <w:sz w:val="28"/>
        </w:rPr>
        <w:t>
      ___________________________________________________________________________</w:t>
      </w:r>
    </w:p>
    <w:bookmarkEnd w:id="1730"/>
    <w:bookmarkStart w:name="z2100" w:id="1731"/>
    <w:p>
      <w:pPr>
        <w:spacing w:after="0"/>
        <w:ind w:left="0"/>
        <w:jc w:val="both"/>
      </w:pPr>
      <w:r>
        <w:rPr>
          <w:rFonts w:ascii="Times New Roman"/>
          <w:b w:val="false"/>
          <w:i w:val="false"/>
          <w:color w:val="000000"/>
          <w:sz w:val="28"/>
        </w:rPr>
        <w:t>
      _____________________________________________________________________</w:t>
      </w:r>
    </w:p>
    <w:bookmarkEnd w:id="1731"/>
    <w:bookmarkStart w:name="z2101" w:id="1732"/>
    <w:p>
      <w:pPr>
        <w:spacing w:after="0"/>
        <w:ind w:left="0"/>
        <w:jc w:val="both"/>
      </w:pPr>
      <w:r>
        <w:rPr>
          <w:rFonts w:ascii="Times New Roman"/>
          <w:b w:val="false"/>
          <w:i w:val="false"/>
          <w:color w:val="000000"/>
          <w:sz w:val="28"/>
        </w:rPr>
        <w:t xml:space="preserve">
      на испытуемого _____________________________________________ </w:t>
      </w:r>
    </w:p>
    <w:bookmarkEnd w:id="1732"/>
    <w:bookmarkStart w:name="z2102" w:id="1733"/>
    <w:p>
      <w:pPr>
        <w:spacing w:after="0"/>
        <w:ind w:left="0"/>
        <w:jc w:val="both"/>
      </w:pPr>
      <w:r>
        <w:rPr>
          <w:rFonts w:ascii="Times New Roman"/>
          <w:b w:val="false"/>
          <w:i w:val="false"/>
          <w:color w:val="000000"/>
          <w:sz w:val="28"/>
        </w:rPr>
        <w:t>
      Дата рождения: ______________________ осужденного по статье</w:t>
      </w:r>
    </w:p>
    <w:bookmarkEnd w:id="1733"/>
    <w:bookmarkStart w:name="z2103" w:id="1734"/>
    <w:p>
      <w:pPr>
        <w:spacing w:after="0"/>
        <w:ind w:left="0"/>
        <w:jc w:val="both"/>
      </w:pPr>
      <w:r>
        <w:rPr>
          <w:rFonts w:ascii="Times New Roman"/>
          <w:b w:val="false"/>
          <w:i w:val="false"/>
          <w:color w:val="000000"/>
          <w:sz w:val="28"/>
        </w:rPr>
        <w:t>
      __________________________________________________________________________</w:t>
      </w:r>
    </w:p>
    <w:bookmarkEnd w:id="1734"/>
    <w:bookmarkStart w:name="z2104" w:id="1735"/>
    <w:p>
      <w:pPr>
        <w:spacing w:after="0"/>
        <w:ind w:left="0"/>
        <w:jc w:val="both"/>
      </w:pPr>
      <w:r>
        <w:rPr>
          <w:rFonts w:ascii="Times New Roman"/>
          <w:b w:val="false"/>
          <w:i w:val="false"/>
          <w:color w:val="000000"/>
          <w:sz w:val="28"/>
        </w:rPr>
        <w:t>
      __________________________________________________________________________</w:t>
      </w:r>
    </w:p>
    <w:bookmarkEnd w:id="1735"/>
    <w:bookmarkStart w:name="z2105" w:id="1736"/>
    <w:p>
      <w:pPr>
        <w:spacing w:after="0"/>
        <w:ind w:left="0"/>
        <w:jc w:val="both"/>
      </w:pPr>
      <w:r>
        <w:rPr>
          <w:rFonts w:ascii="Times New Roman"/>
          <w:b w:val="false"/>
          <w:i w:val="false"/>
          <w:color w:val="000000"/>
          <w:sz w:val="28"/>
        </w:rPr>
        <w:t xml:space="preserve">
      на срок ___________________________________________________________________ </w:t>
      </w:r>
    </w:p>
    <w:bookmarkEnd w:id="1736"/>
    <w:bookmarkStart w:name="z2106" w:id="1737"/>
    <w:p>
      <w:pPr>
        <w:spacing w:after="0"/>
        <w:ind w:left="0"/>
        <w:jc w:val="both"/>
      </w:pPr>
      <w:r>
        <w:rPr>
          <w:rFonts w:ascii="Times New Roman"/>
          <w:b w:val="false"/>
          <w:i w:val="false"/>
          <w:color w:val="000000"/>
          <w:sz w:val="28"/>
        </w:rPr>
        <w:t>
      Срок наказания исчисляется с __________________ _____________________________</w:t>
      </w:r>
    </w:p>
    <w:bookmarkEnd w:id="1737"/>
    <w:bookmarkStart w:name="z2107" w:id="1738"/>
    <w:p>
      <w:pPr>
        <w:spacing w:after="0"/>
        <w:ind w:left="0"/>
        <w:jc w:val="both"/>
      </w:pPr>
      <w:r>
        <w:rPr>
          <w:rFonts w:ascii="Times New Roman"/>
          <w:b w:val="false"/>
          <w:i w:val="false"/>
          <w:color w:val="000000"/>
          <w:sz w:val="28"/>
        </w:rPr>
        <w:t>
      Психиатрическое освидетельствование осужденного произвела судебно-</w:t>
      </w:r>
    </w:p>
    <w:bookmarkEnd w:id="1738"/>
    <w:bookmarkStart w:name="z2108" w:id="1739"/>
    <w:p>
      <w:pPr>
        <w:spacing w:after="0"/>
        <w:ind w:left="0"/>
        <w:jc w:val="both"/>
      </w:pPr>
      <w:r>
        <w:rPr>
          <w:rFonts w:ascii="Times New Roman"/>
          <w:b w:val="false"/>
          <w:i w:val="false"/>
          <w:color w:val="000000"/>
          <w:sz w:val="28"/>
        </w:rPr>
        <w:t>
      психиатрическая комиссия в амбулаторных, стационарных (нужное подчеркнуть) условиях в составе:</w:t>
      </w:r>
    </w:p>
    <w:bookmarkEnd w:id="1739"/>
    <w:bookmarkStart w:name="z2109" w:id="1740"/>
    <w:p>
      <w:pPr>
        <w:spacing w:after="0"/>
        <w:ind w:left="0"/>
        <w:jc w:val="both"/>
      </w:pPr>
      <w:r>
        <w:rPr>
          <w:rFonts w:ascii="Times New Roman"/>
          <w:b w:val="false"/>
          <w:i w:val="false"/>
          <w:color w:val="000000"/>
          <w:sz w:val="28"/>
        </w:rPr>
        <w:t>
      Председателя _________________________________________________ ____________</w:t>
      </w:r>
    </w:p>
    <w:bookmarkEnd w:id="1740"/>
    <w:bookmarkStart w:name="z2110" w:id="1741"/>
    <w:p>
      <w:pPr>
        <w:spacing w:after="0"/>
        <w:ind w:left="0"/>
        <w:jc w:val="both"/>
      </w:pPr>
      <w:r>
        <w:rPr>
          <w:rFonts w:ascii="Times New Roman"/>
          <w:b w:val="false"/>
          <w:i w:val="false"/>
          <w:color w:val="000000"/>
          <w:sz w:val="28"/>
        </w:rPr>
        <w:t>
      Членов комиссии __________________________________________________________</w:t>
      </w:r>
    </w:p>
    <w:bookmarkEnd w:id="1741"/>
    <w:bookmarkStart w:name="z2111" w:id="1742"/>
    <w:p>
      <w:pPr>
        <w:spacing w:after="0"/>
        <w:ind w:left="0"/>
        <w:jc w:val="both"/>
      </w:pPr>
      <w:r>
        <w:rPr>
          <w:rFonts w:ascii="Times New Roman"/>
          <w:b w:val="false"/>
          <w:i w:val="false"/>
          <w:color w:val="000000"/>
          <w:sz w:val="28"/>
        </w:rPr>
        <w:t>
      __________________________________________________________________________</w:t>
      </w:r>
    </w:p>
    <w:bookmarkEnd w:id="1742"/>
    <w:bookmarkStart w:name="z2112" w:id="1743"/>
    <w:p>
      <w:pPr>
        <w:spacing w:after="0"/>
        <w:ind w:left="0"/>
        <w:jc w:val="both"/>
      </w:pPr>
      <w:r>
        <w:rPr>
          <w:rFonts w:ascii="Times New Roman"/>
          <w:b w:val="false"/>
          <w:i w:val="false"/>
          <w:color w:val="000000"/>
          <w:sz w:val="28"/>
        </w:rPr>
        <w:t>
      __________________________________________________________________________</w:t>
      </w:r>
    </w:p>
    <w:bookmarkEnd w:id="1743"/>
    <w:bookmarkStart w:name="z2113" w:id="1744"/>
    <w:p>
      <w:pPr>
        <w:spacing w:after="0"/>
        <w:ind w:left="0"/>
        <w:jc w:val="both"/>
      </w:pPr>
      <w:r>
        <w:rPr>
          <w:rFonts w:ascii="Times New Roman"/>
          <w:b w:val="false"/>
          <w:i w:val="false"/>
          <w:color w:val="000000"/>
          <w:sz w:val="28"/>
        </w:rPr>
        <w:t>
      Врача-докладчика __________________________________________________________</w:t>
      </w:r>
    </w:p>
    <w:bookmarkEnd w:id="1744"/>
    <w:bookmarkStart w:name="z2114" w:id="1745"/>
    <w:p>
      <w:pPr>
        <w:spacing w:after="0"/>
        <w:ind w:left="0"/>
        <w:jc w:val="both"/>
      </w:pPr>
      <w:r>
        <w:rPr>
          <w:rFonts w:ascii="Times New Roman"/>
          <w:b w:val="false"/>
          <w:i w:val="false"/>
          <w:color w:val="000000"/>
          <w:sz w:val="28"/>
        </w:rPr>
        <w:t>
      на основании постановления _________________________________________________</w:t>
      </w:r>
    </w:p>
    <w:bookmarkEnd w:id="1745"/>
    <w:bookmarkStart w:name="z2115" w:id="1746"/>
    <w:p>
      <w:pPr>
        <w:spacing w:after="0"/>
        <w:ind w:left="0"/>
        <w:jc w:val="both"/>
      </w:pPr>
      <w:r>
        <w:rPr>
          <w:rFonts w:ascii="Times New Roman"/>
          <w:b w:val="false"/>
          <w:i w:val="false"/>
          <w:color w:val="000000"/>
          <w:sz w:val="28"/>
        </w:rPr>
        <w:t>
      ____________________________________________ от 20____ года ______________________</w:t>
      </w:r>
    </w:p>
    <w:bookmarkEnd w:id="1746"/>
    <w:bookmarkStart w:name="z2116" w:id="1747"/>
    <w:p>
      <w:pPr>
        <w:spacing w:after="0"/>
        <w:ind w:left="0"/>
        <w:jc w:val="both"/>
      </w:pPr>
      <w:r>
        <w:rPr>
          <w:rFonts w:ascii="Times New Roman"/>
          <w:b w:val="false"/>
          <w:i w:val="false"/>
          <w:color w:val="000000"/>
          <w:sz w:val="28"/>
        </w:rPr>
        <w:t>
      Права и обязанности эксперта, предусмотренные от _____________________________</w:t>
      </w:r>
    </w:p>
    <w:bookmarkEnd w:id="1747"/>
    <w:bookmarkStart w:name="z2117" w:id="1748"/>
    <w:p>
      <w:pPr>
        <w:spacing w:after="0"/>
        <w:ind w:left="0"/>
        <w:jc w:val="both"/>
      </w:pPr>
      <w:r>
        <w:rPr>
          <w:rFonts w:ascii="Times New Roman"/>
          <w:b w:val="false"/>
          <w:i w:val="false"/>
          <w:color w:val="000000"/>
          <w:sz w:val="28"/>
        </w:rPr>
        <w:t>
      УК _______________________________________________________________________</w:t>
      </w:r>
    </w:p>
    <w:bookmarkEnd w:id="1748"/>
    <w:bookmarkStart w:name="z2118" w:id="1749"/>
    <w:p>
      <w:pPr>
        <w:spacing w:after="0"/>
        <w:ind w:left="0"/>
        <w:jc w:val="both"/>
      </w:pPr>
      <w:r>
        <w:rPr>
          <w:rFonts w:ascii="Times New Roman"/>
          <w:b w:val="false"/>
          <w:i w:val="false"/>
          <w:color w:val="000000"/>
          <w:sz w:val="28"/>
        </w:rPr>
        <w:t>
      об ответственности за отказ или дачу заведомо ложного заключения по статье.</w:t>
      </w:r>
    </w:p>
    <w:bookmarkEnd w:id="1749"/>
    <w:bookmarkStart w:name="z2119" w:id="1750"/>
    <w:p>
      <w:pPr>
        <w:spacing w:after="0"/>
        <w:ind w:left="0"/>
        <w:jc w:val="both"/>
      </w:pPr>
      <w:r>
        <w:rPr>
          <w:rFonts w:ascii="Times New Roman"/>
          <w:b w:val="false"/>
          <w:i w:val="false"/>
          <w:color w:val="000000"/>
          <w:sz w:val="28"/>
        </w:rPr>
        <w:t>
      _____________ УК ______________________ эксперты предупреждены.</w:t>
      </w:r>
    </w:p>
    <w:bookmarkEnd w:id="1750"/>
    <w:bookmarkStart w:name="z2120" w:id="1751"/>
    <w:p>
      <w:pPr>
        <w:spacing w:after="0"/>
        <w:ind w:left="0"/>
        <w:jc w:val="both"/>
      </w:pPr>
      <w:r>
        <w:rPr>
          <w:rFonts w:ascii="Times New Roman"/>
          <w:b w:val="false"/>
          <w:i w:val="false"/>
          <w:color w:val="000000"/>
          <w:sz w:val="28"/>
        </w:rPr>
        <w:t>
      Остальные разделы "Заключения" излагаются на следующих________ листах.</w:t>
      </w:r>
    </w:p>
    <w:bookmarkEnd w:id="1751"/>
    <w:bookmarkStart w:name="z2121" w:id="1752"/>
    <w:p>
      <w:pPr>
        <w:spacing w:after="0"/>
        <w:ind w:left="0"/>
        <w:jc w:val="both"/>
      </w:pPr>
      <w:r>
        <w:rPr>
          <w:rFonts w:ascii="Times New Roman"/>
          <w:b w:val="false"/>
          <w:i w:val="false"/>
          <w:color w:val="000000"/>
          <w:sz w:val="28"/>
        </w:rPr>
        <w:t>
      Сведения о прошлой жизни (включая период совершения правонарушения),</w:t>
      </w:r>
    </w:p>
    <w:bookmarkEnd w:id="1752"/>
    <w:bookmarkStart w:name="z2122" w:id="1753"/>
    <w:p>
      <w:pPr>
        <w:spacing w:after="0"/>
        <w:ind w:left="0"/>
        <w:jc w:val="both"/>
      </w:pPr>
      <w:r>
        <w:rPr>
          <w:rFonts w:ascii="Times New Roman"/>
          <w:b w:val="false"/>
          <w:i w:val="false"/>
          <w:color w:val="000000"/>
          <w:sz w:val="28"/>
        </w:rPr>
        <w:t>
      развитие заболевания, если таковое имеется: описание физического,</w:t>
      </w:r>
    </w:p>
    <w:bookmarkEnd w:id="1753"/>
    <w:bookmarkStart w:name="z2123" w:id="1754"/>
    <w:p>
      <w:pPr>
        <w:spacing w:after="0"/>
        <w:ind w:left="0"/>
        <w:jc w:val="both"/>
      </w:pPr>
      <w:r>
        <w:rPr>
          <w:rFonts w:ascii="Times New Roman"/>
          <w:b w:val="false"/>
          <w:i w:val="false"/>
          <w:color w:val="000000"/>
          <w:sz w:val="28"/>
        </w:rPr>
        <w:t>
      неврологического, психического состояния и данные лабораторных исследований;</w:t>
      </w:r>
    </w:p>
    <w:bookmarkEnd w:id="1754"/>
    <w:bookmarkStart w:name="z2124" w:id="1755"/>
    <w:p>
      <w:pPr>
        <w:spacing w:after="0"/>
        <w:ind w:left="0"/>
        <w:jc w:val="both"/>
      </w:pPr>
      <w:r>
        <w:rPr>
          <w:rFonts w:ascii="Times New Roman"/>
          <w:b w:val="false"/>
          <w:i w:val="false"/>
          <w:color w:val="000000"/>
          <w:sz w:val="28"/>
        </w:rPr>
        <w:t>
      заключительная часть, в которой указывается и обосновывается диагноз</w:t>
      </w:r>
    </w:p>
    <w:bookmarkEnd w:id="1755"/>
    <w:bookmarkStart w:name="z2125" w:id="1756"/>
    <w:p>
      <w:pPr>
        <w:spacing w:after="0"/>
        <w:ind w:left="0"/>
        <w:jc w:val="both"/>
      </w:pPr>
      <w:r>
        <w:rPr>
          <w:rFonts w:ascii="Times New Roman"/>
          <w:b w:val="false"/>
          <w:i w:val="false"/>
          <w:color w:val="000000"/>
          <w:sz w:val="28"/>
        </w:rPr>
        <w:t>
      и экспертное заключение)</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103-12/у утверждена приказом исполняющего обязанности Министра здравоохранения Республики Казахстан от "23" ноября 2010 года № 907</w:t>
            </w:r>
          </w:p>
        </w:tc>
      </w:tr>
    </w:tbl>
    <w:bookmarkStart w:name="z2126" w:id="1757"/>
    <w:p>
      <w:pPr>
        <w:spacing w:after="0"/>
        <w:ind w:left="0"/>
        <w:jc w:val="left"/>
      </w:pPr>
      <w:r>
        <w:rPr>
          <w:rFonts w:ascii="Times New Roman"/>
          <w:b/>
          <w:i w:val="false"/>
          <w:color w:val="000000"/>
        </w:rPr>
        <w:t xml:space="preserve">                    Медицинское свидетельство о рождении № __</w:t>
      </w:r>
      <w:r>
        <w:br/>
      </w:r>
      <w:r>
        <w:rPr>
          <w:rFonts w:ascii="Times New Roman"/>
          <w:b/>
          <w:i w:val="false"/>
          <w:color w:val="000000"/>
        </w:rPr>
        <w:t xml:space="preserve">             (выдается для предоставления в регистрирующие органы)</w:t>
      </w:r>
    </w:p>
    <w:bookmarkEnd w:id="1757"/>
    <w:bookmarkStart w:name="z2127" w:id="1758"/>
    <w:p>
      <w:pPr>
        <w:spacing w:after="0"/>
        <w:ind w:left="0"/>
        <w:jc w:val="left"/>
      </w:pPr>
      <w:r>
        <w:rPr>
          <w:rFonts w:ascii="Times New Roman"/>
          <w:b/>
          <w:i w:val="false"/>
          <w:color w:val="000000"/>
        </w:rPr>
        <w:t xml:space="preserve">                          Дата выдачи "......" ...................... 20_____ г.</w:t>
      </w:r>
    </w:p>
    <w:bookmarkEnd w:id="1758"/>
    <w:bookmarkStart w:name="z2128" w:id="1759"/>
    <w:p>
      <w:pPr>
        <w:spacing w:after="0"/>
        <w:ind w:left="0"/>
        <w:jc w:val="both"/>
      </w:pPr>
      <w:r>
        <w:rPr>
          <w:rFonts w:ascii="Times New Roman"/>
          <w:b w:val="false"/>
          <w:i w:val="false"/>
          <w:color w:val="000000"/>
          <w:sz w:val="28"/>
        </w:rPr>
        <w:t xml:space="preserve">
      1. ИИН </w:t>
      </w:r>
    </w:p>
    <w:bookmarkEnd w:id="1759"/>
    <w:bookmarkStart w:name="z2129" w:id="1760"/>
    <w:p>
      <w:pPr>
        <w:spacing w:after="0"/>
        <w:ind w:left="0"/>
        <w:jc w:val="both"/>
      </w:pPr>
      <w:r>
        <w:rPr>
          <w:rFonts w:ascii="Times New Roman"/>
          <w:b w:val="false"/>
          <w:i w:val="false"/>
          <w:color w:val="000000"/>
          <w:sz w:val="28"/>
        </w:rPr>
        <w:t>
      2. Фамилия, имя, отчество (при его наличии) матери</w:t>
      </w:r>
    </w:p>
    <w:bookmarkEnd w:id="1760"/>
    <w:bookmarkStart w:name="z2130" w:id="1761"/>
    <w:p>
      <w:pPr>
        <w:spacing w:after="0"/>
        <w:ind w:left="0"/>
        <w:jc w:val="both"/>
      </w:pPr>
      <w:r>
        <w:rPr>
          <w:rFonts w:ascii="Times New Roman"/>
          <w:b w:val="false"/>
          <w:i w:val="false"/>
          <w:color w:val="000000"/>
          <w:sz w:val="28"/>
        </w:rPr>
        <w:t>
      (в соответствии с документами, удостоверяющими личность)</w:t>
      </w:r>
    </w:p>
    <w:bookmarkEnd w:id="1761"/>
    <w:bookmarkStart w:name="z2131" w:id="1762"/>
    <w:p>
      <w:pPr>
        <w:spacing w:after="0"/>
        <w:ind w:left="0"/>
        <w:jc w:val="both"/>
      </w:pPr>
      <w:r>
        <w:rPr>
          <w:rFonts w:ascii="Times New Roman"/>
          <w:b w:val="false"/>
          <w:i w:val="false"/>
          <w:color w:val="000000"/>
          <w:sz w:val="28"/>
        </w:rPr>
        <w:t>
      3. Адрес (место постоянного жительства матери)</w:t>
      </w:r>
    </w:p>
    <w:bookmarkEnd w:id="1762"/>
    <w:bookmarkStart w:name="z2132" w:id="1763"/>
    <w:p>
      <w:pPr>
        <w:spacing w:after="0"/>
        <w:ind w:left="0"/>
        <w:jc w:val="both"/>
      </w:pPr>
      <w:r>
        <w:rPr>
          <w:rFonts w:ascii="Times New Roman"/>
          <w:b w:val="false"/>
          <w:i w:val="false"/>
          <w:color w:val="000000"/>
          <w:sz w:val="28"/>
        </w:rPr>
        <w:t>
      4. Дата рождения матери</w:t>
      </w:r>
    </w:p>
    <w:bookmarkEnd w:id="1763"/>
    <w:bookmarkStart w:name="z2133" w:id="1764"/>
    <w:p>
      <w:pPr>
        <w:spacing w:after="0"/>
        <w:ind w:left="0"/>
        <w:jc w:val="both"/>
      </w:pPr>
      <w:r>
        <w:rPr>
          <w:rFonts w:ascii="Times New Roman"/>
          <w:b w:val="false"/>
          <w:i w:val="false"/>
          <w:color w:val="000000"/>
          <w:sz w:val="28"/>
        </w:rPr>
        <w:t xml:space="preserve">
      5. Национальность матери </w:t>
      </w:r>
    </w:p>
    <w:bookmarkEnd w:id="1764"/>
    <w:bookmarkStart w:name="z2134" w:id="1765"/>
    <w:p>
      <w:pPr>
        <w:spacing w:after="0"/>
        <w:ind w:left="0"/>
        <w:jc w:val="both"/>
      </w:pPr>
      <w:r>
        <w:rPr>
          <w:rFonts w:ascii="Times New Roman"/>
          <w:b w:val="false"/>
          <w:i w:val="false"/>
          <w:color w:val="000000"/>
          <w:sz w:val="28"/>
        </w:rPr>
        <w:t>
      6. Семейное положение матери</w:t>
      </w:r>
    </w:p>
    <w:bookmarkEnd w:id="1765"/>
    <w:bookmarkStart w:name="z2135" w:id="1766"/>
    <w:p>
      <w:pPr>
        <w:spacing w:after="0"/>
        <w:ind w:left="0"/>
        <w:jc w:val="both"/>
      </w:pPr>
      <w:r>
        <w:rPr>
          <w:rFonts w:ascii="Times New Roman"/>
          <w:b w:val="false"/>
          <w:i w:val="false"/>
          <w:color w:val="000000"/>
          <w:sz w:val="28"/>
        </w:rPr>
        <w:t xml:space="preserve">
      7. Образование матери </w:t>
      </w:r>
    </w:p>
    <w:bookmarkEnd w:id="1766"/>
    <w:bookmarkStart w:name="z2136" w:id="1767"/>
    <w:p>
      <w:pPr>
        <w:spacing w:after="0"/>
        <w:ind w:left="0"/>
        <w:jc w:val="both"/>
      </w:pPr>
      <w:r>
        <w:rPr>
          <w:rFonts w:ascii="Times New Roman"/>
          <w:b w:val="false"/>
          <w:i w:val="false"/>
          <w:color w:val="000000"/>
          <w:sz w:val="28"/>
        </w:rPr>
        <w:t>
      8. Дата и время родов</w:t>
      </w:r>
    </w:p>
    <w:bookmarkEnd w:id="1767"/>
    <w:bookmarkStart w:name="z2137" w:id="1768"/>
    <w:p>
      <w:pPr>
        <w:spacing w:after="0"/>
        <w:ind w:left="0"/>
        <w:jc w:val="both"/>
      </w:pPr>
      <w:r>
        <w:rPr>
          <w:rFonts w:ascii="Times New Roman"/>
          <w:b w:val="false"/>
          <w:i w:val="false"/>
          <w:color w:val="000000"/>
          <w:sz w:val="28"/>
        </w:rPr>
        <w:t>
      9. Место родов</w:t>
      </w:r>
    </w:p>
    <w:bookmarkEnd w:id="1768"/>
    <w:bookmarkStart w:name="z2138" w:id="1769"/>
    <w:p>
      <w:pPr>
        <w:spacing w:after="0"/>
        <w:ind w:left="0"/>
        <w:jc w:val="both"/>
      </w:pPr>
      <w:r>
        <w:rPr>
          <w:rFonts w:ascii="Times New Roman"/>
          <w:b w:val="false"/>
          <w:i w:val="false"/>
          <w:color w:val="000000"/>
          <w:sz w:val="28"/>
        </w:rPr>
        <w:t>
      10. Пол ребенка</w:t>
      </w:r>
    </w:p>
    <w:bookmarkEnd w:id="1769"/>
    <w:bookmarkStart w:name="z2139" w:id="1770"/>
    <w:p>
      <w:pPr>
        <w:spacing w:after="0"/>
        <w:ind w:left="0"/>
        <w:jc w:val="both"/>
      </w:pPr>
      <w:r>
        <w:rPr>
          <w:rFonts w:ascii="Times New Roman"/>
          <w:b w:val="false"/>
          <w:i w:val="false"/>
          <w:color w:val="000000"/>
          <w:sz w:val="28"/>
        </w:rPr>
        <w:t>
      10-1. Ребенок родился: при одноплодных родах</w:t>
      </w:r>
    </w:p>
    <w:bookmarkEnd w:id="1770"/>
    <w:bookmarkStart w:name="z2140" w:id="1771"/>
    <w:p>
      <w:pPr>
        <w:spacing w:after="0"/>
        <w:ind w:left="0"/>
        <w:jc w:val="both"/>
      </w:pPr>
      <w:r>
        <w:rPr>
          <w:rFonts w:ascii="Times New Roman"/>
          <w:b w:val="false"/>
          <w:i w:val="false"/>
          <w:color w:val="000000"/>
          <w:sz w:val="28"/>
        </w:rPr>
        <w:t>
      - 1, первым из двойни - 2, вторым из двойни - 3, при других многоплодных родах - 4</w:t>
      </w:r>
    </w:p>
    <w:bookmarkEnd w:id="1771"/>
    <w:bookmarkStart w:name="z2141" w:id="1772"/>
    <w:p>
      <w:pPr>
        <w:spacing w:after="0"/>
        <w:ind w:left="0"/>
        <w:jc w:val="both"/>
      </w:pPr>
      <w:r>
        <w:rPr>
          <w:rFonts w:ascii="Times New Roman"/>
          <w:b w:val="false"/>
          <w:i w:val="false"/>
          <w:color w:val="000000"/>
          <w:sz w:val="28"/>
        </w:rPr>
        <w:t>
      10-2. Ребенок родился: доношенный - 1, недоношенный - 2, переношенный - 3</w:t>
      </w:r>
    </w:p>
    <w:bookmarkEnd w:id="1772"/>
    <w:bookmarkStart w:name="z2142" w:id="1773"/>
    <w:p>
      <w:pPr>
        <w:spacing w:after="0"/>
        <w:ind w:left="0"/>
        <w:jc w:val="both"/>
      </w:pPr>
      <w:r>
        <w:rPr>
          <w:rFonts w:ascii="Times New Roman"/>
          <w:b w:val="false"/>
          <w:i w:val="false"/>
          <w:color w:val="000000"/>
          <w:sz w:val="28"/>
        </w:rPr>
        <w:t>
      10-3. Масса ребенка при рождении и рост (см).</w:t>
      </w:r>
    </w:p>
    <w:bookmarkEnd w:id="1773"/>
    <w:bookmarkStart w:name="z2143" w:id="1774"/>
    <w:p>
      <w:pPr>
        <w:spacing w:after="0"/>
        <w:ind w:left="0"/>
        <w:jc w:val="both"/>
      </w:pPr>
      <w:r>
        <w:rPr>
          <w:rFonts w:ascii="Times New Roman"/>
          <w:b w:val="false"/>
          <w:i w:val="false"/>
          <w:color w:val="000000"/>
          <w:sz w:val="28"/>
        </w:rPr>
        <w:t>
      10-4. Который по счету родившийся ребенок у матери (очередность живорождений)</w:t>
      </w:r>
    </w:p>
    <w:bookmarkEnd w:id="1774"/>
    <w:bookmarkStart w:name="z2144" w:id="1775"/>
    <w:p>
      <w:pPr>
        <w:spacing w:after="0"/>
        <w:ind w:left="0"/>
        <w:jc w:val="both"/>
      </w:pPr>
      <w:r>
        <w:rPr>
          <w:rFonts w:ascii="Times New Roman"/>
          <w:b w:val="false"/>
          <w:i w:val="false"/>
          <w:color w:val="000000"/>
          <w:sz w:val="28"/>
        </w:rPr>
        <w:t>
      11. Фамилия, имя, отчество (при его наличии) врача,</w:t>
      </w:r>
    </w:p>
    <w:bookmarkEnd w:id="1775"/>
    <w:bookmarkStart w:name="z2145" w:id="1776"/>
    <w:p>
      <w:pPr>
        <w:spacing w:after="0"/>
        <w:ind w:left="0"/>
        <w:jc w:val="both"/>
      </w:pPr>
      <w:r>
        <w:rPr>
          <w:rFonts w:ascii="Times New Roman"/>
          <w:b w:val="false"/>
          <w:i w:val="false"/>
          <w:color w:val="000000"/>
          <w:sz w:val="28"/>
        </w:rPr>
        <w:t xml:space="preserve">
      (среднего медицинского работника) </w:t>
      </w:r>
    </w:p>
    <w:bookmarkEnd w:id="1776"/>
    <w:bookmarkStart w:name="z2146" w:id="1777"/>
    <w:p>
      <w:pPr>
        <w:spacing w:after="0"/>
        <w:ind w:left="0"/>
        <w:jc w:val="both"/>
      </w:pPr>
      <w:r>
        <w:rPr>
          <w:rFonts w:ascii="Times New Roman"/>
          <w:b w:val="false"/>
          <w:i w:val="false"/>
          <w:color w:val="000000"/>
          <w:sz w:val="28"/>
        </w:rPr>
        <w:t xml:space="preserve">
      Идентификатор медицинской Идентификатор медицинского </w:t>
      </w:r>
      <w:r>
        <w:br/>
      </w:r>
      <w:r>
        <w:rPr>
          <w:rFonts w:ascii="Times New Roman"/>
          <w:b w:val="false"/>
          <w:i w:val="false"/>
          <w:color w:val="000000"/>
          <w:sz w:val="28"/>
        </w:rPr>
        <w:t>организации или физического лица, работника ______________________________________</w:t>
      </w:r>
      <w:r>
        <w:br/>
      </w:r>
      <w:r>
        <w:rPr>
          <w:rFonts w:ascii="Times New Roman"/>
          <w:b w:val="false"/>
          <w:i w:val="false"/>
          <w:color w:val="000000"/>
          <w:sz w:val="28"/>
        </w:rPr>
        <w:t>занимающегося частной медицинской практикой</w:t>
      </w:r>
    </w:p>
    <w:bookmarkEnd w:id="1777"/>
    <w:bookmarkStart w:name="z2147" w:id="1778"/>
    <w:p>
      <w:pPr>
        <w:spacing w:after="0"/>
        <w:ind w:left="0"/>
        <w:jc w:val="both"/>
      </w:pPr>
      <w:r>
        <w:rPr>
          <w:rFonts w:ascii="Times New Roman"/>
          <w:b w:val="false"/>
          <w:i w:val="false"/>
          <w:color w:val="000000"/>
          <w:sz w:val="28"/>
        </w:rPr>
        <w:t>
      К сведению родителей</w:t>
      </w:r>
    </w:p>
    <w:bookmarkEnd w:id="1778"/>
    <w:bookmarkStart w:name="z2148" w:id="177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189</w:t>
      </w:r>
      <w:r>
        <w:rPr>
          <w:rFonts w:ascii="Times New Roman"/>
          <w:b w:val="false"/>
          <w:i w:val="false"/>
          <w:color w:val="000000"/>
          <w:sz w:val="28"/>
        </w:rPr>
        <w:t xml:space="preserve"> Кодекса РК "О браке (супружестве) и семье" регистрация</w:t>
      </w:r>
    </w:p>
    <w:bookmarkEnd w:id="1779"/>
    <w:bookmarkStart w:name="z2149" w:id="1780"/>
    <w:p>
      <w:pPr>
        <w:spacing w:after="0"/>
        <w:ind w:left="0"/>
        <w:jc w:val="both"/>
      </w:pPr>
      <w:r>
        <w:rPr>
          <w:rFonts w:ascii="Times New Roman"/>
          <w:b w:val="false"/>
          <w:i w:val="false"/>
          <w:color w:val="000000"/>
          <w:sz w:val="28"/>
        </w:rPr>
        <w:t>
      ребенка в регистрирующих органах обязательна. Заявление о рождении ребенка</w:t>
      </w:r>
    </w:p>
    <w:bookmarkEnd w:id="1780"/>
    <w:bookmarkStart w:name="z2150" w:id="1781"/>
    <w:p>
      <w:pPr>
        <w:spacing w:after="0"/>
        <w:ind w:left="0"/>
        <w:jc w:val="both"/>
      </w:pPr>
      <w:r>
        <w:rPr>
          <w:rFonts w:ascii="Times New Roman"/>
          <w:b w:val="false"/>
          <w:i w:val="false"/>
          <w:color w:val="000000"/>
          <w:sz w:val="28"/>
        </w:rPr>
        <w:t>
      должно быть сделано не позднее двух месяцев со дня рождения ребенка.</w:t>
      </w:r>
    </w:p>
    <w:bookmarkEnd w:id="1781"/>
    <w:bookmarkStart w:name="z2151" w:id="1782"/>
    <w:p>
      <w:pPr>
        <w:spacing w:after="0"/>
        <w:ind w:left="0"/>
        <w:jc w:val="both"/>
      </w:pPr>
      <w:r>
        <w:rPr>
          <w:rFonts w:ascii="Times New Roman"/>
          <w:b w:val="false"/>
          <w:i w:val="false"/>
          <w:color w:val="000000"/>
          <w:sz w:val="28"/>
        </w:rPr>
        <w:t>
       ________________________________________________________________________________</w:t>
      </w:r>
    </w:p>
    <w:bookmarkEnd w:id="1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104/у утверждена приказом исполняющего обязанности Министра здравоохранения Республики Казахстан от "23" ноября 2010 года № 907</w:t>
            </w:r>
          </w:p>
        </w:tc>
      </w:tr>
    </w:tbl>
    <w:bookmarkStart w:name="z2152" w:id="1783"/>
    <w:p>
      <w:pPr>
        <w:spacing w:after="0"/>
        <w:ind w:left="0"/>
        <w:jc w:val="left"/>
      </w:pPr>
      <w:r>
        <w:rPr>
          <w:rFonts w:ascii="Times New Roman"/>
          <w:b/>
          <w:i w:val="false"/>
          <w:color w:val="000000"/>
        </w:rPr>
        <w:t xml:space="preserve">              №_________ Заключение психиатрического освидетельствования лица,</w:t>
      </w:r>
      <w:r>
        <w:br/>
      </w:r>
      <w:r>
        <w:rPr>
          <w:rFonts w:ascii="Times New Roman"/>
          <w:b/>
          <w:i w:val="false"/>
          <w:color w:val="000000"/>
        </w:rPr>
        <w:t xml:space="preserve">                         находящегося на принудительном лечении</w:t>
      </w:r>
    </w:p>
    <w:bookmarkEnd w:id="1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года "____" ________</w:t>
            </w:r>
          </w:p>
        </w:tc>
      </w:tr>
    </w:tbl>
    <w:bookmarkStart w:name="z2154" w:id="178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784"/>
    <w:bookmarkStart w:name="z2155" w:id="1785"/>
    <w:p>
      <w:pPr>
        <w:spacing w:after="0"/>
        <w:ind w:left="0"/>
        <w:jc w:val="both"/>
      </w:pPr>
      <w:r>
        <w:rPr>
          <w:rFonts w:ascii="Times New Roman"/>
          <w:b w:val="false"/>
          <w:i w:val="false"/>
          <w:color w:val="000000"/>
          <w:sz w:val="28"/>
        </w:rPr>
        <w:t>
      _______________________________________________________________________________</w:t>
      </w:r>
    </w:p>
    <w:bookmarkEnd w:id="1785"/>
    <w:bookmarkStart w:name="z2156" w:id="1786"/>
    <w:p>
      <w:pPr>
        <w:spacing w:after="0"/>
        <w:ind w:left="0"/>
        <w:jc w:val="both"/>
      </w:pPr>
      <w:r>
        <w:rPr>
          <w:rFonts w:ascii="Times New Roman"/>
          <w:b w:val="false"/>
          <w:i w:val="false"/>
          <w:color w:val="000000"/>
          <w:sz w:val="28"/>
        </w:rPr>
        <w:t xml:space="preserve">
      Дата рождения _________________ </w:t>
      </w:r>
    </w:p>
    <w:bookmarkEnd w:id="1786"/>
    <w:bookmarkStart w:name="z2157" w:id="1787"/>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1787"/>
    <w:bookmarkStart w:name="z2158" w:id="1788"/>
    <w:p>
      <w:pPr>
        <w:spacing w:after="0"/>
        <w:ind w:left="0"/>
        <w:jc w:val="both"/>
      </w:pPr>
      <w:r>
        <w:rPr>
          <w:rFonts w:ascii="Times New Roman"/>
          <w:b w:val="false"/>
          <w:i w:val="false"/>
          <w:color w:val="000000"/>
          <w:sz w:val="28"/>
        </w:rPr>
        <w:t>
      20_____ года "____" _____________________ согласно определению суда</w:t>
      </w:r>
    </w:p>
    <w:bookmarkEnd w:id="1788"/>
    <w:bookmarkStart w:name="z2159" w:id="1789"/>
    <w:p>
      <w:pPr>
        <w:spacing w:after="0"/>
        <w:ind w:left="0"/>
        <w:jc w:val="both"/>
      </w:pPr>
      <w:r>
        <w:rPr>
          <w:rFonts w:ascii="Times New Roman"/>
          <w:b w:val="false"/>
          <w:i w:val="false"/>
          <w:color w:val="000000"/>
          <w:sz w:val="28"/>
        </w:rPr>
        <w:t>
      __________________________________________________________________________</w:t>
      </w:r>
    </w:p>
    <w:bookmarkEnd w:id="1789"/>
    <w:bookmarkStart w:name="z2160" w:id="1790"/>
    <w:p>
      <w:pPr>
        <w:spacing w:after="0"/>
        <w:ind w:left="0"/>
        <w:jc w:val="both"/>
      </w:pPr>
      <w:r>
        <w:rPr>
          <w:rFonts w:ascii="Times New Roman"/>
          <w:b w:val="false"/>
          <w:i w:val="false"/>
          <w:color w:val="000000"/>
          <w:sz w:val="28"/>
        </w:rPr>
        <w:t>
      _______________________________________________ обвинявшегося по статье</w:t>
      </w:r>
    </w:p>
    <w:bookmarkEnd w:id="1790"/>
    <w:bookmarkStart w:name="z2161" w:id="1791"/>
    <w:p>
      <w:pPr>
        <w:spacing w:after="0"/>
        <w:ind w:left="0"/>
        <w:jc w:val="both"/>
      </w:pPr>
      <w:r>
        <w:rPr>
          <w:rFonts w:ascii="Times New Roman"/>
          <w:b w:val="false"/>
          <w:i w:val="false"/>
          <w:color w:val="000000"/>
          <w:sz w:val="28"/>
        </w:rPr>
        <w:t>
      _______ года "____" ______________________________ находящегося на принудительном лечении в данном учреждении</w:t>
      </w:r>
    </w:p>
    <w:bookmarkEnd w:id="1791"/>
    <w:bookmarkStart w:name="z2162" w:id="1792"/>
    <w:p>
      <w:pPr>
        <w:spacing w:after="0"/>
        <w:ind w:left="0"/>
        <w:jc w:val="both"/>
      </w:pPr>
      <w:r>
        <w:rPr>
          <w:rFonts w:ascii="Times New Roman"/>
          <w:b w:val="false"/>
          <w:i w:val="false"/>
          <w:color w:val="000000"/>
          <w:sz w:val="28"/>
        </w:rPr>
        <w:t>
      Психиатрическое освидетельствование произвела врачебная комиссия в составе:</w:t>
      </w:r>
    </w:p>
    <w:bookmarkEnd w:id="1792"/>
    <w:bookmarkStart w:name="z2163" w:id="1793"/>
    <w:p>
      <w:pPr>
        <w:spacing w:after="0"/>
        <w:ind w:left="0"/>
        <w:jc w:val="both"/>
      </w:pPr>
      <w:r>
        <w:rPr>
          <w:rFonts w:ascii="Times New Roman"/>
          <w:b w:val="false"/>
          <w:i w:val="false"/>
          <w:color w:val="000000"/>
          <w:sz w:val="28"/>
        </w:rPr>
        <w:t>
      Председателя ______________________________________________________________</w:t>
      </w:r>
    </w:p>
    <w:bookmarkEnd w:id="1793"/>
    <w:bookmarkStart w:name="z2164" w:id="1794"/>
    <w:p>
      <w:pPr>
        <w:spacing w:after="0"/>
        <w:ind w:left="0"/>
        <w:jc w:val="both"/>
      </w:pPr>
      <w:r>
        <w:rPr>
          <w:rFonts w:ascii="Times New Roman"/>
          <w:b w:val="false"/>
          <w:i w:val="false"/>
          <w:color w:val="000000"/>
          <w:sz w:val="28"/>
        </w:rPr>
        <w:t>
      членов комиссии ___________________________________________________________</w:t>
      </w:r>
    </w:p>
    <w:bookmarkEnd w:id="1794"/>
    <w:bookmarkStart w:name="z2165" w:id="1795"/>
    <w:p>
      <w:pPr>
        <w:spacing w:after="0"/>
        <w:ind w:left="0"/>
        <w:jc w:val="both"/>
      </w:pPr>
      <w:r>
        <w:rPr>
          <w:rFonts w:ascii="Times New Roman"/>
          <w:b w:val="false"/>
          <w:i w:val="false"/>
          <w:color w:val="000000"/>
          <w:sz w:val="28"/>
        </w:rPr>
        <w:t>
      ________________________________________________________________________________</w:t>
      </w:r>
    </w:p>
    <w:bookmarkEnd w:id="1795"/>
    <w:bookmarkStart w:name="z2166" w:id="1796"/>
    <w:p>
      <w:pPr>
        <w:spacing w:after="0"/>
        <w:ind w:left="0"/>
        <w:jc w:val="both"/>
      </w:pPr>
      <w:r>
        <w:rPr>
          <w:rFonts w:ascii="Times New Roman"/>
          <w:b w:val="false"/>
          <w:i w:val="false"/>
          <w:color w:val="000000"/>
          <w:sz w:val="28"/>
        </w:rPr>
        <w:t>
      ________________________________________________________________________________</w:t>
      </w:r>
    </w:p>
    <w:bookmarkEnd w:id="1796"/>
    <w:bookmarkStart w:name="z2167" w:id="1797"/>
    <w:p>
      <w:pPr>
        <w:spacing w:after="0"/>
        <w:ind w:left="0"/>
        <w:jc w:val="both"/>
      </w:pPr>
      <w:r>
        <w:rPr>
          <w:rFonts w:ascii="Times New Roman"/>
          <w:b w:val="false"/>
          <w:i w:val="false"/>
          <w:color w:val="000000"/>
          <w:sz w:val="28"/>
        </w:rPr>
        <w:t>
      ________________________________________________________________________________</w:t>
      </w:r>
    </w:p>
    <w:bookmarkEnd w:id="1797"/>
    <w:bookmarkStart w:name="z2168" w:id="1798"/>
    <w:p>
      <w:pPr>
        <w:spacing w:after="0"/>
        <w:ind w:left="0"/>
        <w:jc w:val="both"/>
      </w:pPr>
      <w:r>
        <w:rPr>
          <w:rFonts w:ascii="Times New Roman"/>
          <w:b w:val="false"/>
          <w:i w:val="false"/>
          <w:color w:val="000000"/>
          <w:sz w:val="28"/>
        </w:rPr>
        <w:t>
      остальные разделы "Заключения" излагаются на следующих листах</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105/у утверждена приказом исполняющего обязанности Министра здравоохранения Республики Казахстан от "23" ноября 2010 года № 907</w:t>
            </w:r>
          </w:p>
        </w:tc>
      </w:tr>
    </w:tbl>
    <w:bookmarkStart w:name="z2169" w:id="1799"/>
    <w:p>
      <w:pPr>
        <w:spacing w:after="0"/>
        <w:ind w:left="0"/>
        <w:jc w:val="left"/>
      </w:pPr>
      <w:r>
        <w:rPr>
          <w:rFonts w:ascii="Times New Roman"/>
          <w:b/>
          <w:i w:val="false"/>
          <w:color w:val="000000"/>
        </w:rPr>
        <w:t xml:space="preserve">                    Журнал регистрации стационарной и амбулаторной судебно-</w:t>
      </w:r>
      <w:r>
        <w:br/>
      </w:r>
      <w:r>
        <w:rPr>
          <w:rFonts w:ascii="Times New Roman"/>
          <w:b/>
          <w:i w:val="false"/>
          <w:color w:val="000000"/>
        </w:rPr>
        <w:t xml:space="preserve">                               психиатрической экспертизы</w:t>
      </w:r>
    </w:p>
    <w:bookmarkEnd w:id="1799"/>
    <w:bookmarkStart w:name="z2170" w:id="1800"/>
    <w:p>
      <w:pPr>
        <w:spacing w:after="0"/>
        <w:ind w:left="0"/>
        <w:jc w:val="both"/>
      </w:pPr>
      <w:r>
        <w:rPr>
          <w:rFonts w:ascii="Times New Roman"/>
          <w:b w:val="false"/>
          <w:i w:val="false"/>
          <w:color w:val="000000"/>
          <w:sz w:val="28"/>
        </w:rPr>
        <w:t>
      начат 20__ года "___"_____________ 20___года "____"_____________ окончен</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32"/>
        <w:gridCol w:w="1667"/>
        <w:gridCol w:w="532"/>
        <w:gridCol w:w="532"/>
        <w:gridCol w:w="1519"/>
        <w:gridCol w:w="1866"/>
        <w:gridCol w:w="2457"/>
        <w:gridCol w:w="1222"/>
        <w:gridCol w:w="142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когда, на каком языке вынесено постановление о производстве экспертизы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лица, подлежащего судебно-психиатрической экспертизе (подследственный, осужденный по гражданским делам)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УК РК (ГК РК)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801"/>
          <w:p>
            <w:pPr>
              <w:spacing w:after="20"/>
              <w:ind w:left="20"/>
              <w:jc w:val="both"/>
            </w:pPr>
            <w:r>
              <w:rPr>
                <w:rFonts w:ascii="Times New Roman"/>
                <w:b w:val="false"/>
                <w:i w:val="false"/>
                <w:color w:val="000000"/>
                <w:sz w:val="20"/>
              </w:rPr>
              <w:t>
По данному делу экспертиза первичная, повторная, дополни</w:t>
            </w:r>
            <w:r>
              <w:br/>
            </w:r>
            <w:r>
              <w:rPr>
                <w:rFonts w:ascii="Times New Roman"/>
                <w:b w:val="false"/>
                <w:i w:val="false"/>
                <w:color w:val="000000"/>
                <w:sz w:val="20"/>
              </w:rPr>
              <w:t>
тельная</w:t>
            </w:r>
          </w:p>
          <w:bookmarkEnd w:id="1801"/>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661"/>
        <w:gridCol w:w="887"/>
        <w:gridCol w:w="887"/>
        <w:gridCol w:w="1153"/>
        <w:gridCol w:w="887"/>
        <w:gridCol w:w="1419"/>
        <w:gridCol w:w="887"/>
        <w:gridCol w:w="1632"/>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комиссии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(при его наличии) СПЭК: Председатель, члены, докладчик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каком языке)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направлено лицо, подлежащее судебно-психиатрической экспертизе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из стационара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проведения экспертизы (АСПЭК, ССПЭК)</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 утверждена приказом исполняющего обязанности Министра здравоохранения Республики Казахстан от "23" ноября 2010 года № 907</w:t>
            </w:r>
          </w:p>
        </w:tc>
      </w:tr>
    </w:tbl>
    <w:bookmarkStart w:name="z2172" w:id="1802"/>
    <w:p>
      <w:pPr>
        <w:spacing w:after="0"/>
        <w:ind w:left="0"/>
        <w:jc w:val="left"/>
      </w:pPr>
      <w:r>
        <w:rPr>
          <w:rFonts w:ascii="Times New Roman"/>
          <w:b/>
          <w:i w:val="false"/>
          <w:color w:val="000000"/>
        </w:rPr>
        <w:t xml:space="preserve"> Карта учета дефектов оказания медицинских услуг (дому)</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7"/>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карты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2173" w:id="1803"/>
    <w:p>
      <w:pPr>
        <w:spacing w:after="0"/>
        <w:ind w:left="0"/>
        <w:jc w:val="both"/>
      </w:pPr>
      <w:r>
        <w:rPr>
          <w:rFonts w:ascii="Times New Roman"/>
          <w:b w:val="false"/>
          <w:i w:val="false"/>
          <w:color w:val="000000"/>
          <w:sz w:val="28"/>
        </w:rPr>
        <w:t>
      2. Карта:</w:t>
      </w:r>
    </w:p>
    <w:bookmarkEnd w:id="1803"/>
    <w:p>
      <w:pPr>
        <w:spacing w:after="0"/>
        <w:ind w:left="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546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первичная </w:t>
      </w:r>
    </w:p>
    <w:p>
      <w:pPr>
        <w:spacing w:after="0"/>
        <w:ind w:left="0"/>
        <w:jc w:val="both"/>
      </w:pPr>
      <w:r>
        <w:drawing>
          <wp:inline distT="0" distB="0" distL="0" distR="0">
            <wp:extent cx="52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520700" cy="546100"/>
                    </a:xfrm>
                    <a:prstGeom prst="rect">
                      <a:avLst/>
                    </a:prstGeom>
                  </pic:spPr>
                </pic:pic>
              </a:graphicData>
            </a:graphic>
          </wp:inline>
        </w:drawing>
      </w:r>
    </w:p>
    <w:p>
      <w:pPr>
        <w:spacing w:after="0"/>
        <w:ind w:left="0"/>
        <w:jc w:val="left"/>
      </w:pPr>
      <w:r>
        <w:rPr>
          <w:rFonts w:ascii="Times New Roman"/>
          <w:b w:val="false"/>
          <w:i w:val="false"/>
          <w:color w:val="000000"/>
          <w:sz w:val="28"/>
        </w:rPr>
        <w:t>– вторичная</w:t>
      </w:r>
      <w:r>
        <w:br/>
      </w:r>
      <w:r>
        <w:rPr>
          <w:rFonts w:ascii="Times New Roman"/>
          <w:b w:val="false"/>
          <w:i w:val="false"/>
          <w:color w:val="000000"/>
          <w:sz w:val="28"/>
        </w:rPr>
        <w:t>
</w:t>
      </w:r>
    </w:p>
    <w:bookmarkStart w:name="z2174" w:id="1804"/>
    <w:p>
      <w:pPr>
        <w:spacing w:after="0"/>
        <w:ind w:left="0"/>
        <w:jc w:val="both"/>
      </w:pPr>
      <w:r>
        <w:rPr>
          <w:rFonts w:ascii="Times New Roman"/>
          <w:b w:val="false"/>
          <w:i w:val="false"/>
          <w:color w:val="000000"/>
          <w:sz w:val="28"/>
        </w:rPr>
        <w:t>
      3. Фамилия_____________________ имя__________________________________</w:t>
      </w:r>
    </w:p>
    <w:bookmarkEnd w:id="1804"/>
    <w:bookmarkStart w:name="z2175" w:id="1805"/>
    <w:p>
      <w:pPr>
        <w:spacing w:after="0"/>
        <w:ind w:left="0"/>
        <w:jc w:val="both"/>
      </w:pPr>
      <w:r>
        <w:rPr>
          <w:rFonts w:ascii="Times New Roman"/>
          <w:b w:val="false"/>
          <w:i w:val="false"/>
          <w:color w:val="000000"/>
          <w:sz w:val="28"/>
        </w:rPr>
        <w:t>
      отчество (при его наличии) _____________________________________________</w:t>
      </w:r>
    </w:p>
    <w:bookmarkEnd w:id="1805"/>
    <w:bookmarkStart w:name="z2176" w:id="1806"/>
    <w:p>
      <w:pPr>
        <w:spacing w:after="0"/>
        <w:ind w:left="0"/>
        <w:jc w:val="both"/>
      </w:pPr>
      <w:r>
        <w:rPr>
          <w:rFonts w:ascii="Times New Roman"/>
          <w:b w:val="false"/>
          <w:i w:val="false"/>
          <w:color w:val="000000"/>
          <w:sz w:val="28"/>
        </w:rPr>
        <w:t>
      4. ИИН______________________________________________________________</w:t>
      </w:r>
    </w:p>
    <w:bookmarkEnd w:id="1806"/>
    <w:bookmarkStart w:name="z2177" w:id="1807"/>
    <w:p>
      <w:pPr>
        <w:spacing w:after="0"/>
        <w:ind w:left="0"/>
        <w:jc w:val="both"/>
      </w:pPr>
      <w:r>
        <w:rPr>
          <w:rFonts w:ascii="Times New Roman"/>
          <w:b w:val="false"/>
          <w:i w:val="false"/>
          <w:color w:val="000000"/>
          <w:sz w:val="28"/>
        </w:rPr>
        <w:t>
      5. Национальность ____________________________________________________</w:t>
      </w:r>
    </w:p>
    <w:bookmarkEnd w:id="1807"/>
    <w:bookmarkStart w:name="z2178" w:id="1808"/>
    <w:p>
      <w:pPr>
        <w:spacing w:after="0"/>
        <w:ind w:left="0"/>
        <w:jc w:val="both"/>
      </w:pPr>
      <w:r>
        <w:rPr>
          <w:rFonts w:ascii="Times New Roman"/>
          <w:b w:val="false"/>
          <w:i w:val="false"/>
          <w:color w:val="000000"/>
          <w:sz w:val="28"/>
        </w:rPr>
        <w:t>
      6. Дата рождения /_______/________/____________/</w:t>
      </w:r>
    </w:p>
    <w:bookmarkEnd w:id="1808"/>
    <w:bookmarkStart w:name="z2179" w:id="1809"/>
    <w:p>
      <w:pPr>
        <w:spacing w:after="0"/>
        <w:ind w:left="0"/>
        <w:jc w:val="both"/>
      </w:pPr>
      <w:r>
        <w:rPr>
          <w:rFonts w:ascii="Times New Roman"/>
          <w:b w:val="false"/>
          <w:i w:val="false"/>
          <w:color w:val="000000"/>
          <w:sz w:val="28"/>
        </w:rPr>
        <w:t>
                         (дд/мм/гггг)</w:t>
      </w:r>
    </w:p>
    <w:bookmarkEnd w:id="1809"/>
    <w:bookmarkStart w:name="z2180" w:id="1810"/>
    <w:p>
      <w:pPr>
        <w:spacing w:after="0"/>
        <w:ind w:left="0"/>
        <w:jc w:val="both"/>
      </w:pPr>
      <w:r>
        <w:rPr>
          <w:rFonts w:ascii="Times New Roman"/>
          <w:b w:val="false"/>
          <w:i w:val="false"/>
          <w:color w:val="000000"/>
          <w:sz w:val="28"/>
        </w:rPr>
        <w:t>
      7. Возраст __________________________</w:t>
      </w:r>
    </w:p>
    <w:bookmarkEnd w:id="1810"/>
    <w:bookmarkStart w:name="z2181" w:id="1811"/>
    <w:p>
      <w:pPr>
        <w:spacing w:after="0"/>
        <w:ind w:left="0"/>
        <w:jc w:val="both"/>
      </w:pPr>
      <w:r>
        <w:rPr>
          <w:rFonts w:ascii="Times New Roman"/>
          <w:b w:val="false"/>
          <w:i w:val="false"/>
          <w:color w:val="000000"/>
          <w:sz w:val="28"/>
        </w:rPr>
        <w:t>
                         (полных лет)</w:t>
      </w:r>
    </w:p>
    <w:bookmarkEnd w:id="1811"/>
    <w:bookmarkStart w:name="z2182" w:id="1812"/>
    <w:p>
      <w:pPr>
        <w:spacing w:after="0"/>
        <w:ind w:left="0"/>
        <w:jc w:val="both"/>
      </w:pPr>
      <w:r>
        <w:rPr>
          <w:rFonts w:ascii="Times New Roman"/>
          <w:b w:val="false"/>
          <w:i w:val="false"/>
          <w:color w:val="000000"/>
          <w:sz w:val="28"/>
        </w:rPr>
        <w:t>
      8. Место жительства ___________________________________________________</w:t>
      </w:r>
    </w:p>
    <w:bookmarkEnd w:id="1812"/>
    <w:bookmarkStart w:name="z2183" w:id="1813"/>
    <w:p>
      <w:pPr>
        <w:spacing w:after="0"/>
        <w:ind w:left="0"/>
        <w:jc w:val="both"/>
      </w:pPr>
      <w:r>
        <w:rPr>
          <w:rFonts w:ascii="Times New Roman"/>
          <w:b w:val="false"/>
          <w:i w:val="false"/>
          <w:color w:val="000000"/>
          <w:sz w:val="28"/>
        </w:rPr>
        <w:t>
      _____________________________________________________________________</w:t>
      </w:r>
    </w:p>
    <w:bookmarkEnd w:id="1813"/>
    <w:bookmarkStart w:name="z2184" w:id="1814"/>
    <w:p>
      <w:pPr>
        <w:spacing w:after="0"/>
        <w:ind w:left="0"/>
        <w:jc w:val="both"/>
      </w:pPr>
      <w:r>
        <w:rPr>
          <w:rFonts w:ascii="Times New Roman"/>
          <w:b w:val="false"/>
          <w:i w:val="false"/>
          <w:color w:val="000000"/>
          <w:sz w:val="28"/>
        </w:rPr>
        <w:t>
             (страна, область, административный район) (населенный пункт, улица, дом, кв.)</w:t>
      </w:r>
    </w:p>
    <w:bookmarkEnd w:id="1814"/>
    <w:bookmarkStart w:name="z2185" w:id="1815"/>
    <w:p>
      <w:pPr>
        <w:spacing w:after="0"/>
        <w:ind w:left="0"/>
        <w:jc w:val="both"/>
      </w:pPr>
      <w:r>
        <w:rPr>
          <w:rFonts w:ascii="Times New Roman"/>
          <w:b w:val="false"/>
          <w:i w:val="false"/>
          <w:color w:val="000000"/>
          <w:sz w:val="28"/>
        </w:rPr>
        <w:t>
      9. Медицинская организация, на уровне которой допущены дефекты оказания медицинских услуг)</w:t>
      </w:r>
    </w:p>
    <w:bookmarkEnd w:id="1815"/>
    <w:bookmarkStart w:name="z2186" w:id="1816"/>
    <w:p>
      <w:pPr>
        <w:spacing w:after="0"/>
        <w:ind w:left="0"/>
        <w:jc w:val="both"/>
      </w:pPr>
      <w:r>
        <w:rPr>
          <w:rFonts w:ascii="Times New Roman"/>
          <w:b w:val="false"/>
          <w:i w:val="false"/>
          <w:color w:val="000000"/>
          <w:sz w:val="28"/>
        </w:rPr>
        <w:t>
      _________________________________________________________________________</w:t>
      </w:r>
    </w:p>
    <w:bookmarkEnd w:id="1816"/>
    <w:bookmarkStart w:name="z2187" w:id="1817"/>
    <w:p>
      <w:pPr>
        <w:spacing w:after="0"/>
        <w:ind w:left="0"/>
        <w:jc w:val="both"/>
      </w:pPr>
      <w:r>
        <w:rPr>
          <w:rFonts w:ascii="Times New Roman"/>
          <w:b w:val="false"/>
          <w:i w:val="false"/>
          <w:color w:val="000000"/>
          <w:sz w:val="28"/>
        </w:rPr>
        <w:t>
      _________________________________________________________________________</w:t>
      </w:r>
    </w:p>
    <w:bookmarkEnd w:id="1817"/>
    <w:bookmarkStart w:name="z2188" w:id="1818"/>
    <w:p>
      <w:pPr>
        <w:spacing w:after="0"/>
        <w:ind w:left="0"/>
        <w:jc w:val="both"/>
      </w:pPr>
      <w:r>
        <w:rPr>
          <w:rFonts w:ascii="Times New Roman"/>
          <w:b w:val="false"/>
          <w:i w:val="false"/>
          <w:color w:val="000000"/>
          <w:sz w:val="28"/>
        </w:rPr>
        <w:t>
      10. Диагноз направившей организации</w:t>
      </w:r>
    </w:p>
    <w:bookmarkEnd w:id="1818"/>
    <w:bookmarkStart w:name="z2189" w:id="1819"/>
    <w:p>
      <w:pPr>
        <w:spacing w:after="0"/>
        <w:ind w:left="0"/>
        <w:jc w:val="both"/>
      </w:pPr>
      <w:r>
        <w:rPr>
          <w:rFonts w:ascii="Times New Roman"/>
          <w:b w:val="false"/>
          <w:i w:val="false"/>
          <w:color w:val="000000"/>
          <w:sz w:val="28"/>
        </w:rPr>
        <w:t>
      Код МКБ-10</w:t>
      </w:r>
    </w:p>
    <w:bookmarkEnd w:id="1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0" w:id="1820"/>
    <w:p>
      <w:pPr>
        <w:spacing w:after="0"/>
        <w:ind w:left="0"/>
        <w:jc w:val="both"/>
      </w:pPr>
      <w:r>
        <w:rPr>
          <w:rFonts w:ascii="Times New Roman"/>
          <w:b w:val="false"/>
          <w:i w:val="false"/>
          <w:color w:val="000000"/>
          <w:sz w:val="28"/>
        </w:rPr>
        <w:t>
      11. Диагноз заключительный</w:t>
      </w:r>
    </w:p>
    <w:bookmarkEnd w:id="1820"/>
    <w:bookmarkStart w:name="z2191" w:id="1821"/>
    <w:p>
      <w:pPr>
        <w:spacing w:after="0"/>
        <w:ind w:left="0"/>
        <w:jc w:val="both"/>
      </w:pPr>
      <w:r>
        <w:rPr>
          <w:rFonts w:ascii="Times New Roman"/>
          <w:b w:val="false"/>
          <w:i w:val="false"/>
          <w:color w:val="000000"/>
          <w:sz w:val="28"/>
        </w:rPr>
        <w:t>
      Код МКБ-10</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8"/>
        <w:gridCol w:w="1242"/>
      </w:tblGrid>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основной: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сопутствующий: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осложнения: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2" w:id="1822"/>
    <w:p>
      <w:pPr>
        <w:spacing w:after="0"/>
        <w:ind w:left="0"/>
        <w:jc w:val="left"/>
      </w:pPr>
      <w:r>
        <w:rPr>
          <w:rFonts w:ascii="Times New Roman"/>
          <w:b/>
          <w:i w:val="false"/>
          <w:color w:val="000000"/>
        </w:rPr>
        <w:t xml:space="preserve">                    Экспертная оценка качества медицинской помощи</w:t>
      </w:r>
    </w:p>
    <w:bookmarkEnd w:id="1822"/>
    <w:bookmarkStart w:name="z2193" w:id="1823"/>
    <w:p>
      <w:pPr>
        <w:spacing w:after="0"/>
        <w:ind w:left="0"/>
        <w:jc w:val="both"/>
      </w:pPr>
      <w:r>
        <w:rPr>
          <w:rFonts w:ascii="Times New Roman"/>
          <w:b w:val="false"/>
          <w:i w:val="false"/>
          <w:color w:val="000000"/>
          <w:sz w:val="28"/>
        </w:rPr>
        <w:t>
      I. ДОМУ на амбулаторно-поликлиническом уровне (нужное подчеркнуть):</w:t>
      </w:r>
    </w:p>
    <w:bookmarkEnd w:id="1823"/>
    <w:bookmarkStart w:name="z2194" w:id="1824"/>
    <w:p>
      <w:pPr>
        <w:spacing w:after="0"/>
        <w:ind w:left="0"/>
        <w:jc w:val="both"/>
      </w:pPr>
      <w:r>
        <w:rPr>
          <w:rFonts w:ascii="Times New Roman"/>
          <w:b w:val="false"/>
          <w:i w:val="false"/>
          <w:color w:val="000000"/>
          <w:sz w:val="28"/>
        </w:rPr>
        <w:t>
      0 – неизвестно;</w:t>
      </w:r>
    </w:p>
    <w:bookmarkEnd w:id="1824"/>
    <w:bookmarkStart w:name="z2195" w:id="1825"/>
    <w:p>
      <w:pPr>
        <w:spacing w:after="0"/>
        <w:ind w:left="0"/>
        <w:jc w:val="both"/>
      </w:pPr>
      <w:r>
        <w:rPr>
          <w:rFonts w:ascii="Times New Roman"/>
          <w:b w:val="false"/>
          <w:i w:val="false"/>
          <w:color w:val="000000"/>
          <w:sz w:val="28"/>
        </w:rPr>
        <w:t>
      1 – не наблюдался;</w:t>
      </w:r>
    </w:p>
    <w:bookmarkEnd w:id="1825"/>
    <w:bookmarkStart w:name="z2196" w:id="1826"/>
    <w:p>
      <w:pPr>
        <w:spacing w:after="0"/>
        <w:ind w:left="0"/>
        <w:jc w:val="both"/>
      </w:pPr>
      <w:r>
        <w:rPr>
          <w:rFonts w:ascii="Times New Roman"/>
          <w:b w:val="false"/>
          <w:i w:val="false"/>
          <w:color w:val="000000"/>
          <w:sz w:val="28"/>
        </w:rPr>
        <w:t>
      2 – дефектов не выявлено;</w:t>
      </w:r>
    </w:p>
    <w:bookmarkEnd w:id="1826"/>
    <w:bookmarkStart w:name="z2197" w:id="1827"/>
    <w:p>
      <w:pPr>
        <w:spacing w:after="0"/>
        <w:ind w:left="0"/>
        <w:jc w:val="both"/>
      </w:pPr>
      <w:r>
        <w:rPr>
          <w:rFonts w:ascii="Times New Roman"/>
          <w:b w:val="false"/>
          <w:i w:val="false"/>
          <w:color w:val="000000"/>
          <w:sz w:val="28"/>
        </w:rPr>
        <w:t>
      3 – отсутствие динамического наблюдения;</w:t>
      </w:r>
    </w:p>
    <w:bookmarkEnd w:id="1827"/>
    <w:bookmarkStart w:name="z2198" w:id="1828"/>
    <w:p>
      <w:pPr>
        <w:spacing w:after="0"/>
        <w:ind w:left="0"/>
        <w:jc w:val="both"/>
      </w:pPr>
      <w:r>
        <w:rPr>
          <w:rFonts w:ascii="Times New Roman"/>
          <w:b w:val="false"/>
          <w:i w:val="false"/>
          <w:color w:val="000000"/>
          <w:sz w:val="28"/>
        </w:rPr>
        <w:t>
      4 – недостатки обследования:</w:t>
      </w:r>
    </w:p>
    <w:bookmarkEnd w:id="1828"/>
    <w:bookmarkStart w:name="z2199" w:id="1829"/>
    <w:p>
      <w:pPr>
        <w:spacing w:after="0"/>
        <w:ind w:left="0"/>
        <w:jc w:val="both"/>
      </w:pPr>
      <w:r>
        <w:rPr>
          <w:rFonts w:ascii="Times New Roman"/>
          <w:b w:val="false"/>
          <w:i w:val="false"/>
          <w:color w:val="000000"/>
          <w:sz w:val="28"/>
        </w:rPr>
        <w:t>
      4.1 – не обследован,</w:t>
      </w:r>
    </w:p>
    <w:bookmarkEnd w:id="1829"/>
    <w:bookmarkStart w:name="z2200" w:id="1830"/>
    <w:p>
      <w:pPr>
        <w:spacing w:after="0"/>
        <w:ind w:left="0"/>
        <w:jc w:val="both"/>
      </w:pPr>
      <w:r>
        <w:rPr>
          <w:rFonts w:ascii="Times New Roman"/>
          <w:b w:val="false"/>
          <w:i w:val="false"/>
          <w:color w:val="000000"/>
          <w:sz w:val="28"/>
        </w:rPr>
        <w:t>
      4.2 – неполное лабораторно - инструментальное обследование,</w:t>
      </w:r>
    </w:p>
    <w:bookmarkEnd w:id="1830"/>
    <w:bookmarkStart w:name="z2201" w:id="1831"/>
    <w:p>
      <w:pPr>
        <w:spacing w:after="0"/>
        <w:ind w:left="0"/>
        <w:jc w:val="both"/>
      </w:pPr>
      <w:r>
        <w:rPr>
          <w:rFonts w:ascii="Times New Roman"/>
          <w:b w:val="false"/>
          <w:i w:val="false"/>
          <w:color w:val="000000"/>
          <w:sz w:val="28"/>
        </w:rPr>
        <w:t>
      4.3 – недостатки консультативной помощи профильных специалистов;</w:t>
      </w:r>
    </w:p>
    <w:bookmarkEnd w:id="1831"/>
    <w:bookmarkStart w:name="z2202" w:id="1832"/>
    <w:p>
      <w:pPr>
        <w:spacing w:after="0"/>
        <w:ind w:left="0"/>
        <w:jc w:val="both"/>
      </w:pPr>
      <w:r>
        <w:rPr>
          <w:rFonts w:ascii="Times New Roman"/>
          <w:b w:val="false"/>
          <w:i w:val="false"/>
          <w:color w:val="000000"/>
          <w:sz w:val="28"/>
        </w:rPr>
        <w:t>
      5 – описания жалоб и анамнезов:</w:t>
      </w:r>
    </w:p>
    <w:bookmarkEnd w:id="1832"/>
    <w:bookmarkStart w:name="z2203" w:id="1833"/>
    <w:p>
      <w:pPr>
        <w:spacing w:after="0"/>
        <w:ind w:left="0"/>
        <w:jc w:val="both"/>
      </w:pPr>
      <w:r>
        <w:rPr>
          <w:rFonts w:ascii="Times New Roman"/>
          <w:b w:val="false"/>
          <w:i w:val="false"/>
          <w:color w:val="000000"/>
          <w:sz w:val="28"/>
        </w:rPr>
        <w:t>
      5.1 – полные,</w:t>
      </w:r>
    </w:p>
    <w:bookmarkEnd w:id="1833"/>
    <w:bookmarkStart w:name="z2204" w:id="1834"/>
    <w:p>
      <w:pPr>
        <w:spacing w:after="0"/>
        <w:ind w:left="0"/>
        <w:jc w:val="both"/>
      </w:pPr>
      <w:r>
        <w:rPr>
          <w:rFonts w:ascii="Times New Roman"/>
          <w:b w:val="false"/>
          <w:i w:val="false"/>
          <w:color w:val="000000"/>
          <w:sz w:val="28"/>
        </w:rPr>
        <w:t>
      5.2 – неполные,</w:t>
      </w:r>
    </w:p>
    <w:bookmarkEnd w:id="1834"/>
    <w:bookmarkStart w:name="z2205" w:id="1835"/>
    <w:p>
      <w:pPr>
        <w:spacing w:after="0"/>
        <w:ind w:left="0"/>
        <w:jc w:val="both"/>
      </w:pPr>
      <w:r>
        <w:rPr>
          <w:rFonts w:ascii="Times New Roman"/>
          <w:b w:val="false"/>
          <w:i w:val="false"/>
          <w:color w:val="000000"/>
          <w:sz w:val="28"/>
        </w:rPr>
        <w:t>
      5.3 – не соответствуют диагнозу,</w:t>
      </w:r>
    </w:p>
    <w:bookmarkEnd w:id="1835"/>
    <w:bookmarkStart w:name="z2206" w:id="1836"/>
    <w:p>
      <w:pPr>
        <w:spacing w:after="0"/>
        <w:ind w:left="0"/>
        <w:jc w:val="both"/>
      </w:pPr>
      <w:r>
        <w:rPr>
          <w:rFonts w:ascii="Times New Roman"/>
          <w:b w:val="false"/>
          <w:i w:val="false"/>
          <w:color w:val="000000"/>
          <w:sz w:val="28"/>
        </w:rPr>
        <w:t>
      5.4 – анамнез не указан,</w:t>
      </w:r>
    </w:p>
    <w:bookmarkEnd w:id="1836"/>
    <w:bookmarkStart w:name="z2207" w:id="1837"/>
    <w:p>
      <w:pPr>
        <w:spacing w:after="0"/>
        <w:ind w:left="0"/>
        <w:jc w:val="both"/>
      </w:pPr>
      <w:r>
        <w:rPr>
          <w:rFonts w:ascii="Times New Roman"/>
          <w:b w:val="false"/>
          <w:i w:val="false"/>
          <w:color w:val="000000"/>
          <w:sz w:val="28"/>
        </w:rPr>
        <w:t>
      5.5 – анамнез не раскрыт полностью;</w:t>
      </w:r>
    </w:p>
    <w:bookmarkEnd w:id="1837"/>
    <w:bookmarkStart w:name="z2208" w:id="1838"/>
    <w:p>
      <w:pPr>
        <w:spacing w:after="0"/>
        <w:ind w:left="0"/>
        <w:jc w:val="both"/>
      </w:pPr>
      <w:r>
        <w:rPr>
          <w:rFonts w:ascii="Times New Roman"/>
          <w:b w:val="false"/>
          <w:i w:val="false"/>
          <w:color w:val="000000"/>
          <w:sz w:val="28"/>
        </w:rPr>
        <w:t>
      6 – недооценка тяжести состояния пациента ;</w:t>
      </w:r>
    </w:p>
    <w:bookmarkEnd w:id="1838"/>
    <w:bookmarkStart w:name="z2209" w:id="1839"/>
    <w:p>
      <w:pPr>
        <w:spacing w:after="0"/>
        <w:ind w:left="0"/>
        <w:jc w:val="both"/>
      </w:pPr>
      <w:r>
        <w:rPr>
          <w:rFonts w:ascii="Times New Roman"/>
          <w:b w:val="false"/>
          <w:i w:val="false"/>
          <w:color w:val="000000"/>
          <w:sz w:val="28"/>
        </w:rPr>
        <w:t>
      7 – недоучет или переоценка результатов лабораторно-инструментального обследования;</w:t>
      </w:r>
    </w:p>
    <w:bookmarkEnd w:id="1839"/>
    <w:bookmarkStart w:name="z2210" w:id="1840"/>
    <w:p>
      <w:pPr>
        <w:spacing w:after="0"/>
        <w:ind w:left="0"/>
        <w:jc w:val="both"/>
      </w:pPr>
      <w:r>
        <w:rPr>
          <w:rFonts w:ascii="Times New Roman"/>
          <w:b w:val="false"/>
          <w:i w:val="false"/>
          <w:color w:val="000000"/>
          <w:sz w:val="28"/>
        </w:rPr>
        <w:t>
      8 – неадекватная терапия:</w:t>
      </w:r>
    </w:p>
    <w:bookmarkEnd w:id="1840"/>
    <w:bookmarkStart w:name="z2211" w:id="1841"/>
    <w:p>
      <w:pPr>
        <w:spacing w:after="0"/>
        <w:ind w:left="0"/>
        <w:jc w:val="both"/>
      </w:pPr>
      <w:r>
        <w:rPr>
          <w:rFonts w:ascii="Times New Roman"/>
          <w:b w:val="false"/>
          <w:i w:val="false"/>
          <w:color w:val="000000"/>
          <w:sz w:val="28"/>
        </w:rPr>
        <w:t>
      8.1 – лечение не проведено,</w:t>
      </w:r>
    </w:p>
    <w:bookmarkEnd w:id="1841"/>
    <w:bookmarkStart w:name="z2212" w:id="1842"/>
    <w:p>
      <w:pPr>
        <w:spacing w:after="0"/>
        <w:ind w:left="0"/>
        <w:jc w:val="both"/>
      </w:pPr>
      <w:r>
        <w:rPr>
          <w:rFonts w:ascii="Times New Roman"/>
          <w:b w:val="false"/>
          <w:i w:val="false"/>
          <w:color w:val="000000"/>
          <w:sz w:val="28"/>
        </w:rPr>
        <w:t>
      8.2 – проведено не в полном объеме,</w:t>
      </w:r>
    </w:p>
    <w:bookmarkEnd w:id="1842"/>
    <w:bookmarkStart w:name="z2213" w:id="1843"/>
    <w:p>
      <w:pPr>
        <w:spacing w:after="0"/>
        <w:ind w:left="0"/>
        <w:jc w:val="both"/>
      </w:pPr>
      <w:r>
        <w:rPr>
          <w:rFonts w:ascii="Times New Roman"/>
          <w:b w:val="false"/>
          <w:i w:val="false"/>
          <w:color w:val="000000"/>
          <w:sz w:val="28"/>
        </w:rPr>
        <w:t>
      8.3 – назначения без показаний;</w:t>
      </w:r>
    </w:p>
    <w:bookmarkEnd w:id="1843"/>
    <w:bookmarkStart w:name="z2214" w:id="1844"/>
    <w:p>
      <w:pPr>
        <w:spacing w:after="0"/>
        <w:ind w:left="0"/>
        <w:jc w:val="both"/>
      </w:pPr>
      <w:r>
        <w:rPr>
          <w:rFonts w:ascii="Times New Roman"/>
          <w:b w:val="false"/>
          <w:i w:val="false"/>
          <w:color w:val="000000"/>
          <w:sz w:val="28"/>
        </w:rPr>
        <w:t>
      9 – отсутствие госпитализации:</w:t>
      </w:r>
    </w:p>
    <w:bookmarkEnd w:id="1844"/>
    <w:bookmarkStart w:name="z2215" w:id="1845"/>
    <w:p>
      <w:pPr>
        <w:spacing w:after="0"/>
        <w:ind w:left="0"/>
        <w:jc w:val="both"/>
      </w:pPr>
      <w:r>
        <w:rPr>
          <w:rFonts w:ascii="Times New Roman"/>
          <w:b w:val="false"/>
          <w:i w:val="false"/>
          <w:color w:val="000000"/>
          <w:sz w:val="28"/>
        </w:rPr>
        <w:t>
      9.1 – рекомендовано,</w:t>
      </w:r>
    </w:p>
    <w:bookmarkEnd w:id="1845"/>
    <w:bookmarkStart w:name="z2216" w:id="1846"/>
    <w:p>
      <w:pPr>
        <w:spacing w:after="0"/>
        <w:ind w:left="0"/>
        <w:jc w:val="both"/>
      </w:pPr>
      <w:r>
        <w:rPr>
          <w:rFonts w:ascii="Times New Roman"/>
          <w:b w:val="false"/>
          <w:i w:val="false"/>
          <w:color w:val="000000"/>
          <w:sz w:val="28"/>
        </w:rPr>
        <w:t>
      9.2 – не рекомендовано;</w:t>
      </w:r>
    </w:p>
    <w:bookmarkEnd w:id="1846"/>
    <w:bookmarkStart w:name="z2217" w:id="1847"/>
    <w:p>
      <w:pPr>
        <w:spacing w:after="0"/>
        <w:ind w:left="0"/>
        <w:jc w:val="both"/>
      </w:pPr>
      <w:r>
        <w:rPr>
          <w:rFonts w:ascii="Times New Roman"/>
          <w:b w:val="false"/>
          <w:i w:val="false"/>
          <w:color w:val="000000"/>
          <w:sz w:val="28"/>
        </w:rPr>
        <w:t>
      10 – запоздалая госпитализация;</w:t>
      </w:r>
    </w:p>
    <w:bookmarkEnd w:id="1847"/>
    <w:bookmarkStart w:name="z2218" w:id="1848"/>
    <w:p>
      <w:pPr>
        <w:spacing w:after="0"/>
        <w:ind w:left="0"/>
        <w:jc w:val="both"/>
      </w:pPr>
      <w:r>
        <w:rPr>
          <w:rFonts w:ascii="Times New Roman"/>
          <w:b w:val="false"/>
          <w:i w:val="false"/>
          <w:color w:val="000000"/>
          <w:sz w:val="28"/>
        </w:rPr>
        <w:t>
      11 – качество и регулярность диспансеризации больных с хроническими формами заболеваний:</w:t>
      </w:r>
    </w:p>
    <w:bookmarkEnd w:id="1848"/>
    <w:bookmarkStart w:name="z2219" w:id="1849"/>
    <w:p>
      <w:pPr>
        <w:spacing w:after="0"/>
        <w:ind w:left="0"/>
        <w:jc w:val="both"/>
      </w:pPr>
      <w:r>
        <w:rPr>
          <w:rFonts w:ascii="Times New Roman"/>
          <w:b w:val="false"/>
          <w:i w:val="false"/>
          <w:color w:val="000000"/>
          <w:sz w:val="28"/>
        </w:rPr>
        <w:t>
      11.1 – стандарты соблюдаются,</w:t>
      </w:r>
    </w:p>
    <w:bookmarkEnd w:id="1849"/>
    <w:bookmarkStart w:name="z2220" w:id="1850"/>
    <w:p>
      <w:pPr>
        <w:spacing w:after="0"/>
        <w:ind w:left="0"/>
        <w:jc w:val="both"/>
      </w:pPr>
      <w:r>
        <w:rPr>
          <w:rFonts w:ascii="Times New Roman"/>
          <w:b w:val="false"/>
          <w:i w:val="false"/>
          <w:color w:val="000000"/>
          <w:sz w:val="28"/>
        </w:rPr>
        <w:t>
      11.2 – стандарты не соблюдаются,</w:t>
      </w:r>
    </w:p>
    <w:bookmarkEnd w:id="1850"/>
    <w:bookmarkStart w:name="z2221" w:id="1851"/>
    <w:p>
      <w:pPr>
        <w:spacing w:after="0"/>
        <w:ind w:left="0"/>
        <w:jc w:val="both"/>
      </w:pPr>
      <w:r>
        <w:rPr>
          <w:rFonts w:ascii="Times New Roman"/>
          <w:b w:val="false"/>
          <w:i w:val="false"/>
          <w:color w:val="000000"/>
          <w:sz w:val="28"/>
        </w:rPr>
        <w:t>
      11.3 – диспансеризация не проводилась;</w:t>
      </w:r>
    </w:p>
    <w:bookmarkEnd w:id="1851"/>
    <w:bookmarkStart w:name="z2222" w:id="1852"/>
    <w:p>
      <w:pPr>
        <w:spacing w:after="0"/>
        <w:ind w:left="0"/>
        <w:jc w:val="both"/>
      </w:pPr>
      <w:r>
        <w:rPr>
          <w:rFonts w:ascii="Times New Roman"/>
          <w:b w:val="false"/>
          <w:i w:val="false"/>
          <w:color w:val="000000"/>
          <w:sz w:val="28"/>
        </w:rPr>
        <w:t>
      12 – результаты лечения:</w:t>
      </w:r>
    </w:p>
    <w:bookmarkEnd w:id="1852"/>
    <w:bookmarkStart w:name="z2223" w:id="1853"/>
    <w:p>
      <w:pPr>
        <w:spacing w:after="0"/>
        <w:ind w:left="0"/>
        <w:jc w:val="both"/>
      </w:pPr>
      <w:r>
        <w:rPr>
          <w:rFonts w:ascii="Times New Roman"/>
          <w:b w:val="false"/>
          <w:i w:val="false"/>
          <w:color w:val="000000"/>
          <w:sz w:val="28"/>
        </w:rPr>
        <w:t>
      12.1 – летальный исход предотвратимый,</w:t>
      </w:r>
    </w:p>
    <w:bookmarkEnd w:id="1853"/>
    <w:bookmarkStart w:name="z2224" w:id="1854"/>
    <w:p>
      <w:pPr>
        <w:spacing w:after="0"/>
        <w:ind w:left="0"/>
        <w:jc w:val="both"/>
      </w:pPr>
      <w:r>
        <w:rPr>
          <w:rFonts w:ascii="Times New Roman"/>
          <w:b w:val="false"/>
          <w:i w:val="false"/>
          <w:color w:val="000000"/>
          <w:sz w:val="28"/>
        </w:rPr>
        <w:t>
      12.2 – исход "ухудшение" (экспертная оценка),</w:t>
      </w:r>
    </w:p>
    <w:bookmarkEnd w:id="1854"/>
    <w:bookmarkStart w:name="z2225" w:id="1855"/>
    <w:p>
      <w:pPr>
        <w:spacing w:after="0"/>
        <w:ind w:left="0"/>
        <w:jc w:val="both"/>
      </w:pPr>
      <w:r>
        <w:rPr>
          <w:rFonts w:ascii="Times New Roman"/>
          <w:b w:val="false"/>
          <w:i w:val="false"/>
          <w:color w:val="000000"/>
          <w:sz w:val="28"/>
        </w:rPr>
        <w:t>
      12.3 – исход "без перемен" (экспертная оценка),</w:t>
      </w:r>
    </w:p>
    <w:bookmarkEnd w:id="1855"/>
    <w:bookmarkStart w:name="z2226" w:id="1856"/>
    <w:p>
      <w:pPr>
        <w:spacing w:after="0"/>
        <w:ind w:left="0"/>
        <w:jc w:val="both"/>
      </w:pPr>
      <w:r>
        <w:rPr>
          <w:rFonts w:ascii="Times New Roman"/>
          <w:b w:val="false"/>
          <w:i w:val="false"/>
          <w:color w:val="000000"/>
          <w:sz w:val="28"/>
        </w:rPr>
        <w:t>
      12.4 – госпитализация в стационар вследствие неэффективности лечения на амбулаторно-поликлиническом уровне;</w:t>
      </w:r>
    </w:p>
    <w:bookmarkEnd w:id="1856"/>
    <w:bookmarkStart w:name="z2227" w:id="1857"/>
    <w:p>
      <w:pPr>
        <w:spacing w:after="0"/>
        <w:ind w:left="0"/>
        <w:jc w:val="both"/>
      </w:pPr>
      <w:r>
        <w:rPr>
          <w:rFonts w:ascii="Times New Roman"/>
          <w:b w:val="false"/>
          <w:i w:val="false"/>
          <w:color w:val="000000"/>
          <w:sz w:val="28"/>
        </w:rPr>
        <w:t>
      13 – наличие рекомендаций:</w:t>
      </w:r>
    </w:p>
    <w:bookmarkEnd w:id="1857"/>
    <w:bookmarkStart w:name="z2228" w:id="1858"/>
    <w:p>
      <w:pPr>
        <w:spacing w:after="0"/>
        <w:ind w:left="0"/>
        <w:jc w:val="both"/>
      </w:pPr>
      <w:r>
        <w:rPr>
          <w:rFonts w:ascii="Times New Roman"/>
          <w:b w:val="false"/>
          <w:i w:val="false"/>
          <w:color w:val="000000"/>
          <w:sz w:val="28"/>
        </w:rPr>
        <w:t>
      13.1 – отсутствуют,</w:t>
      </w:r>
    </w:p>
    <w:bookmarkEnd w:id="1858"/>
    <w:bookmarkStart w:name="z2229" w:id="1859"/>
    <w:p>
      <w:pPr>
        <w:spacing w:after="0"/>
        <w:ind w:left="0"/>
        <w:jc w:val="both"/>
      </w:pPr>
      <w:r>
        <w:rPr>
          <w:rFonts w:ascii="Times New Roman"/>
          <w:b w:val="false"/>
          <w:i w:val="false"/>
          <w:color w:val="000000"/>
          <w:sz w:val="28"/>
        </w:rPr>
        <w:t>
      13.2 – неполные,</w:t>
      </w:r>
    </w:p>
    <w:bookmarkEnd w:id="1859"/>
    <w:bookmarkStart w:name="z2230" w:id="1860"/>
    <w:p>
      <w:pPr>
        <w:spacing w:after="0"/>
        <w:ind w:left="0"/>
        <w:jc w:val="both"/>
      </w:pPr>
      <w:r>
        <w:rPr>
          <w:rFonts w:ascii="Times New Roman"/>
          <w:b w:val="false"/>
          <w:i w:val="false"/>
          <w:color w:val="000000"/>
          <w:sz w:val="28"/>
        </w:rPr>
        <w:t>
      13.3 – полные.</w:t>
      </w:r>
    </w:p>
    <w:bookmarkEnd w:id="1860"/>
    <w:bookmarkStart w:name="z2231" w:id="1861"/>
    <w:p>
      <w:pPr>
        <w:spacing w:after="0"/>
        <w:ind w:left="0"/>
        <w:jc w:val="left"/>
      </w:pPr>
      <w:r>
        <w:rPr>
          <w:rFonts w:ascii="Times New Roman"/>
          <w:b/>
          <w:i w:val="false"/>
          <w:color w:val="000000"/>
        </w:rPr>
        <w:t xml:space="preserve">                    ДОМУ на уровне стационара (нужное подчеркнуть):</w:t>
      </w:r>
    </w:p>
    <w:bookmarkEnd w:id="1861"/>
    <w:bookmarkStart w:name="z2232" w:id="1862"/>
    <w:p>
      <w:pPr>
        <w:spacing w:after="0"/>
        <w:ind w:left="0"/>
        <w:jc w:val="both"/>
      </w:pPr>
      <w:r>
        <w:rPr>
          <w:rFonts w:ascii="Times New Roman"/>
          <w:b w:val="false"/>
          <w:i w:val="false"/>
          <w:color w:val="000000"/>
          <w:sz w:val="28"/>
        </w:rPr>
        <w:t>
      0 – нарушение транспортировки до госпитализации в стационар;</w:t>
      </w:r>
    </w:p>
    <w:bookmarkEnd w:id="1862"/>
    <w:bookmarkStart w:name="z2233" w:id="1863"/>
    <w:p>
      <w:pPr>
        <w:spacing w:after="0"/>
        <w:ind w:left="0"/>
        <w:jc w:val="both"/>
      </w:pPr>
      <w:r>
        <w:rPr>
          <w:rFonts w:ascii="Times New Roman"/>
          <w:b w:val="false"/>
          <w:i w:val="false"/>
          <w:color w:val="000000"/>
          <w:sz w:val="28"/>
        </w:rPr>
        <w:t>
      1 – дефектов не выявлено;</w:t>
      </w:r>
    </w:p>
    <w:bookmarkEnd w:id="1863"/>
    <w:bookmarkStart w:name="z2234" w:id="1864"/>
    <w:p>
      <w:pPr>
        <w:spacing w:after="0"/>
        <w:ind w:left="0"/>
        <w:jc w:val="both"/>
      </w:pPr>
      <w:r>
        <w:rPr>
          <w:rFonts w:ascii="Times New Roman"/>
          <w:b w:val="false"/>
          <w:i w:val="false"/>
          <w:color w:val="000000"/>
          <w:sz w:val="28"/>
        </w:rPr>
        <w:t>
      2 – дефекты госпитализации:</w:t>
      </w:r>
    </w:p>
    <w:bookmarkEnd w:id="1864"/>
    <w:bookmarkStart w:name="z2235" w:id="1865"/>
    <w:p>
      <w:pPr>
        <w:spacing w:after="0"/>
        <w:ind w:left="0"/>
        <w:jc w:val="both"/>
      </w:pPr>
      <w:r>
        <w:rPr>
          <w:rFonts w:ascii="Times New Roman"/>
          <w:b w:val="false"/>
          <w:i w:val="false"/>
          <w:color w:val="000000"/>
          <w:sz w:val="28"/>
        </w:rPr>
        <w:t>
      2.1 – необоснованный отказ в госпитализации,</w:t>
      </w:r>
    </w:p>
    <w:bookmarkEnd w:id="1865"/>
    <w:bookmarkStart w:name="z2236" w:id="1866"/>
    <w:p>
      <w:pPr>
        <w:spacing w:after="0"/>
        <w:ind w:left="0"/>
        <w:jc w:val="both"/>
      </w:pPr>
      <w:r>
        <w:rPr>
          <w:rFonts w:ascii="Times New Roman"/>
          <w:b w:val="false"/>
          <w:i w:val="false"/>
          <w:color w:val="000000"/>
          <w:sz w:val="28"/>
        </w:rPr>
        <w:t>
      2.2 – жалобы на качество оказанных медицинских услуг,</w:t>
      </w:r>
    </w:p>
    <w:bookmarkEnd w:id="1866"/>
    <w:bookmarkStart w:name="z2237" w:id="1867"/>
    <w:p>
      <w:pPr>
        <w:spacing w:after="0"/>
        <w:ind w:left="0"/>
        <w:jc w:val="both"/>
      </w:pPr>
      <w:r>
        <w:rPr>
          <w:rFonts w:ascii="Times New Roman"/>
          <w:b w:val="false"/>
          <w:i w:val="false"/>
          <w:color w:val="000000"/>
          <w:sz w:val="28"/>
        </w:rPr>
        <w:t>
      2.3 – привлечение медикаментов и денежных средств пациента при оказании медицинской помощи, входящей в ГОБМП,</w:t>
      </w:r>
    </w:p>
    <w:bookmarkEnd w:id="1867"/>
    <w:bookmarkStart w:name="z2238" w:id="1868"/>
    <w:p>
      <w:pPr>
        <w:spacing w:after="0"/>
        <w:ind w:left="0"/>
        <w:jc w:val="both"/>
      </w:pPr>
      <w:r>
        <w:rPr>
          <w:rFonts w:ascii="Times New Roman"/>
          <w:b w:val="false"/>
          <w:i w:val="false"/>
          <w:color w:val="000000"/>
          <w:sz w:val="28"/>
        </w:rPr>
        <w:t>
      2.4 –случаи летальных исходов предотвратимые,</w:t>
      </w:r>
    </w:p>
    <w:bookmarkEnd w:id="1868"/>
    <w:bookmarkStart w:name="z2239" w:id="1869"/>
    <w:p>
      <w:pPr>
        <w:spacing w:after="0"/>
        <w:ind w:left="0"/>
        <w:jc w:val="both"/>
      </w:pPr>
      <w:r>
        <w:rPr>
          <w:rFonts w:ascii="Times New Roman"/>
          <w:b w:val="false"/>
          <w:i w:val="false"/>
          <w:color w:val="000000"/>
          <w:sz w:val="28"/>
        </w:rPr>
        <w:t>
      2.5 – случаи осложнений, возникающих в результате лечения,</w:t>
      </w:r>
    </w:p>
    <w:bookmarkEnd w:id="1869"/>
    <w:bookmarkStart w:name="z2240" w:id="1870"/>
    <w:p>
      <w:pPr>
        <w:spacing w:after="0"/>
        <w:ind w:left="0"/>
        <w:jc w:val="both"/>
      </w:pPr>
      <w:r>
        <w:rPr>
          <w:rFonts w:ascii="Times New Roman"/>
          <w:b w:val="false"/>
          <w:i w:val="false"/>
          <w:color w:val="000000"/>
          <w:sz w:val="28"/>
        </w:rPr>
        <w:t>
      2.6 – случаи с исходом заболевания "ухудшение" (экспертная оценка),</w:t>
      </w:r>
    </w:p>
    <w:bookmarkEnd w:id="1870"/>
    <w:bookmarkStart w:name="z2241" w:id="1871"/>
    <w:p>
      <w:pPr>
        <w:spacing w:after="0"/>
        <w:ind w:left="0"/>
        <w:jc w:val="both"/>
      </w:pPr>
      <w:r>
        <w:rPr>
          <w:rFonts w:ascii="Times New Roman"/>
          <w:b w:val="false"/>
          <w:i w:val="false"/>
          <w:color w:val="000000"/>
          <w:sz w:val="28"/>
        </w:rPr>
        <w:t>
      2.7 – случаи с исходом заболевания "без перемен" (экспертная оценка),</w:t>
      </w:r>
    </w:p>
    <w:bookmarkEnd w:id="1871"/>
    <w:bookmarkStart w:name="z2242" w:id="1872"/>
    <w:p>
      <w:pPr>
        <w:spacing w:after="0"/>
        <w:ind w:left="0"/>
        <w:jc w:val="both"/>
      </w:pPr>
      <w:r>
        <w:rPr>
          <w:rFonts w:ascii="Times New Roman"/>
          <w:b w:val="false"/>
          <w:i w:val="false"/>
          <w:color w:val="000000"/>
          <w:sz w:val="28"/>
        </w:rPr>
        <w:t>
      2.8 – случаи расхождения направительного и клинического диагнозов,</w:t>
      </w:r>
    </w:p>
    <w:bookmarkEnd w:id="1872"/>
    <w:bookmarkStart w:name="z2243" w:id="1873"/>
    <w:p>
      <w:pPr>
        <w:spacing w:after="0"/>
        <w:ind w:left="0"/>
        <w:jc w:val="both"/>
      </w:pPr>
      <w:r>
        <w:rPr>
          <w:rFonts w:ascii="Times New Roman"/>
          <w:b w:val="false"/>
          <w:i w:val="false"/>
          <w:color w:val="000000"/>
          <w:sz w:val="28"/>
        </w:rPr>
        <w:t>
      2.9 – случаи расхождения клинического и морфологического диагнозов;</w:t>
      </w:r>
    </w:p>
    <w:bookmarkEnd w:id="1873"/>
    <w:bookmarkStart w:name="z2244" w:id="1874"/>
    <w:p>
      <w:pPr>
        <w:spacing w:after="0"/>
        <w:ind w:left="0"/>
        <w:jc w:val="both"/>
      </w:pPr>
      <w:r>
        <w:rPr>
          <w:rFonts w:ascii="Times New Roman"/>
          <w:b w:val="false"/>
          <w:i w:val="false"/>
          <w:color w:val="000000"/>
          <w:sz w:val="28"/>
        </w:rPr>
        <w:t>
      3 – досрочная выписка из стационара при предыдущих госпитализациях;</w:t>
      </w:r>
    </w:p>
    <w:bookmarkEnd w:id="1874"/>
    <w:bookmarkStart w:name="z2245" w:id="1875"/>
    <w:p>
      <w:pPr>
        <w:spacing w:after="0"/>
        <w:ind w:left="0"/>
        <w:jc w:val="both"/>
      </w:pPr>
      <w:r>
        <w:rPr>
          <w:rFonts w:ascii="Times New Roman"/>
          <w:b w:val="false"/>
          <w:i w:val="false"/>
          <w:color w:val="000000"/>
          <w:sz w:val="28"/>
        </w:rPr>
        <w:t>
      4 – описания жалоб и анамнезов:</w:t>
      </w:r>
    </w:p>
    <w:bookmarkEnd w:id="1875"/>
    <w:bookmarkStart w:name="z2246" w:id="1876"/>
    <w:p>
      <w:pPr>
        <w:spacing w:after="0"/>
        <w:ind w:left="0"/>
        <w:jc w:val="both"/>
      </w:pPr>
      <w:r>
        <w:rPr>
          <w:rFonts w:ascii="Times New Roman"/>
          <w:b w:val="false"/>
          <w:i w:val="false"/>
          <w:color w:val="000000"/>
          <w:sz w:val="28"/>
        </w:rPr>
        <w:t>
      4.1 – неполные,</w:t>
      </w:r>
    </w:p>
    <w:bookmarkEnd w:id="1876"/>
    <w:bookmarkStart w:name="z2247" w:id="1877"/>
    <w:p>
      <w:pPr>
        <w:spacing w:after="0"/>
        <w:ind w:left="0"/>
        <w:jc w:val="both"/>
      </w:pPr>
      <w:r>
        <w:rPr>
          <w:rFonts w:ascii="Times New Roman"/>
          <w:b w:val="false"/>
          <w:i w:val="false"/>
          <w:color w:val="000000"/>
          <w:sz w:val="28"/>
        </w:rPr>
        <w:t>
      4.2 – не соответствуют диагнозу,</w:t>
      </w:r>
    </w:p>
    <w:bookmarkEnd w:id="1877"/>
    <w:bookmarkStart w:name="z2248" w:id="1878"/>
    <w:p>
      <w:pPr>
        <w:spacing w:after="0"/>
        <w:ind w:left="0"/>
        <w:jc w:val="both"/>
      </w:pPr>
      <w:r>
        <w:rPr>
          <w:rFonts w:ascii="Times New Roman"/>
          <w:b w:val="false"/>
          <w:i w:val="false"/>
          <w:color w:val="000000"/>
          <w:sz w:val="28"/>
        </w:rPr>
        <w:t>
      4.3 – анамнез не указан,</w:t>
      </w:r>
    </w:p>
    <w:bookmarkEnd w:id="1878"/>
    <w:bookmarkStart w:name="z2249" w:id="1879"/>
    <w:p>
      <w:pPr>
        <w:spacing w:after="0"/>
        <w:ind w:left="0"/>
        <w:jc w:val="both"/>
      </w:pPr>
      <w:r>
        <w:rPr>
          <w:rFonts w:ascii="Times New Roman"/>
          <w:b w:val="false"/>
          <w:i w:val="false"/>
          <w:color w:val="000000"/>
          <w:sz w:val="28"/>
        </w:rPr>
        <w:t>
      4.4 – анамнез не раскрыт полностью;</w:t>
      </w:r>
    </w:p>
    <w:bookmarkEnd w:id="1879"/>
    <w:bookmarkStart w:name="z2250" w:id="1880"/>
    <w:p>
      <w:pPr>
        <w:spacing w:after="0"/>
        <w:ind w:left="0"/>
        <w:jc w:val="both"/>
      </w:pPr>
      <w:r>
        <w:rPr>
          <w:rFonts w:ascii="Times New Roman"/>
          <w:b w:val="false"/>
          <w:i w:val="false"/>
          <w:color w:val="000000"/>
          <w:sz w:val="28"/>
        </w:rPr>
        <w:t>
      5 – недостатки диагностики:</w:t>
      </w:r>
    </w:p>
    <w:bookmarkEnd w:id="1880"/>
    <w:bookmarkStart w:name="z2251" w:id="1881"/>
    <w:p>
      <w:pPr>
        <w:spacing w:after="0"/>
        <w:ind w:left="0"/>
        <w:jc w:val="both"/>
      </w:pPr>
      <w:r>
        <w:rPr>
          <w:rFonts w:ascii="Times New Roman"/>
          <w:b w:val="false"/>
          <w:i w:val="false"/>
          <w:color w:val="000000"/>
          <w:sz w:val="28"/>
        </w:rPr>
        <w:t>
      5.1 – неполная,</w:t>
      </w:r>
    </w:p>
    <w:bookmarkEnd w:id="1881"/>
    <w:bookmarkStart w:name="z2252" w:id="1882"/>
    <w:p>
      <w:pPr>
        <w:spacing w:after="0"/>
        <w:ind w:left="0"/>
        <w:jc w:val="both"/>
      </w:pPr>
      <w:r>
        <w:rPr>
          <w:rFonts w:ascii="Times New Roman"/>
          <w:b w:val="false"/>
          <w:i w:val="false"/>
          <w:color w:val="000000"/>
          <w:sz w:val="28"/>
        </w:rPr>
        <w:t>
      5.2 – несвоевременная,</w:t>
      </w:r>
    </w:p>
    <w:bookmarkEnd w:id="1882"/>
    <w:bookmarkStart w:name="z2253" w:id="1883"/>
    <w:p>
      <w:pPr>
        <w:spacing w:after="0"/>
        <w:ind w:left="0"/>
        <w:jc w:val="both"/>
      </w:pPr>
      <w:r>
        <w:rPr>
          <w:rFonts w:ascii="Times New Roman"/>
          <w:b w:val="false"/>
          <w:i w:val="false"/>
          <w:color w:val="000000"/>
          <w:sz w:val="28"/>
        </w:rPr>
        <w:t>
      5.3 – недооценка тяжести состояния,</w:t>
      </w:r>
    </w:p>
    <w:bookmarkEnd w:id="1883"/>
    <w:bookmarkStart w:name="z2254" w:id="1884"/>
    <w:p>
      <w:pPr>
        <w:spacing w:after="0"/>
        <w:ind w:left="0"/>
        <w:jc w:val="both"/>
      </w:pPr>
      <w:r>
        <w:rPr>
          <w:rFonts w:ascii="Times New Roman"/>
          <w:b w:val="false"/>
          <w:i w:val="false"/>
          <w:color w:val="000000"/>
          <w:sz w:val="28"/>
        </w:rPr>
        <w:t>
      5.4 – отсутствие динамического наблюдения;</w:t>
      </w:r>
    </w:p>
    <w:bookmarkEnd w:id="1884"/>
    <w:bookmarkStart w:name="z2255" w:id="1885"/>
    <w:p>
      <w:pPr>
        <w:spacing w:after="0"/>
        <w:ind w:left="0"/>
        <w:jc w:val="both"/>
      </w:pPr>
      <w:r>
        <w:rPr>
          <w:rFonts w:ascii="Times New Roman"/>
          <w:b w:val="false"/>
          <w:i w:val="false"/>
          <w:color w:val="000000"/>
          <w:sz w:val="28"/>
        </w:rPr>
        <w:t>
      6 – ошибка в диагнозе:</w:t>
      </w:r>
    </w:p>
    <w:bookmarkEnd w:id="1885"/>
    <w:bookmarkStart w:name="z2256" w:id="1886"/>
    <w:p>
      <w:pPr>
        <w:spacing w:after="0"/>
        <w:ind w:left="0"/>
        <w:jc w:val="both"/>
      </w:pPr>
      <w:r>
        <w:rPr>
          <w:rFonts w:ascii="Times New Roman"/>
          <w:b w:val="false"/>
          <w:i w:val="false"/>
          <w:color w:val="000000"/>
          <w:sz w:val="28"/>
        </w:rPr>
        <w:t>
      6.1 – диагноз полный (указаны все диагнозы: основной, сопутствующий, осложнения),</w:t>
      </w:r>
    </w:p>
    <w:bookmarkEnd w:id="1886"/>
    <w:bookmarkStart w:name="z2257" w:id="1887"/>
    <w:p>
      <w:pPr>
        <w:spacing w:after="0"/>
        <w:ind w:left="0"/>
        <w:jc w:val="both"/>
      </w:pPr>
      <w:r>
        <w:rPr>
          <w:rFonts w:ascii="Times New Roman"/>
          <w:b w:val="false"/>
          <w:i w:val="false"/>
          <w:color w:val="000000"/>
          <w:sz w:val="28"/>
        </w:rPr>
        <w:t>
      6.2 – диагноз не полный,</w:t>
      </w:r>
    </w:p>
    <w:bookmarkEnd w:id="1887"/>
    <w:bookmarkStart w:name="z2258" w:id="1888"/>
    <w:p>
      <w:pPr>
        <w:spacing w:after="0"/>
        <w:ind w:left="0"/>
        <w:jc w:val="both"/>
      </w:pPr>
      <w:r>
        <w:rPr>
          <w:rFonts w:ascii="Times New Roman"/>
          <w:b w:val="false"/>
          <w:i w:val="false"/>
          <w:color w:val="000000"/>
          <w:sz w:val="28"/>
        </w:rPr>
        <w:t>
      6.3 – диагноз не установлен;</w:t>
      </w:r>
    </w:p>
    <w:bookmarkEnd w:id="1888"/>
    <w:bookmarkStart w:name="z2259" w:id="1889"/>
    <w:p>
      <w:pPr>
        <w:spacing w:after="0"/>
        <w:ind w:left="0"/>
        <w:jc w:val="both"/>
      </w:pPr>
      <w:r>
        <w:rPr>
          <w:rFonts w:ascii="Times New Roman"/>
          <w:b w:val="false"/>
          <w:i w:val="false"/>
          <w:color w:val="000000"/>
          <w:sz w:val="28"/>
        </w:rPr>
        <w:t>
      7 – кратковременное пребывание пациента в стационаре (менее 3 суток);</w:t>
      </w:r>
    </w:p>
    <w:bookmarkEnd w:id="1889"/>
    <w:bookmarkStart w:name="z2260" w:id="1890"/>
    <w:p>
      <w:pPr>
        <w:spacing w:after="0"/>
        <w:ind w:left="0"/>
        <w:jc w:val="both"/>
      </w:pPr>
      <w:r>
        <w:rPr>
          <w:rFonts w:ascii="Times New Roman"/>
          <w:b w:val="false"/>
          <w:i w:val="false"/>
          <w:color w:val="000000"/>
          <w:sz w:val="28"/>
        </w:rPr>
        <w:t>
      8 – недостатки обследования:</w:t>
      </w:r>
    </w:p>
    <w:bookmarkEnd w:id="1890"/>
    <w:bookmarkStart w:name="z2261" w:id="1891"/>
    <w:p>
      <w:pPr>
        <w:spacing w:after="0"/>
        <w:ind w:left="0"/>
        <w:jc w:val="both"/>
      </w:pPr>
      <w:r>
        <w:rPr>
          <w:rFonts w:ascii="Times New Roman"/>
          <w:b w:val="false"/>
          <w:i w:val="false"/>
          <w:color w:val="000000"/>
          <w:sz w:val="28"/>
        </w:rPr>
        <w:t>
      8.1 – недоучет анамнестических и клинических данных,</w:t>
      </w:r>
    </w:p>
    <w:bookmarkEnd w:id="1891"/>
    <w:bookmarkStart w:name="z2262" w:id="1892"/>
    <w:p>
      <w:pPr>
        <w:spacing w:after="0"/>
        <w:ind w:left="0"/>
        <w:jc w:val="both"/>
      </w:pPr>
      <w:r>
        <w:rPr>
          <w:rFonts w:ascii="Times New Roman"/>
          <w:b w:val="false"/>
          <w:i w:val="false"/>
          <w:color w:val="000000"/>
          <w:sz w:val="28"/>
        </w:rPr>
        <w:t>
      8.2 – недоучет или переоценка результатов лабораторно-инструментального обследования,</w:t>
      </w:r>
    </w:p>
    <w:bookmarkEnd w:id="1892"/>
    <w:bookmarkStart w:name="z2263" w:id="1893"/>
    <w:p>
      <w:pPr>
        <w:spacing w:after="0"/>
        <w:ind w:left="0"/>
        <w:jc w:val="both"/>
      </w:pPr>
      <w:r>
        <w:rPr>
          <w:rFonts w:ascii="Times New Roman"/>
          <w:b w:val="false"/>
          <w:i w:val="false"/>
          <w:color w:val="000000"/>
          <w:sz w:val="28"/>
        </w:rPr>
        <w:t>
      8.3 - недостаточность консультативной помощи высококвалифицированных специалистов,</w:t>
      </w:r>
    </w:p>
    <w:bookmarkEnd w:id="1893"/>
    <w:bookmarkStart w:name="z2264" w:id="1894"/>
    <w:p>
      <w:pPr>
        <w:spacing w:after="0"/>
        <w:ind w:left="0"/>
        <w:jc w:val="both"/>
      </w:pPr>
      <w:r>
        <w:rPr>
          <w:rFonts w:ascii="Times New Roman"/>
          <w:b w:val="false"/>
          <w:i w:val="false"/>
          <w:color w:val="000000"/>
          <w:sz w:val="28"/>
        </w:rPr>
        <w:t>
      8.4 - недоучет или переоценка заключений консультантов,</w:t>
      </w:r>
    </w:p>
    <w:bookmarkEnd w:id="1894"/>
    <w:bookmarkStart w:name="z2265" w:id="1895"/>
    <w:p>
      <w:pPr>
        <w:spacing w:after="0"/>
        <w:ind w:left="0"/>
        <w:jc w:val="both"/>
      </w:pPr>
      <w:r>
        <w:rPr>
          <w:rFonts w:ascii="Times New Roman"/>
          <w:b w:val="false"/>
          <w:i w:val="false"/>
          <w:color w:val="000000"/>
          <w:sz w:val="28"/>
        </w:rPr>
        <w:t>
      8.5 - назначение обследований без показаний,</w:t>
      </w:r>
    </w:p>
    <w:bookmarkEnd w:id="1895"/>
    <w:bookmarkStart w:name="z2266" w:id="1896"/>
    <w:p>
      <w:pPr>
        <w:spacing w:after="0"/>
        <w:ind w:left="0"/>
        <w:jc w:val="both"/>
      </w:pPr>
      <w:r>
        <w:rPr>
          <w:rFonts w:ascii="Times New Roman"/>
          <w:b w:val="false"/>
          <w:i w:val="false"/>
          <w:color w:val="000000"/>
          <w:sz w:val="28"/>
        </w:rPr>
        <w:t>
      8.6 - консилиум врачей (по показаниям):</w:t>
      </w:r>
    </w:p>
    <w:bookmarkEnd w:id="1896"/>
    <w:bookmarkStart w:name="z2267" w:id="1897"/>
    <w:p>
      <w:pPr>
        <w:spacing w:after="0"/>
        <w:ind w:left="0"/>
        <w:jc w:val="both"/>
      </w:pPr>
      <w:r>
        <w:rPr>
          <w:rFonts w:ascii="Times New Roman"/>
          <w:b w:val="false"/>
          <w:i w:val="false"/>
          <w:color w:val="000000"/>
          <w:sz w:val="28"/>
        </w:rPr>
        <w:t>
      8.6.1 - проведен в полном объеме и своевременно,</w:t>
      </w:r>
    </w:p>
    <w:bookmarkEnd w:id="1897"/>
    <w:bookmarkStart w:name="z2268" w:id="1898"/>
    <w:p>
      <w:pPr>
        <w:spacing w:after="0"/>
        <w:ind w:left="0"/>
        <w:jc w:val="both"/>
      </w:pPr>
      <w:r>
        <w:rPr>
          <w:rFonts w:ascii="Times New Roman"/>
          <w:b w:val="false"/>
          <w:i w:val="false"/>
          <w:color w:val="000000"/>
          <w:sz w:val="28"/>
        </w:rPr>
        <w:t>
      8.6.2 – не проведен;</w:t>
      </w:r>
    </w:p>
    <w:bookmarkEnd w:id="1898"/>
    <w:bookmarkStart w:name="z2269" w:id="1899"/>
    <w:p>
      <w:pPr>
        <w:spacing w:after="0"/>
        <w:ind w:left="0"/>
        <w:jc w:val="both"/>
      </w:pPr>
      <w:r>
        <w:rPr>
          <w:rFonts w:ascii="Times New Roman"/>
          <w:b w:val="false"/>
          <w:i w:val="false"/>
          <w:color w:val="000000"/>
          <w:sz w:val="28"/>
        </w:rPr>
        <w:t>
      9 – неадекватная терапия:</w:t>
      </w:r>
    </w:p>
    <w:bookmarkEnd w:id="1899"/>
    <w:bookmarkStart w:name="z2270" w:id="1900"/>
    <w:p>
      <w:pPr>
        <w:spacing w:after="0"/>
        <w:ind w:left="0"/>
        <w:jc w:val="both"/>
      </w:pPr>
      <w:r>
        <w:rPr>
          <w:rFonts w:ascii="Times New Roman"/>
          <w:b w:val="false"/>
          <w:i w:val="false"/>
          <w:color w:val="000000"/>
          <w:sz w:val="28"/>
        </w:rPr>
        <w:t>
      9.1 - проведено не в полном объеме,</w:t>
      </w:r>
    </w:p>
    <w:bookmarkEnd w:id="1900"/>
    <w:bookmarkStart w:name="z2271" w:id="1901"/>
    <w:p>
      <w:pPr>
        <w:spacing w:after="0"/>
        <w:ind w:left="0"/>
        <w:jc w:val="both"/>
      </w:pPr>
      <w:r>
        <w:rPr>
          <w:rFonts w:ascii="Times New Roman"/>
          <w:b w:val="false"/>
          <w:i w:val="false"/>
          <w:color w:val="000000"/>
          <w:sz w:val="28"/>
        </w:rPr>
        <w:t>
      9.2 - назначения без показаний;</w:t>
      </w:r>
    </w:p>
    <w:bookmarkEnd w:id="1901"/>
    <w:bookmarkStart w:name="z2272" w:id="1902"/>
    <w:p>
      <w:pPr>
        <w:spacing w:after="0"/>
        <w:ind w:left="0"/>
        <w:jc w:val="both"/>
      </w:pPr>
      <w:r>
        <w:rPr>
          <w:rFonts w:ascii="Times New Roman"/>
          <w:b w:val="false"/>
          <w:i w:val="false"/>
          <w:color w:val="000000"/>
          <w:sz w:val="28"/>
        </w:rPr>
        <w:t>
      10 - оказание помощи без участия профильных специалистов (по показаниям);</w:t>
      </w:r>
    </w:p>
    <w:bookmarkEnd w:id="1902"/>
    <w:bookmarkStart w:name="z2273" w:id="1903"/>
    <w:p>
      <w:pPr>
        <w:spacing w:after="0"/>
        <w:ind w:left="0"/>
        <w:jc w:val="both"/>
      </w:pPr>
      <w:r>
        <w:rPr>
          <w:rFonts w:ascii="Times New Roman"/>
          <w:b w:val="false"/>
          <w:i w:val="false"/>
          <w:color w:val="000000"/>
          <w:sz w:val="28"/>
        </w:rPr>
        <w:t>
      11 - недостатки в проведении оперативного вмешательства:</w:t>
      </w:r>
    </w:p>
    <w:bookmarkEnd w:id="1903"/>
    <w:bookmarkStart w:name="z2274" w:id="1904"/>
    <w:p>
      <w:pPr>
        <w:spacing w:after="0"/>
        <w:ind w:left="0"/>
        <w:jc w:val="both"/>
      </w:pPr>
      <w:r>
        <w:rPr>
          <w:rFonts w:ascii="Times New Roman"/>
          <w:b w:val="false"/>
          <w:i w:val="false"/>
          <w:color w:val="000000"/>
          <w:sz w:val="28"/>
        </w:rPr>
        <w:t>
      11.1 - запоздалое оперативное вмешательство,</w:t>
      </w:r>
    </w:p>
    <w:bookmarkEnd w:id="1904"/>
    <w:bookmarkStart w:name="z2275" w:id="1905"/>
    <w:p>
      <w:pPr>
        <w:spacing w:after="0"/>
        <w:ind w:left="0"/>
        <w:jc w:val="both"/>
      </w:pPr>
      <w:r>
        <w:rPr>
          <w:rFonts w:ascii="Times New Roman"/>
          <w:b w:val="false"/>
          <w:i w:val="false"/>
          <w:color w:val="000000"/>
          <w:sz w:val="28"/>
        </w:rPr>
        <w:t>
      11.2 - неадекватный объем и метод оперативного вмешательства,</w:t>
      </w:r>
    </w:p>
    <w:bookmarkEnd w:id="1905"/>
    <w:bookmarkStart w:name="z2276" w:id="1906"/>
    <w:p>
      <w:pPr>
        <w:spacing w:after="0"/>
        <w:ind w:left="0"/>
        <w:jc w:val="both"/>
      </w:pPr>
      <w:r>
        <w:rPr>
          <w:rFonts w:ascii="Times New Roman"/>
          <w:b w:val="false"/>
          <w:i w:val="false"/>
          <w:color w:val="000000"/>
          <w:sz w:val="28"/>
        </w:rPr>
        <w:t>
      11.3 - технические дефекты при операции,</w:t>
      </w:r>
    </w:p>
    <w:bookmarkEnd w:id="1906"/>
    <w:bookmarkStart w:name="z2277" w:id="1907"/>
    <w:p>
      <w:pPr>
        <w:spacing w:after="0"/>
        <w:ind w:left="0"/>
        <w:jc w:val="both"/>
      </w:pPr>
      <w:r>
        <w:rPr>
          <w:rFonts w:ascii="Times New Roman"/>
          <w:b w:val="false"/>
          <w:i w:val="false"/>
          <w:color w:val="000000"/>
          <w:sz w:val="28"/>
        </w:rPr>
        <w:t>
      11.4 - операции без должных показаний,</w:t>
      </w:r>
    </w:p>
    <w:bookmarkEnd w:id="1907"/>
    <w:bookmarkStart w:name="z2278" w:id="1908"/>
    <w:p>
      <w:pPr>
        <w:spacing w:after="0"/>
        <w:ind w:left="0"/>
        <w:jc w:val="both"/>
      </w:pPr>
      <w:r>
        <w:rPr>
          <w:rFonts w:ascii="Times New Roman"/>
          <w:b w:val="false"/>
          <w:i w:val="false"/>
          <w:color w:val="000000"/>
          <w:sz w:val="28"/>
        </w:rPr>
        <w:t>
      11.5 - неадекватная анестезия,</w:t>
      </w:r>
    </w:p>
    <w:bookmarkEnd w:id="1908"/>
    <w:bookmarkStart w:name="z2279" w:id="1909"/>
    <w:p>
      <w:pPr>
        <w:spacing w:after="0"/>
        <w:ind w:left="0"/>
        <w:jc w:val="both"/>
      </w:pPr>
      <w:r>
        <w:rPr>
          <w:rFonts w:ascii="Times New Roman"/>
          <w:b w:val="false"/>
          <w:i w:val="false"/>
          <w:color w:val="000000"/>
          <w:sz w:val="28"/>
        </w:rPr>
        <w:t>
      11.6 - отсутствие профилактики возможных осложнений,</w:t>
      </w:r>
    </w:p>
    <w:bookmarkEnd w:id="1909"/>
    <w:bookmarkStart w:name="z2280" w:id="1910"/>
    <w:p>
      <w:pPr>
        <w:spacing w:after="0"/>
        <w:ind w:left="0"/>
        <w:jc w:val="both"/>
      </w:pPr>
      <w:r>
        <w:rPr>
          <w:rFonts w:ascii="Times New Roman"/>
          <w:b w:val="false"/>
          <w:i w:val="false"/>
          <w:color w:val="000000"/>
          <w:sz w:val="28"/>
        </w:rPr>
        <w:t>
      11.7 - отсутствие трансфузионных средств;</w:t>
      </w:r>
    </w:p>
    <w:bookmarkEnd w:id="1910"/>
    <w:bookmarkStart w:name="z2281" w:id="1911"/>
    <w:p>
      <w:pPr>
        <w:spacing w:after="0"/>
        <w:ind w:left="0"/>
        <w:jc w:val="both"/>
      </w:pPr>
      <w:r>
        <w:rPr>
          <w:rFonts w:ascii="Times New Roman"/>
          <w:b w:val="false"/>
          <w:i w:val="false"/>
          <w:color w:val="000000"/>
          <w:sz w:val="28"/>
        </w:rPr>
        <w:t>
      12 - описания жалоб и анамнезов:</w:t>
      </w:r>
    </w:p>
    <w:bookmarkEnd w:id="1911"/>
    <w:bookmarkStart w:name="z2282" w:id="1912"/>
    <w:p>
      <w:pPr>
        <w:spacing w:after="0"/>
        <w:ind w:left="0"/>
        <w:jc w:val="both"/>
      </w:pPr>
      <w:r>
        <w:rPr>
          <w:rFonts w:ascii="Times New Roman"/>
          <w:b w:val="false"/>
          <w:i w:val="false"/>
          <w:color w:val="000000"/>
          <w:sz w:val="28"/>
        </w:rPr>
        <w:t>
      12.1 – полные,</w:t>
      </w:r>
    </w:p>
    <w:bookmarkEnd w:id="1912"/>
    <w:bookmarkStart w:name="z2283" w:id="1913"/>
    <w:p>
      <w:pPr>
        <w:spacing w:after="0"/>
        <w:ind w:left="0"/>
        <w:jc w:val="both"/>
      </w:pPr>
      <w:r>
        <w:rPr>
          <w:rFonts w:ascii="Times New Roman"/>
          <w:b w:val="false"/>
          <w:i w:val="false"/>
          <w:color w:val="000000"/>
          <w:sz w:val="28"/>
        </w:rPr>
        <w:t>
      12.2 – неполные,</w:t>
      </w:r>
    </w:p>
    <w:bookmarkEnd w:id="1913"/>
    <w:bookmarkStart w:name="z2284" w:id="1914"/>
    <w:p>
      <w:pPr>
        <w:spacing w:after="0"/>
        <w:ind w:left="0"/>
        <w:jc w:val="both"/>
      </w:pPr>
      <w:r>
        <w:rPr>
          <w:rFonts w:ascii="Times New Roman"/>
          <w:b w:val="false"/>
          <w:i w:val="false"/>
          <w:color w:val="000000"/>
          <w:sz w:val="28"/>
        </w:rPr>
        <w:t>
      12.3 - не соответствуют диагнозу,</w:t>
      </w:r>
    </w:p>
    <w:bookmarkEnd w:id="1914"/>
    <w:bookmarkStart w:name="z2285" w:id="1915"/>
    <w:p>
      <w:pPr>
        <w:spacing w:after="0"/>
        <w:ind w:left="0"/>
        <w:jc w:val="both"/>
      </w:pPr>
      <w:r>
        <w:rPr>
          <w:rFonts w:ascii="Times New Roman"/>
          <w:b w:val="false"/>
          <w:i w:val="false"/>
          <w:color w:val="000000"/>
          <w:sz w:val="28"/>
        </w:rPr>
        <w:t>
      12.4 - анамнез не указан,</w:t>
      </w:r>
    </w:p>
    <w:bookmarkEnd w:id="1915"/>
    <w:bookmarkStart w:name="z2286" w:id="1916"/>
    <w:p>
      <w:pPr>
        <w:spacing w:after="0"/>
        <w:ind w:left="0"/>
        <w:jc w:val="both"/>
      </w:pPr>
      <w:r>
        <w:rPr>
          <w:rFonts w:ascii="Times New Roman"/>
          <w:b w:val="false"/>
          <w:i w:val="false"/>
          <w:color w:val="000000"/>
          <w:sz w:val="28"/>
        </w:rPr>
        <w:t>
      12.5 - анамнез не раскрыт полностью;</w:t>
      </w:r>
    </w:p>
    <w:bookmarkEnd w:id="1916"/>
    <w:bookmarkStart w:name="z2287" w:id="1917"/>
    <w:p>
      <w:pPr>
        <w:spacing w:after="0"/>
        <w:ind w:left="0"/>
        <w:jc w:val="both"/>
      </w:pPr>
      <w:r>
        <w:rPr>
          <w:rFonts w:ascii="Times New Roman"/>
          <w:b w:val="false"/>
          <w:i w:val="false"/>
          <w:color w:val="000000"/>
          <w:sz w:val="28"/>
        </w:rPr>
        <w:t>
      13 - результаты лечения:</w:t>
      </w:r>
    </w:p>
    <w:bookmarkEnd w:id="1917"/>
    <w:bookmarkStart w:name="z2288" w:id="1918"/>
    <w:p>
      <w:pPr>
        <w:spacing w:after="0"/>
        <w:ind w:left="0"/>
        <w:jc w:val="both"/>
      </w:pPr>
      <w:r>
        <w:rPr>
          <w:rFonts w:ascii="Times New Roman"/>
          <w:b w:val="false"/>
          <w:i w:val="false"/>
          <w:color w:val="000000"/>
          <w:sz w:val="28"/>
        </w:rPr>
        <w:t>
      13.1 - летальный исход (предотвратимый),</w:t>
      </w:r>
    </w:p>
    <w:bookmarkEnd w:id="1918"/>
    <w:bookmarkStart w:name="z2289" w:id="1919"/>
    <w:p>
      <w:pPr>
        <w:spacing w:after="0"/>
        <w:ind w:left="0"/>
        <w:jc w:val="both"/>
      </w:pPr>
      <w:r>
        <w:rPr>
          <w:rFonts w:ascii="Times New Roman"/>
          <w:b w:val="false"/>
          <w:i w:val="false"/>
          <w:color w:val="000000"/>
          <w:sz w:val="28"/>
        </w:rPr>
        <w:t>
      13.2 - исход "ухудшение" (экспертная оценка),</w:t>
      </w:r>
    </w:p>
    <w:bookmarkEnd w:id="1919"/>
    <w:bookmarkStart w:name="z2290" w:id="1920"/>
    <w:p>
      <w:pPr>
        <w:spacing w:after="0"/>
        <w:ind w:left="0"/>
        <w:jc w:val="both"/>
      </w:pPr>
      <w:r>
        <w:rPr>
          <w:rFonts w:ascii="Times New Roman"/>
          <w:b w:val="false"/>
          <w:i w:val="false"/>
          <w:color w:val="000000"/>
          <w:sz w:val="28"/>
        </w:rPr>
        <w:t>
      13.3 - исход "без перемен (экспертная оценка);</w:t>
      </w:r>
    </w:p>
    <w:bookmarkEnd w:id="1920"/>
    <w:bookmarkStart w:name="z2291" w:id="1921"/>
    <w:p>
      <w:pPr>
        <w:spacing w:after="0"/>
        <w:ind w:left="0"/>
        <w:jc w:val="both"/>
      </w:pPr>
      <w:r>
        <w:rPr>
          <w:rFonts w:ascii="Times New Roman"/>
          <w:b w:val="false"/>
          <w:i w:val="false"/>
          <w:color w:val="000000"/>
          <w:sz w:val="28"/>
        </w:rPr>
        <w:t>
      14 - наличие рекомендаций:</w:t>
      </w:r>
    </w:p>
    <w:bookmarkEnd w:id="1921"/>
    <w:bookmarkStart w:name="z2292" w:id="1922"/>
    <w:p>
      <w:pPr>
        <w:spacing w:after="0"/>
        <w:ind w:left="0"/>
        <w:jc w:val="both"/>
      </w:pPr>
      <w:r>
        <w:rPr>
          <w:rFonts w:ascii="Times New Roman"/>
          <w:b w:val="false"/>
          <w:i w:val="false"/>
          <w:color w:val="000000"/>
          <w:sz w:val="28"/>
        </w:rPr>
        <w:t>
      14.1 – отсутствуют,</w:t>
      </w:r>
    </w:p>
    <w:bookmarkEnd w:id="1922"/>
    <w:bookmarkStart w:name="z2293" w:id="1923"/>
    <w:p>
      <w:pPr>
        <w:spacing w:after="0"/>
        <w:ind w:left="0"/>
        <w:jc w:val="both"/>
      </w:pPr>
      <w:r>
        <w:rPr>
          <w:rFonts w:ascii="Times New Roman"/>
          <w:b w:val="false"/>
          <w:i w:val="false"/>
          <w:color w:val="000000"/>
          <w:sz w:val="28"/>
        </w:rPr>
        <w:t>
      14.2 – неполные,</w:t>
      </w:r>
    </w:p>
    <w:bookmarkEnd w:id="1923"/>
    <w:bookmarkStart w:name="z2294" w:id="1924"/>
    <w:p>
      <w:pPr>
        <w:spacing w:after="0"/>
        <w:ind w:left="0"/>
        <w:jc w:val="both"/>
      </w:pPr>
      <w:r>
        <w:rPr>
          <w:rFonts w:ascii="Times New Roman"/>
          <w:b w:val="false"/>
          <w:i w:val="false"/>
          <w:color w:val="000000"/>
          <w:sz w:val="28"/>
        </w:rPr>
        <w:t>
      14.3 – полные.</w:t>
      </w:r>
    </w:p>
    <w:bookmarkEnd w:id="1924"/>
    <w:bookmarkStart w:name="z2295" w:id="1925"/>
    <w:p>
      <w:pPr>
        <w:spacing w:after="0"/>
        <w:ind w:left="0"/>
        <w:jc w:val="left"/>
      </w:pPr>
      <w:r>
        <w:rPr>
          <w:rFonts w:ascii="Times New Roman"/>
          <w:b/>
          <w:i w:val="false"/>
          <w:color w:val="000000"/>
        </w:rPr>
        <w:t xml:space="preserve"> Результаты патологоанатомических исследований и/или судебно-медицинских экспертиз</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699"/>
        <w:gridCol w:w="720"/>
        <w:gridCol w:w="964"/>
        <w:gridCol w:w="1208"/>
        <w:gridCol w:w="721"/>
        <w:gridCol w:w="965"/>
        <w:gridCol w:w="1209"/>
        <w:gridCol w:w="477"/>
        <w:gridCol w:w="12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926"/>
          <w:p>
            <w:pPr>
              <w:spacing w:after="20"/>
              <w:ind w:left="20"/>
              <w:jc w:val="both"/>
            </w:pPr>
            <w:r>
              <w:rPr>
                <w:rFonts w:ascii="Times New Roman"/>
                <w:b w:val="false"/>
                <w:i w:val="false"/>
                <w:color w:val="000000"/>
                <w:sz w:val="20"/>
              </w:rPr>
              <w:t>
1. Результаты патологоанатомического вскрытия или судебно-медицинской</w:t>
            </w:r>
            <w:r>
              <w:br/>
            </w:r>
            <w:r>
              <w:rPr>
                <w:rFonts w:ascii="Times New Roman"/>
                <w:b w:val="false"/>
                <w:i w:val="false"/>
                <w:color w:val="000000"/>
                <w:sz w:val="20"/>
              </w:rPr>
              <w:t>
экспертизы</w:t>
            </w:r>
          </w:p>
          <w:bookmarkEnd w:id="1926"/>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операционного и биопсийного материала)</w:t>
            </w:r>
          </w:p>
        </w:tc>
      </w:tr>
      <w:tr>
        <w:trPr>
          <w:trHeight w:val="30" w:hRule="atLeast"/>
        </w:trPr>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или судебно- медицинский диагноз/код по МКБ-10</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совпадение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клинического и патологоанатомического (судебно-медицинского) диагнозов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заключение</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основной/(код)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сопутствующий/(код)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осложнения/(код)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7" w:id="1927"/>
    <w:p>
      <w:pPr>
        <w:spacing w:after="0"/>
        <w:ind w:left="0"/>
        <w:jc w:val="left"/>
      </w:pPr>
      <w:r>
        <w:rPr>
          <w:rFonts w:ascii="Times New Roman"/>
          <w:b/>
          <w:i w:val="false"/>
          <w:color w:val="000000"/>
        </w:rPr>
        <w:t xml:space="preserve">              Нарушения со стороны пациента (нужное подчеркнуть):</w:t>
      </w:r>
    </w:p>
    <w:bookmarkEnd w:id="1927"/>
    <w:bookmarkStart w:name="z2298" w:id="1928"/>
    <w:p>
      <w:pPr>
        <w:spacing w:after="0"/>
        <w:ind w:left="0"/>
        <w:jc w:val="both"/>
      </w:pPr>
      <w:r>
        <w:rPr>
          <w:rFonts w:ascii="Times New Roman"/>
          <w:b w:val="false"/>
          <w:i w:val="false"/>
          <w:color w:val="000000"/>
          <w:sz w:val="28"/>
        </w:rPr>
        <w:t>
      0 - нет замечаний;</w:t>
      </w:r>
    </w:p>
    <w:bookmarkEnd w:id="1928"/>
    <w:bookmarkStart w:name="z2299" w:id="1929"/>
    <w:p>
      <w:pPr>
        <w:spacing w:after="0"/>
        <w:ind w:left="0"/>
        <w:jc w:val="both"/>
      </w:pPr>
      <w:r>
        <w:rPr>
          <w:rFonts w:ascii="Times New Roman"/>
          <w:b w:val="false"/>
          <w:i w:val="false"/>
          <w:color w:val="000000"/>
          <w:sz w:val="28"/>
        </w:rPr>
        <w:t>
      1 - нерегулярное наблюдение врача;</w:t>
      </w:r>
    </w:p>
    <w:bookmarkEnd w:id="1929"/>
    <w:bookmarkStart w:name="z2300" w:id="1930"/>
    <w:p>
      <w:pPr>
        <w:spacing w:after="0"/>
        <w:ind w:left="0"/>
        <w:jc w:val="both"/>
      </w:pPr>
      <w:r>
        <w:rPr>
          <w:rFonts w:ascii="Times New Roman"/>
          <w:b w:val="false"/>
          <w:i w:val="false"/>
          <w:color w:val="000000"/>
          <w:sz w:val="28"/>
        </w:rPr>
        <w:t>
      2 - выполнение рекомендаций врача:</w:t>
      </w:r>
    </w:p>
    <w:bookmarkEnd w:id="1930"/>
    <w:bookmarkStart w:name="z2301" w:id="1931"/>
    <w:p>
      <w:pPr>
        <w:spacing w:after="0"/>
        <w:ind w:left="0"/>
        <w:jc w:val="both"/>
      </w:pPr>
      <w:r>
        <w:rPr>
          <w:rFonts w:ascii="Times New Roman"/>
          <w:b w:val="false"/>
          <w:i w:val="false"/>
          <w:color w:val="000000"/>
          <w:sz w:val="28"/>
        </w:rPr>
        <w:t>
      2.1 - регулярное выполнение рекомендаций врачей,</w:t>
      </w:r>
    </w:p>
    <w:bookmarkEnd w:id="1931"/>
    <w:bookmarkStart w:name="z2302" w:id="1932"/>
    <w:p>
      <w:pPr>
        <w:spacing w:after="0"/>
        <w:ind w:left="0"/>
        <w:jc w:val="both"/>
      </w:pPr>
      <w:r>
        <w:rPr>
          <w:rFonts w:ascii="Times New Roman"/>
          <w:b w:val="false"/>
          <w:i w:val="false"/>
          <w:color w:val="000000"/>
          <w:sz w:val="28"/>
        </w:rPr>
        <w:t>
      2.2 - нерегулярное выполнение рекомендаций врачей,</w:t>
      </w:r>
    </w:p>
    <w:bookmarkEnd w:id="1932"/>
    <w:bookmarkStart w:name="z2303" w:id="1933"/>
    <w:p>
      <w:pPr>
        <w:spacing w:after="0"/>
        <w:ind w:left="0"/>
        <w:jc w:val="both"/>
      </w:pPr>
      <w:r>
        <w:rPr>
          <w:rFonts w:ascii="Times New Roman"/>
          <w:b w:val="false"/>
          <w:i w:val="false"/>
          <w:color w:val="000000"/>
          <w:sz w:val="28"/>
        </w:rPr>
        <w:t>
      2.3 - невыполнение рекомендаций;</w:t>
      </w:r>
    </w:p>
    <w:bookmarkEnd w:id="1933"/>
    <w:bookmarkStart w:name="z2304" w:id="1934"/>
    <w:p>
      <w:pPr>
        <w:spacing w:after="0"/>
        <w:ind w:left="0"/>
        <w:jc w:val="both"/>
      </w:pPr>
      <w:r>
        <w:rPr>
          <w:rFonts w:ascii="Times New Roman"/>
          <w:b w:val="false"/>
          <w:i w:val="false"/>
          <w:color w:val="000000"/>
          <w:sz w:val="28"/>
        </w:rPr>
        <w:t>
      3 - криминальное вмешательство;</w:t>
      </w:r>
    </w:p>
    <w:bookmarkEnd w:id="1934"/>
    <w:bookmarkStart w:name="z2305" w:id="1935"/>
    <w:p>
      <w:pPr>
        <w:spacing w:after="0"/>
        <w:ind w:left="0"/>
        <w:jc w:val="both"/>
      </w:pPr>
      <w:r>
        <w:rPr>
          <w:rFonts w:ascii="Times New Roman"/>
          <w:b w:val="false"/>
          <w:i w:val="false"/>
          <w:color w:val="000000"/>
          <w:sz w:val="28"/>
        </w:rPr>
        <w:t>
      4 - отказ от предложенного амбулаторного лечения;</w:t>
      </w:r>
    </w:p>
    <w:bookmarkEnd w:id="1935"/>
    <w:bookmarkStart w:name="z2306" w:id="1936"/>
    <w:p>
      <w:pPr>
        <w:spacing w:after="0"/>
        <w:ind w:left="0"/>
        <w:jc w:val="both"/>
      </w:pPr>
      <w:r>
        <w:rPr>
          <w:rFonts w:ascii="Times New Roman"/>
          <w:b w:val="false"/>
          <w:i w:val="false"/>
          <w:color w:val="000000"/>
          <w:sz w:val="28"/>
        </w:rPr>
        <w:t>
      5 - отказ от госпитализации;</w:t>
      </w:r>
    </w:p>
    <w:bookmarkEnd w:id="1936"/>
    <w:bookmarkStart w:name="z2307" w:id="1937"/>
    <w:p>
      <w:pPr>
        <w:spacing w:after="0"/>
        <w:ind w:left="0"/>
        <w:jc w:val="both"/>
      </w:pPr>
      <w:r>
        <w:rPr>
          <w:rFonts w:ascii="Times New Roman"/>
          <w:b w:val="false"/>
          <w:i w:val="false"/>
          <w:color w:val="000000"/>
          <w:sz w:val="28"/>
        </w:rPr>
        <w:t>
      6 - задержка с обращением за медицинской помощью;</w:t>
      </w:r>
    </w:p>
    <w:bookmarkEnd w:id="1937"/>
    <w:bookmarkStart w:name="z2308" w:id="1938"/>
    <w:p>
      <w:pPr>
        <w:spacing w:after="0"/>
        <w:ind w:left="0"/>
        <w:jc w:val="both"/>
      </w:pPr>
      <w:r>
        <w:rPr>
          <w:rFonts w:ascii="Times New Roman"/>
          <w:b w:val="false"/>
          <w:i w:val="false"/>
          <w:color w:val="000000"/>
          <w:sz w:val="28"/>
        </w:rPr>
        <w:t>
      7 - самовольный уход из стационара.</w:t>
      </w:r>
    </w:p>
    <w:bookmarkEnd w:id="1938"/>
    <w:bookmarkStart w:name="z2309" w:id="1939"/>
    <w:p>
      <w:pPr>
        <w:spacing w:after="0"/>
        <w:ind w:left="0"/>
        <w:jc w:val="left"/>
      </w:pPr>
      <w:r>
        <w:rPr>
          <w:rFonts w:ascii="Times New Roman"/>
          <w:b/>
          <w:i w:val="false"/>
          <w:color w:val="000000"/>
        </w:rPr>
        <w:t xml:space="preserve">        Факторы, которые могли бы предотвратить ДОМУ (нужное подчеркнуть):</w:t>
      </w:r>
    </w:p>
    <w:bookmarkEnd w:id="1939"/>
    <w:bookmarkStart w:name="z2310" w:id="1940"/>
    <w:p>
      <w:pPr>
        <w:spacing w:after="0"/>
        <w:ind w:left="0"/>
        <w:jc w:val="both"/>
      </w:pPr>
      <w:r>
        <w:rPr>
          <w:rFonts w:ascii="Times New Roman"/>
          <w:b w:val="false"/>
          <w:i w:val="false"/>
          <w:color w:val="000000"/>
          <w:sz w:val="28"/>
        </w:rPr>
        <w:t>
      1 - своевременная госпитализация пациента;</w:t>
      </w:r>
    </w:p>
    <w:bookmarkEnd w:id="1940"/>
    <w:bookmarkStart w:name="z2311" w:id="1941"/>
    <w:p>
      <w:pPr>
        <w:spacing w:after="0"/>
        <w:ind w:left="0"/>
        <w:jc w:val="both"/>
      </w:pPr>
      <w:r>
        <w:rPr>
          <w:rFonts w:ascii="Times New Roman"/>
          <w:b w:val="false"/>
          <w:i w:val="false"/>
          <w:color w:val="000000"/>
          <w:sz w:val="28"/>
        </w:rPr>
        <w:t>
      2 - социальное благополучие;</w:t>
      </w:r>
    </w:p>
    <w:bookmarkEnd w:id="1941"/>
    <w:bookmarkStart w:name="z2312" w:id="1942"/>
    <w:p>
      <w:pPr>
        <w:spacing w:after="0"/>
        <w:ind w:left="0"/>
        <w:jc w:val="both"/>
      </w:pPr>
      <w:r>
        <w:rPr>
          <w:rFonts w:ascii="Times New Roman"/>
          <w:b w:val="false"/>
          <w:i w:val="false"/>
          <w:color w:val="000000"/>
          <w:sz w:val="28"/>
        </w:rPr>
        <w:t>
      3 - более ранняя диагностика патологического состояния;</w:t>
      </w:r>
    </w:p>
    <w:bookmarkEnd w:id="1942"/>
    <w:bookmarkStart w:name="z2313" w:id="1943"/>
    <w:p>
      <w:pPr>
        <w:spacing w:after="0"/>
        <w:ind w:left="0"/>
        <w:jc w:val="both"/>
      </w:pPr>
      <w:r>
        <w:rPr>
          <w:rFonts w:ascii="Times New Roman"/>
          <w:b w:val="false"/>
          <w:i w:val="false"/>
          <w:color w:val="000000"/>
          <w:sz w:val="28"/>
        </w:rPr>
        <w:t>
      4 - дополнительные методы исследования (УЗИ, рентгенодиагностика и др. исследования);</w:t>
      </w:r>
    </w:p>
    <w:bookmarkEnd w:id="1943"/>
    <w:bookmarkStart w:name="z2314" w:id="1944"/>
    <w:p>
      <w:pPr>
        <w:spacing w:after="0"/>
        <w:ind w:left="0"/>
        <w:jc w:val="both"/>
      </w:pPr>
      <w:r>
        <w:rPr>
          <w:rFonts w:ascii="Times New Roman"/>
          <w:b w:val="false"/>
          <w:i w:val="false"/>
          <w:color w:val="000000"/>
          <w:sz w:val="28"/>
        </w:rPr>
        <w:t>
      5 - правильная трактовка данных клинических и лабораторных исследований, заключений консультантов;</w:t>
      </w:r>
    </w:p>
    <w:bookmarkEnd w:id="1944"/>
    <w:bookmarkStart w:name="z2315" w:id="1945"/>
    <w:p>
      <w:pPr>
        <w:spacing w:after="0"/>
        <w:ind w:left="0"/>
        <w:jc w:val="both"/>
      </w:pPr>
      <w:r>
        <w:rPr>
          <w:rFonts w:ascii="Times New Roman"/>
          <w:b w:val="false"/>
          <w:i w:val="false"/>
          <w:color w:val="000000"/>
          <w:sz w:val="28"/>
        </w:rPr>
        <w:t>
      6 - своевременное адекватное лечение, в т.ч. оперативное;</w:t>
      </w:r>
    </w:p>
    <w:bookmarkEnd w:id="1945"/>
    <w:bookmarkStart w:name="z2316" w:id="1946"/>
    <w:p>
      <w:pPr>
        <w:spacing w:after="0"/>
        <w:ind w:left="0"/>
        <w:jc w:val="both"/>
      </w:pPr>
      <w:r>
        <w:rPr>
          <w:rFonts w:ascii="Times New Roman"/>
          <w:b w:val="false"/>
          <w:i w:val="false"/>
          <w:color w:val="000000"/>
          <w:sz w:val="28"/>
        </w:rPr>
        <w:t>
      7 - квалификация специалистов.</w:t>
      </w:r>
    </w:p>
    <w:bookmarkEnd w:id="1946"/>
    <w:bookmarkStart w:name="z2317" w:id="1947"/>
    <w:p>
      <w:pPr>
        <w:spacing w:after="0"/>
        <w:ind w:left="0"/>
        <w:jc w:val="left"/>
      </w:pPr>
      <w:r>
        <w:rPr>
          <w:rFonts w:ascii="Times New Roman"/>
          <w:b/>
          <w:i w:val="false"/>
          <w:color w:val="000000"/>
        </w:rPr>
        <w:t xml:space="preserve">              Дополнительные сведения (нужное подчеркнуть):</w:t>
      </w:r>
    </w:p>
    <w:bookmarkEnd w:id="1947"/>
    <w:bookmarkStart w:name="z2318" w:id="1948"/>
    <w:p>
      <w:pPr>
        <w:spacing w:after="0"/>
        <w:ind w:left="0"/>
        <w:jc w:val="both"/>
      </w:pPr>
      <w:r>
        <w:rPr>
          <w:rFonts w:ascii="Times New Roman"/>
          <w:b w:val="false"/>
          <w:i w:val="false"/>
          <w:color w:val="000000"/>
          <w:sz w:val="28"/>
        </w:rPr>
        <w:t>
      0 - данных нет;</w:t>
      </w:r>
    </w:p>
    <w:bookmarkEnd w:id="1948"/>
    <w:bookmarkStart w:name="z2319" w:id="1949"/>
    <w:p>
      <w:pPr>
        <w:spacing w:after="0"/>
        <w:ind w:left="0"/>
        <w:jc w:val="both"/>
      </w:pPr>
      <w:r>
        <w:rPr>
          <w:rFonts w:ascii="Times New Roman"/>
          <w:b w:val="false"/>
          <w:i w:val="false"/>
          <w:color w:val="000000"/>
          <w:sz w:val="28"/>
        </w:rPr>
        <w:t>
      1 - ятрогенные причины:</w:t>
      </w:r>
    </w:p>
    <w:bookmarkEnd w:id="1949"/>
    <w:bookmarkStart w:name="z2320" w:id="1950"/>
    <w:p>
      <w:pPr>
        <w:spacing w:after="0"/>
        <w:ind w:left="0"/>
        <w:jc w:val="both"/>
      </w:pPr>
      <w:r>
        <w:rPr>
          <w:rFonts w:ascii="Times New Roman"/>
          <w:b w:val="false"/>
          <w:i w:val="false"/>
          <w:color w:val="000000"/>
          <w:sz w:val="28"/>
        </w:rPr>
        <w:t>
      1.1 – нет, 1.2 – есть _____________________________</w:t>
      </w:r>
    </w:p>
    <w:bookmarkEnd w:id="1950"/>
    <w:bookmarkStart w:name="z2321" w:id="1951"/>
    <w:p>
      <w:pPr>
        <w:spacing w:after="0"/>
        <w:ind w:left="0"/>
        <w:jc w:val="left"/>
      </w:pPr>
      <w:r>
        <w:rPr>
          <w:rFonts w:ascii="Times New Roman"/>
          <w:b/>
          <w:i w:val="false"/>
          <w:color w:val="000000"/>
        </w:rPr>
        <w:t xml:space="preserve">              Предотвратимость смерти (нужное подчеркнуть):</w:t>
      </w:r>
    </w:p>
    <w:bookmarkEnd w:id="1951"/>
    <w:bookmarkStart w:name="z2322" w:id="1952"/>
    <w:p>
      <w:pPr>
        <w:spacing w:after="0"/>
        <w:ind w:left="0"/>
        <w:jc w:val="both"/>
      </w:pPr>
      <w:r>
        <w:rPr>
          <w:rFonts w:ascii="Times New Roman"/>
          <w:b w:val="false"/>
          <w:i w:val="false"/>
          <w:color w:val="000000"/>
          <w:sz w:val="28"/>
        </w:rPr>
        <w:t>
      1 – предотвратима;</w:t>
      </w:r>
    </w:p>
    <w:bookmarkEnd w:id="1952"/>
    <w:bookmarkStart w:name="z2323" w:id="1953"/>
    <w:p>
      <w:pPr>
        <w:spacing w:after="0"/>
        <w:ind w:left="0"/>
        <w:jc w:val="both"/>
      </w:pPr>
      <w:r>
        <w:rPr>
          <w:rFonts w:ascii="Times New Roman"/>
          <w:b w:val="false"/>
          <w:i w:val="false"/>
          <w:color w:val="000000"/>
          <w:sz w:val="28"/>
        </w:rPr>
        <w:t>
      2 – условно предотвратима;</w:t>
      </w:r>
    </w:p>
    <w:bookmarkEnd w:id="1953"/>
    <w:bookmarkStart w:name="z2324" w:id="1954"/>
    <w:p>
      <w:pPr>
        <w:spacing w:after="0"/>
        <w:ind w:left="0"/>
        <w:jc w:val="both"/>
      </w:pPr>
      <w:r>
        <w:rPr>
          <w:rFonts w:ascii="Times New Roman"/>
          <w:b w:val="false"/>
          <w:i w:val="false"/>
          <w:color w:val="000000"/>
          <w:sz w:val="28"/>
        </w:rPr>
        <w:t>
      3 – непредотвратима.</w:t>
      </w:r>
    </w:p>
    <w:bookmarkEnd w:id="1954"/>
    <w:bookmarkStart w:name="z2325" w:id="1955"/>
    <w:p>
      <w:pPr>
        <w:spacing w:after="0"/>
        <w:ind w:left="0"/>
        <w:jc w:val="both"/>
      </w:pPr>
      <w:r>
        <w:rPr>
          <w:rFonts w:ascii="Times New Roman"/>
          <w:b w:val="false"/>
          <w:i w:val="false"/>
          <w:color w:val="000000"/>
          <w:sz w:val="28"/>
        </w:rPr>
        <w:t>
      Дата заполнения карты "__" __________ 20 __ ж. (г.)</w:t>
      </w:r>
    </w:p>
    <w:bookmarkEnd w:id="1955"/>
    <w:bookmarkStart w:name="z2326" w:id="1956"/>
    <w:p>
      <w:pPr>
        <w:spacing w:after="0"/>
        <w:ind w:left="0"/>
        <w:jc w:val="both"/>
      </w:pPr>
      <w:r>
        <w:rPr>
          <w:rFonts w:ascii="Times New Roman"/>
          <w:b w:val="false"/>
          <w:i w:val="false"/>
          <w:color w:val="000000"/>
          <w:sz w:val="28"/>
        </w:rPr>
        <w:t>
      Ф.И.О. (при его наличии) (при его наличии) оператора _____________________</w:t>
      </w:r>
    </w:p>
    <w:bookmarkEnd w:id="1956"/>
    <w:bookmarkStart w:name="z2327" w:id="1957"/>
    <w:p>
      <w:pPr>
        <w:spacing w:after="0"/>
        <w:ind w:left="0"/>
        <w:jc w:val="both"/>
      </w:pPr>
      <w:r>
        <w:rPr>
          <w:rFonts w:ascii="Times New Roman"/>
          <w:b w:val="false"/>
          <w:i w:val="false"/>
          <w:color w:val="000000"/>
          <w:sz w:val="28"/>
        </w:rPr>
        <w:t>
      Дата ввода карты "___" _________ 20 ___ ж. (г.)</w:t>
      </w:r>
    </w:p>
    <w:bookmarkEnd w:id="1957"/>
    <w:bookmarkStart w:name="z2328" w:id="1958"/>
    <w:p>
      <w:pPr>
        <w:spacing w:after="0"/>
        <w:ind w:left="0"/>
        <w:jc w:val="both"/>
      </w:pPr>
      <w:r>
        <w:rPr>
          <w:rFonts w:ascii="Times New Roman"/>
          <w:b w:val="false"/>
          <w:i w:val="false"/>
          <w:color w:val="000000"/>
          <w:sz w:val="28"/>
        </w:rPr>
        <w:t>
      Примечание: расшифровка аббревиатур</w:t>
      </w:r>
    </w:p>
    <w:bookmarkEnd w:id="1958"/>
    <w:bookmarkStart w:name="z2329" w:id="1959"/>
    <w:p>
      <w:pPr>
        <w:spacing w:after="0"/>
        <w:ind w:left="0"/>
        <w:jc w:val="both"/>
      </w:pPr>
      <w:r>
        <w:rPr>
          <w:rFonts w:ascii="Times New Roman"/>
          <w:b w:val="false"/>
          <w:i w:val="false"/>
          <w:color w:val="000000"/>
          <w:sz w:val="28"/>
        </w:rPr>
        <w:t>
      Код МКБ - 10 – код по Международной классификации болезней X пересмотра</w:t>
      </w:r>
    </w:p>
    <w:bookmarkEnd w:id="1959"/>
    <w:bookmarkStart w:name="z2330" w:id="1960"/>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1960"/>
    <w:bookmarkStart w:name="z2331" w:id="1961"/>
    <w:p>
      <w:pPr>
        <w:spacing w:after="0"/>
        <w:ind w:left="0"/>
        <w:jc w:val="both"/>
      </w:pPr>
      <w:r>
        <w:rPr>
          <w:rFonts w:ascii="Times New Roman"/>
          <w:b w:val="false"/>
          <w:i w:val="false"/>
          <w:color w:val="000000"/>
          <w:sz w:val="28"/>
        </w:rPr>
        <w:t>
      УЗИ – ультразвуковое исследование</w:t>
      </w:r>
    </w:p>
    <w:bookmarkEnd w:id="1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106/у-12 утверждена приказом исполняющего обязанности Министра здравоохранения Республики Казахстан от "23" ноября 2010 года № 907</w:t>
            </w:r>
          </w:p>
        </w:tc>
      </w:tr>
    </w:tbl>
    <w:bookmarkStart w:name="z2332" w:id="1962"/>
    <w:p>
      <w:pPr>
        <w:spacing w:after="0"/>
        <w:ind w:left="0"/>
        <w:jc w:val="left"/>
      </w:pPr>
      <w:r>
        <w:rPr>
          <w:rFonts w:ascii="Times New Roman"/>
          <w:b/>
          <w:i w:val="false"/>
          <w:color w:val="000000"/>
        </w:rPr>
        <w:t xml:space="preserve">                    Медицинское свидетельство о смерти № __________</w:t>
      </w:r>
    </w:p>
    <w:bookmarkEnd w:id="1962"/>
    <w:bookmarkStart w:name="z2333" w:id="1963"/>
    <w:p>
      <w:pPr>
        <w:spacing w:after="0"/>
        <w:ind w:left="0"/>
        <w:jc w:val="left"/>
      </w:pPr>
      <w:r>
        <w:rPr>
          <w:rFonts w:ascii="Times New Roman"/>
          <w:b/>
          <w:i w:val="false"/>
          <w:color w:val="000000"/>
        </w:rPr>
        <w:t xml:space="preserve">                          Дата выдачи "____" _____________ 20 ___ г.</w:t>
      </w:r>
      <w:r>
        <w:br/>
      </w:r>
      <w:r>
        <w:rPr>
          <w:rFonts w:ascii="Times New Roman"/>
          <w:b/>
          <w:i w:val="false"/>
          <w:color w:val="000000"/>
        </w:rPr>
        <w:t xml:space="preserve">                   (предварительное, окончательное, взамен предварительного,</w:t>
      </w:r>
      <w:r>
        <w:br/>
      </w:r>
      <w:r>
        <w:rPr>
          <w:rFonts w:ascii="Times New Roman"/>
          <w:b/>
          <w:i w:val="false"/>
          <w:color w:val="000000"/>
        </w:rPr>
        <w:t xml:space="preserve">                               окончательного № ___________)</w:t>
      </w:r>
    </w:p>
    <w:bookmarkEnd w:id="1963"/>
    <w:bookmarkStart w:name="z2335" w:id="1964"/>
    <w:p>
      <w:pPr>
        <w:spacing w:after="0"/>
        <w:ind w:left="0"/>
        <w:jc w:val="both"/>
      </w:pPr>
      <w:r>
        <w:rPr>
          <w:rFonts w:ascii="Times New Roman"/>
          <w:b w:val="false"/>
          <w:i w:val="false"/>
          <w:color w:val="000000"/>
          <w:sz w:val="28"/>
        </w:rPr>
        <w:t>
      1. Фамилия, имя, отчество умершего (при его наличии) __________________________</w:t>
      </w:r>
    </w:p>
    <w:bookmarkEnd w:id="1964"/>
    <w:bookmarkStart w:name="z2336" w:id="1965"/>
    <w:p>
      <w:pPr>
        <w:spacing w:after="0"/>
        <w:ind w:left="0"/>
        <w:jc w:val="both"/>
      </w:pPr>
      <w:r>
        <w:rPr>
          <w:rFonts w:ascii="Times New Roman"/>
          <w:b w:val="false"/>
          <w:i w:val="false"/>
          <w:color w:val="000000"/>
          <w:sz w:val="28"/>
        </w:rPr>
        <w:t>
      ________________________________________________________________________________</w:t>
      </w:r>
    </w:p>
    <w:bookmarkEnd w:id="1965"/>
    <w:bookmarkStart w:name="z2337" w:id="1966"/>
    <w:p>
      <w:pPr>
        <w:spacing w:after="0"/>
        <w:ind w:left="0"/>
        <w:jc w:val="both"/>
      </w:pPr>
      <w:r>
        <w:rPr>
          <w:rFonts w:ascii="Times New Roman"/>
          <w:b w:val="false"/>
          <w:i w:val="false"/>
          <w:color w:val="000000"/>
          <w:sz w:val="28"/>
        </w:rPr>
        <w:t>
      (в соответствии с документами, удостоверяющими личность)</w:t>
      </w:r>
    </w:p>
    <w:bookmarkEnd w:id="1966"/>
    <w:bookmarkStart w:name="z2338" w:id="1967"/>
    <w:p>
      <w:pPr>
        <w:spacing w:after="0"/>
        <w:ind w:left="0"/>
        <w:jc w:val="both"/>
      </w:pPr>
      <w:r>
        <w:rPr>
          <w:rFonts w:ascii="Times New Roman"/>
          <w:b w:val="false"/>
          <w:i w:val="false"/>
          <w:color w:val="000000"/>
          <w:sz w:val="28"/>
        </w:rPr>
        <w:t>
      2. Индивидуальный идентификационный номер _______________________________</w:t>
      </w:r>
    </w:p>
    <w:bookmarkEnd w:id="1967"/>
    <w:bookmarkStart w:name="z2339" w:id="1968"/>
    <w:p>
      <w:pPr>
        <w:spacing w:after="0"/>
        <w:ind w:left="0"/>
        <w:jc w:val="both"/>
      </w:pPr>
      <w:r>
        <w:rPr>
          <w:rFonts w:ascii="Times New Roman"/>
          <w:b w:val="false"/>
          <w:i w:val="false"/>
          <w:color w:val="000000"/>
          <w:sz w:val="28"/>
        </w:rPr>
        <w:t>
      3. Пол: мужской - 1, женский – 2 (подчеркнуть)</w:t>
      </w:r>
    </w:p>
    <w:bookmarkEnd w:id="1968"/>
    <w:bookmarkStart w:name="z2340" w:id="1969"/>
    <w:p>
      <w:pPr>
        <w:spacing w:after="0"/>
        <w:ind w:left="0"/>
        <w:jc w:val="both"/>
      </w:pPr>
      <w:r>
        <w:rPr>
          <w:rFonts w:ascii="Times New Roman"/>
          <w:b w:val="false"/>
          <w:i w:val="false"/>
          <w:color w:val="000000"/>
          <w:sz w:val="28"/>
        </w:rPr>
        <w:t>
      4. Дата рождения ______________ число ________ месяц ___________ год</w:t>
      </w:r>
    </w:p>
    <w:bookmarkEnd w:id="1969"/>
    <w:bookmarkStart w:name="z2341" w:id="1970"/>
    <w:p>
      <w:pPr>
        <w:spacing w:after="0"/>
        <w:ind w:left="0"/>
        <w:jc w:val="both"/>
      </w:pPr>
      <w:r>
        <w:rPr>
          <w:rFonts w:ascii="Times New Roman"/>
          <w:b w:val="false"/>
          <w:i w:val="false"/>
          <w:color w:val="000000"/>
          <w:sz w:val="28"/>
        </w:rPr>
        <w:t>
      5. Дата смерти ______________ число ________ месяц ___________ год</w:t>
      </w:r>
    </w:p>
    <w:bookmarkEnd w:id="1970"/>
    <w:bookmarkStart w:name="z2342" w:id="1971"/>
    <w:p>
      <w:pPr>
        <w:spacing w:after="0"/>
        <w:ind w:left="0"/>
        <w:jc w:val="both"/>
      </w:pPr>
      <w:r>
        <w:rPr>
          <w:rFonts w:ascii="Times New Roman"/>
          <w:b w:val="false"/>
          <w:i w:val="false"/>
          <w:color w:val="000000"/>
          <w:sz w:val="28"/>
        </w:rPr>
        <w:t>
      1 для детей, умерших в возрасте до 1 года: доношенный, недоношенный</w:t>
      </w:r>
    </w:p>
    <w:bookmarkEnd w:id="1971"/>
    <w:bookmarkStart w:name="z2343" w:id="1972"/>
    <w:p>
      <w:pPr>
        <w:spacing w:after="0"/>
        <w:ind w:left="0"/>
        <w:jc w:val="both"/>
      </w:pPr>
      <w:r>
        <w:rPr>
          <w:rFonts w:ascii="Times New Roman"/>
          <w:b w:val="false"/>
          <w:i w:val="false"/>
          <w:color w:val="000000"/>
          <w:sz w:val="28"/>
        </w:rPr>
        <w:t>
      масса (вес) при рождении: грамм, рост см, число месяцев и дней жизни, по счету</w:t>
      </w:r>
    </w:p>
    <w:bookmarkEnd w:id="1972"/>
    <w:bookmarkStart w:name="z2344" w:id="1973"/>
    <w:p>
      <w:pPr>
        <w:spacing w:after="0"/>
        <w:ind w:left="0"/>
        <w:jc w:val="both"/>
      </w:pPr>
      <w:r>
        <w:rPr>
          <w:rFonts w:ascii="Times New Roman"/>
          <w:b w:val="false"/>
          <w:i w:val="false"/>
          <w:color w:val="000000"/>
          <w:sz w:val="28"/>
        </w:rPr>
        <w:t>
      ребенок у матери, возраст матери</w:t>
      </w:r>
    </w:p>
    <w:bookmarkEnd w:id="1973"/>
    <w:bookmarkStart w:name="z2345" w:id="1974"/>
    <w:p>
      <w:pPr>
        <w:spacing w:after="0"/>
        <w:ind w:left="0"/>
        <w:jc w:val="both"/>
      </w:pPr>
      <w:r>
        <w:rPr>
          <w:rFonts w:ascii="Times New Roman"/>
          <w:b w:val="false"/>
          <w:i w:val="false"/>
          <w:color w:val="000000"/>
          <w:sz w:val="28"/>
        </w:rPr>
        <w:t>
      критерии живорождения (дыхание, сердцебиение, пульсация пуповины, произвольное</w:t>
      </w:r>
    </w:p>
    <w:bookmarkEnd w:id="1974"/>
    <w:bookmarkStart w:name="z2346" w:id="1975"/>
    <w:p>
      <w:pPr>
        <w:spacing w:after="0"/>
        <w:ind w:left="0"/>
        <w:jc w:val="both"/>
      </w:pPr>
      <w:r>
        <w:rPr>
          <w:rFonts w:ascii="Times New Roman"/>
          <w:b w:val="false"/>
          <w:i w:val="false"/>
          <w:color w:val="000000"/>
          <w:sz w:val="28"/>
        </w:rPr>
        <w:t>
      сокращение мускулатуры)</w:t>
      </w:r>
    </w:p>
    <w:bookmarkEnd w:id="1975"/>
    <w:bookmarkStart w:name="z2347" w:id="1976"/>
    <w:p>
      <w:pPr>
        <w:spacing w:after="0"/>
        <w:ind w:left="0"/>
        <w:jc w:val="both"/>
      </w:pPr>
      <w:r>
        <w:rPr>
          <w:rFonts w:ascii="Times New Roman"/>
          <w:b w:val="false"/>
          <w:i w:val="false"/>
          <w:color w:val="000000"/>
          <w:sz w:val="28"/>
        </w:rPr>
        <w:t>
      6. Место последнего жительства умершего</w:t>
      </w:r>
    </w:p>
    <w:bookmarkEnd w:id="1976"/>
    <w:bookmarkStart w:name="z2348" w:id="1977"/>
    <w:p>
      <w:pPr>
        <w:spacing w:after="0"/>
        <w:ind w:left="0"/>
        <w:jc w:val="both"/>
      </w:pPr>
      <w:r>
        <w:rPr>
          <w:rFonts w:ascii="Times New Roman"/>
          <w:b w:val="false"/>
          <w:i w:val="false"/>
          <w:color w:val="000000"/>
          <w:sz w:val="28"/>
        </w:rPr>
        <w:t>
      7. Место смерти</w:t>
      </w:r>
    </w:p>
    <w:bookmarkEnd w:id="1977"/>
    <w:bookmarkStart w:name="z2349" w:id="1978"/>
    <w:p>
      <w:pPr>
        <w:spacing w:after="0"/>
        <w:ind w:left="0"/>
        <w:jc w:val="both"/>
      </w:pPr>
      <w:r>
        <w:rPr>
          <w:rFonts w:ascii="Times New Roman"/>
          <w:b w:val="false"/>
          <w:i w:val="false"/>
          <w:color w:val="000000"/>
          <w:sz w:val="28"/>
        </w:rPr>
        <w:t>
      8 Смерть последовала: (в стационаре, дома, в другом месте, в случае смерти от травм,</w:t>
      </w:r>
    </w:p>
    <w:bookmarkEnd w:id="1978"/>
    <w:bookmarkStart w:name="z2350" w:id="1979"/>
    <w:p>
      <w:pPr>
        <w:spacing w:after="0"/>
        <w:ind w:left="0"/>
        <w:jc w:val="both"/>
      </w:pPr>
      <w:r>
        <w:rPr>
          <w:rFonts w:ascii="Times New Roman"/>
          <w:b w:val="false"/>
          <w:i w:val="false"/>
          <w:color w:val="000000"/>
          <w:sz w:val="28"/>
        </w:rPr>
        <w:t>
      отравлений и других воздействий внешних причин: на месте происшествия, при</w:t>
      </w:r>
    </w:p>
    <w:bookmarkEnd w:id="1979"/>
    <w:bookmarkStart w:name="z2351" w:id="1980"/>
    <w:p>
      <w:pPr>
        <w:spacing w:after="0"/>
        <w:ind w:left="0"/>
        <w:jc w:val="both"/>
      </w:pPr>
      <w:r>
        <w:rPr>
          <w:rFonts w:ascii="Times New Roman"/>
          <w:b w:val="false"/>
          <w:i w:val="false"/>
          <w:color w:val="000000"/>
          <w:sz w:val="28"/>
        </w:rPr>
        <w:t>
      транспортировке)</w:t>
      </w:r>
    </w:p>
    <w:bookmarkEnd w:id="1980"/>
    <w:bookmarkStart w:name="z2352" w:id="1981"/>
    <w:p>
      <w:pPr>
        <w:spacing w:after="0"/>
        <w:ind w:left="0"/>
        <w:jc w:val="both"/>
      </w:pPr>
      <w:r>
        <w:rPr>
          <w:rFonts w:ascii="Times New Roman"/>
          <w:b w:val="false"/>
          <w:i w:val="false"/>
          <w:color w:val="000000"/>
          <w:sz w:val="28"/>
        </w:rPr>
        <w:t>
      9. Национальность</w:t>
      </w:r>
    </w:p>
    <w:bookmarkEnd w:id="1981"/>
    <w:bookmarkStart w:name="z2353" w:id="1982"/>
    <w:p>
      <w:pPr>
        <w:spacing w:after="0"/>
        <w:ind w:left="0"/>
        <w:jc w:val="both"/>
      </w:pPr>
      <w:r>
        <w:rPr>
          <w:rFonts w:ascii="Times New Roman"/>
          <w:b w:val="false"/>
          <w:i w:val="false"/>
          <w:color w:val="000000"/>
          <w:sz w:val="28"/>
        </w:rPr>
        <w:t>
      10. Семейное положение</w:t>
      </w:r>
    </w:p>
    <w:bookmarkEnd w:id="1982"/>
    <w:bookmarkStart w:name="z2354" w:id="1983"/>
    <w:p>
      <w:pPr>
        <w:spacing w:after="0"/>
        <w:ind w:left="0"/>
        <w:jc w:val="both"/>
      </w:pPr>
      <w:r>
        <w:rPr>
          <w:rFonts w:ascii="Times New Roman"/>
          <w:b w:val="false"/>
          <w:i w:val="false"/>
          <w:color w:val="000000"/>
          <w:sz w:val="28"/>
        </w:rPr>
        <w:t>
      11. Образование</w:t>
      </w:r>
    </w:p>
    <w:bookmarkEnd w:id="1983"/>
    <w:bookmarkStart w:name="z2355" w:id="1984"/>
    <w:p>
      <w:pPr>
        <w:spacing w:after="0"/>
        <w:ind w:left="0"/>
        <w:jc w:val="both"/>
      </w:pPr>
      <w:r>
        <w:rPr>
          <w:rFonts w:ascii="Times New Roman"/>
          <w:b w:val="false"/>
          <w:i w:val="false"/>
          <w:color w:val="000000"/>
          <w:sz w:val="28"/>
        </w:rPr>
        <w:t>
      12. Место работы и должность</w:t>
      </w:r>
    </w:p>
    <w:bookmarkEnd w:id="1984"/>
    <w:bookmarkStart w:name="z2356" w:id="1985"/>
    <w:p>
      <w:pPr>
        <w:spacing w:after="0"/>
        <w:ind w:left="0"/>
        <w:jc w:val="both"/>
      </w:pPr>
      <w:r>
        <w:rPr>
          <w:rFonts w:ascii="Times New Roman"/>
          <w:b w:val="false"/>
          <w:i w:val="false"/>
          <w:color w:val="000000"/>
          <w:sz w:val="28"/>
        </w:rPr>
        <w:t>
      13. Причина смерти</w:t>
      </w:r>
    </w:p>
    <w:bookmarkEnd w:id="1985"/>
    <w:bookmarkStart w:name="z2357" w:id="1986"/>
    <w:p>
      <w:pPr>
        <w:spacing w:after="0"/>
        <w:ind w:left="0"/>
        <w:jc w:val="both"/>
      </w:pPr>
      <w:r>
        <w:rPr>
          <w:rFonts w:ascii="Times New Roman"/>
          <w:b w:val="false"/>
          <w:i w:val="false"/>
          <w:color w:val="000000"/>
          <w:sz w:val="28"/>
        </w:rPr>
        <w:t>
      14. В случае смерти от несчастного случая, отравления или травмы:</w:t>
      </w:r>
    </w:p>
    <w:bookmarkEnd w:id="1986"/>
    <w:bookmarkStart w:name="z2358" w:id="1987"/>
    <w:p>
      <w:pPr>
        <w:spacing w:after="0"/>
        <w:ind w:left="0"/>
        <w:jc w:val="both"/>
      </w:pPr>
      <w:r>
        <w:rPr>
          <w:rFonts w:ascii="Times New Roman"/>
          <w:b w:val="false"/>
          <w:i w:val="false"/>
          <w:color w:val="000000"/>
          <w:sz w:val="28"/>
        </w:rPr>
        <w:t>
      а) дата травмы (отравления)</w:t>
      </w:r>
    </w:p>
    <w:bookmarkEnd w:id="1987"/>
    <w:bookmarkStart w:name="z2359" w:id="1988"/>
    <w:p>
      <w:pPr>
        <w:spacing w:after="0"/>
        <w:ind w:left="0"/>
        <w:jc w:val="both"/>
      </w:pPr>
      <w:r>
        <w:rPr>
          <w:rFonts w:ascii="Times New Roman"/>
          <w:b w:val="false"/>
          <w:i w:val="false"/>
          <w:color w:val="000000"/>
          <w:sz w:val="28"/>
        </w:rPr>
        <w:t>
      б) при несчастных случаях вне производства вид травмы</w:t>
      </w:r>
    </w:p>
    <w:bookmarkEnd w:id="1988"/>
    <w:bookmarkStart w:name="z2360" w:id="1989"/>
    <w:p>
      <w:pPr>
        <w:spacing w:after="0"/>
        <w:ind w:left="0"/>
        <w:jc w:val="both"/>
      </w:pPr>
      <w:r>
        <w:rPr>
          <w:rFonts w:ascii="Times New Roman"/>
          <w:b w:val="false"/>
          <w:i w:val="false"/>
          <w:color w:val="000000"/>
          <w:sz w:val="28"/>
        </w:rPr>
        <w:t>
      в) место и обстоятельства, при которых произошла травма, отравление (указать подробно)</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568"/>
        <w:gridCol w:w="568"/>
        <w:gridCol w:w="568"/>
        <w:gridCol w:w="568"/>
        <w:gridCol w:w="575"/>
        <w:gridCol w:w="575"/>
        <w:gridCol w:w="1138"/>
        <w:gridCol w:w="1112"/>
        <w:gridCol w:w="26"/>
      </w:tblGrid>
      <w:tr>
        <w:trPr>
          <w:trHeight w:val="30" w:hRule="atLeast"/>
        </w:trPr>
        <w:tc>
          <w:tcPr>
            <w:tcW w:w="6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Причина смерти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6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1" w:id="1990"/>
    <w:p>
      <w:pPr>
        <w:spacing w:after="0"/>
        <w:ind w:left="0"/>
        <w:jc w:val="both"/>
      </w:pPr>
      <w:r>
        <w:rPr>
          <w:rFonts w:ascii="Times New Roman"/>
          <w:b w:val="false"/>
          <w:i w:val="false"/>
          <w:color w:val="000000"/>
          <w:sz w:val="28"/>
        </w:rPr>
        <w:t xml:space="preserve">
      2) Прочие важные состояния, способствовавшие смерти, но не связанные с болезнью или патологическим состоянием, приведшим к ней _______________________________ </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2" w:id="1991"/>
    <w:p>
      <w:pPr>
        <w:spacing w:after="0"/>
        <w:ind w:left="0"/>
        <w:jc w:val="both"/>
      </w:pPr>
      <w:r>
        <w:rPr>
          <w:rFonts w:ascii="Times New Roman"/>
          <w:b w:val="false"/>
          <w:i w:val="false"/>
          <w:color w:val="000000"/>
          <w:sz w:val="28"/>
        </w:rPr>
        <w:t>
      В случае смерти женщины:</w:t>
      </w:r>
    </w:p>
    <w:bookmarkEnd w:id="1991"/>
    <w:bookmarkStart w:name="z2363" w:id="1992"/>
    <w:p>
      <w:pPr>
        <w:spacing w:after="0"/>
        <w:ind w:left="0"/>
        <w:jc w:val="both"/>
      </w:pPr>
      <w:r>
        <w:rPr>
          <w:rFonts w:ascii="Times New Roman"/>
          <w:b w:val="false"/>
          <w:i w:val="false"/>
          <w:color w:val="000000"/>
          <w:sz w:val="28"/>
        </w:rPr>
        <w:t>
      10. Дата последней беременности</w:t>
      </w:r>
    </w:p>
    <w:bookmarkEnd w:id="1992"/>
    <w:bookmarkStart w:name="z2364" w:id="1993"/>
    <w:p>
      <w:pPr>
        <w:spacing w:after="0"/>
        <w:ind w:left="0"/>
        <w:jc w:val="both"/>
      </w:pPr>
      <w:r>
        <w:rPr>
          <w:rFonts w:ascii="Times New Roman"/>
          <w:b w:val="false"/>
          <w:i w:val="false"/>
          <w:color w:val="000000"/>
          <w:sz w:val="28"/>
        </w:rPr>
        <w:t>
      11. Исход последней беременности</w:t>
      </w:r>
    </w:p>
    <w:bookmarkEnd w:id="1993"/>
    <w:bookmarkStart w:name="z2365" w:id="1994"/>
    <w:p>
      <w:pPr>
        <w:spacing w:after="0"/>
        <w:ind w:left="0"/>
        <w:jc w:val="both"/>
      </w:pPr>
      <w:r>
        <w:rPr>
          <w:rFonts w:ascii="Times New Roman"/>
          <w:b w:val="false"/>
          <w:i w:val="false"/>
          <w:color w:val="000000"/>
          <w:sz w:val="28"/>
        </w:rPr>
        <w:t>
      12. Наименование медицинской организации, выдавшей свидетельство</w:t>
      </w:r>
    </w:p>
    <w:bookmarkEnd w:id="1994"/>
    <w:bookmarkStart w:name="z2366" w:id="1995"/>
    <w:p>
      <w:pPr>
        <w:spacing w:after="0"/>
        <w:ind w:left="0"/>
        <w:jc w:val="both"/>
      </w:pPr>
      <w:r>
        <w:rPr>
          <w:rFonts w:ascii="Times New Roman"/>
          <w:b w:val="false"/>
          <w:i w:val="false"/>
          <w:color w:val="000000"/>
          <w:sz w:val="28"/>
        </w:rPr>
        <w:t>
      13. Фамилия, имя, отчество, должность медицинского работника, выдавшего свидетельство</w:t>
      </w:r>
    </w:p>
    <w:bookmarkEnd w:id="1995"/>
    <w:bookmarkStart w:name="z2367" w:id="1996"/>
    <w:p>
      <w:pPr>
        <w:spacing w:after="0"/>
        <w:ind w:left="0"/>
        <w:jc w:val="both"/>
      </w:pPr>
      <w:r>
        <w:rPr>
          <w:rFonts w:ascii="Times New Roman"/>
          <w:b w:val="false"/>
          <w:i w:val="false"/>
          <w:color w:val="000000"/>
          <w:sz w:val="28"/>
        </w:rPr>
        <w:t>
      14. Фамилия, имя, отчество, лица, получившего свидетельство</w:t>
      </w:r>
    </w:p>
    <w:bookmarkEnd w:id="1996"/>
    <w:bookmarkStart w:name="z2368" w:id="1997"/>
    <w:p>
      <w:pPr>
        <w:spacing w:after="0"/>
        <w:ind w:left="0"/>
        <w:jc w:val="both"/>
      </w:pPr>
      <w:r>
        <w:rPr>
          <w:rFonts w:ascii="Times New Roman"/>
          <w:b w:val="false"/>
          <w:i w:val="false"/>
          <w:color w:val="000000"/>
          <w:sz w:val="28"/>
        </w:rPr>
        <w:t>
      15. Причина смерти установлена: Ф.И.О. (при его наличии), идентификатор</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684"/>
        <w:gridCol w:w="684"/>
        <w:gridCol w:w="685"/>
        <w:gridCol w:w="685"/>
        <w:gridCol w:w="685"/>
        <w:gridCol w:w="911"/>
        <w:gridCol w:w="911"/>
        <w:gridCol w:w="453"/>
      </w:tblGrid>
      <w:tr>
        <w:trPr>
          <w:trHeight w:val="30" w:hRule="atLeast"/>
        </w:trPr>
        <w:tc>
          <w:tcPr>
            <w:tcW w:w="6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Причина смерти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патологические состояния, приведшие к возникновению непосредственной причины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9" w:id="1998"/>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w:t>
      </w:r>
    </w:p>
    <w:bookmarkEnd w:id="1998"/>
    <w:bookmarkStart w:name="z2370" w:id="1999"/>
    <w:p>
      <w:pPr>
        <w:spacing w:after="0"/>
        <w:ind w:left="0"/>
        <w:jc w:val="both"/>
      </w:pPr>
      <w:r>
        <w:rPr>
          <w:rFonts w:ascii="Times New Roman"/>
          <w:b w:val="false"/>
          <w:i w:val="false"/>
          <w:color w:val="000000"/>
          <w:sz w:val="28"/>
        </w:rPr>
        <w:t>
      18. В случае смерти женщины:</w:t>
      </w:r>
    </w:p>
    <w:bookmarkEnd w:id="1999"/>
    <w:bookmarkStart w:name="z2371" w:id="2000"/>
    <w:p>
      <w:pPr>
        <w:spacing w:after="0"/>
        <w:ind w:left="0"/>
        <w:jc w:val="both"/>
      </w:pPr>
      <w:r>
        <w:rPr>
          <w:rFonts w:ascii="Times New Roman"/>
          <w:b w:val="false"/>
          <w:i w:val="false"/>
          <w:color w:val="000000"/>
          <w:sz w:val="28"/>
        </w:rPr>
        <w:t>
      18.1 умерла беременной (независимо от продолжительности и локализации беременности);</w:t>
      </w:r>
    </w:p>
    <w:bookmarkEnd w:id="2000"/>
    <w:bookmarkStart w:name="z2372" w:id="2001"/>
    <w:p>
      <w:pPr>
        <w:spacing w:after="0"/>
        <w:ind w:left="0"/>
        <w:jc w:val="both"/>
      </w:pPr>
      <w:r>
        <w:rPr>
          <w:rFonts w:ascii="Times New Roman"/>
          <w:b w:val="false"/>
          <w:i w:val="false"/>
          <w:color w:val="000000"/>
          <w:sz w:val="28"/>
        </w:rPr>
        <w:t>
      18.2 в процессе родов (аборта)</w:t>
      </w:r>
    </w:p>
    <w:bookmarkEnd w:id="2001"/>
    <w:bookmarkStart w:name="z2373" w:id="2002"/>
    <w:p>
      <w:pPr>
        <w:spacing w:after="0"/>
        <w:ind w:left="0"/>
        <w:jc w:val="both"/>
      </w:pPr>
      <w:r>
        <w:rPr>
          <w:rFonts w:ascii="Times New Roman"/>
          <w:b w:val="false"/>
          <w:i w:val="false"/>
          <w:color w:val="000000"/>
          <w:sz w:val="28"/>
        </w:rPr>
        <w:t>
      18.3 в течение 42 дней после родов (аборта)</w:t>
      </w:r>
    </w:p>
    <w:bookmarkEnd w:id="2002"/>
    <w:bookmarkStart w:name="z2374" w:id="2003"/>
    <w:p>
      <w:pPr>
        <w:spacing w:after="0"/>
        <w:ind w:left="0"/>
        <w:jc w:val="both"/>
      </w:pPr>
      <w:r>
        <w:rPr>
          <w:rFonts w:ascii="Times New Roman"/>
          <w:b w:val="false"/>
          <w:i w:val="false"/>
          <w:color w:val="000000"/>
          <w:sz w:val="28"/>
        </w:rPr>
        <w:t>
      18.4 в течение 43-365 дней после окончания беременности, родов</w:t>
      </w:r>
    </w:p>
    <w:bookmarkEnd w:id="2003"/>
    <w:bookmarkStart w:name="z2375" w:id="2004"/>
    <w:p>
      <w:pPr>
        <w:spacing w:after="0"/>
        <w:ind w:left="0"/>
        <w:jc w:val="both"/>
      </w:pPr>
      <w:r>
        <w:rPr>
          <w:rFonts w:ascii="Times New Roman"/>
          <w:b w:val="false"/>
          <w:i w:val="false"/>
          <w:color w:val="000000"/>
          <w:sz w:val="28"/>
        </w:rPr>
        <w:t xml:space="preserve">
      19. Дополнительные сведения: </w:t>
      </w:r>
    </w:p>
    <w:bookmarkEnd w:id="2004"/>
    <w:bookmarkStart w:name="z2376" w:id="2005"/>
    <w:p>
      <w:pPr>
        <w:spacing w:after="0"/>
        <w:ind w:left="0"/>
        <w:jc w:val="both"/>
      </w:pPr>
      <w:r>
        <w:rPr>
          <w:rFonts w:ascii="Times New Roman"/>
          <w:b w:val="false"/>
          <w:i w:val="false"/>
          <w:color w:val="000000"/>
          <w:sz w:val="28"/>
        </w:rPr>
        <w:t>
      20. Наименование организации здравоохранения, выдавшей свидетельство, его адрес</w:t>
      </w:r>
    </w:p>
    <w:bookmarkEnd w:id="2005"/>
    <w:bookmarkStart w:name="z2377" w:id="2006"/>
    <w:p>
      <w:pPr>
        <w:spacing w:after="0"/>
        <w:ind w:left="0"/>
        <w:jc w:val="both"/>
      </w:pPr>
      <w:r>
        <w:rPr>
          <w:rFonts w:ascii="Times New Roman"/>
          <w:b w:val="false"/>
          <w:i w:val="false"/>
          <w:color w:val="000000"/>
          <w:sz w:val="28"/>
        </w:rPr>
        <w:t>
      21. Фамилия, имя, отчество (при его наличии), идентификатор,должность медицинского работника, выдавшего свидетельство</w:t>
      </w:r>
    </w:p>
    <w:bookmarkEnd w:id="2006"/>
    <w:bookmarkStart w:name="z2378" w:id="2007"/>
    <w:p>
      <w:pPr>
        <w:spacing w:after="0"/>
        <w:ind w:left="0"/>
        <w:jc w:val="both"/>
      </w:pPr>
      <w:r>
        <w:rPr>
          <w:rFonts w:ascii="Times New Roman"/>
          <w:b w:val="false"/>
          <w:i w:val="false"/>
          <w:color w:val="000000"/>
          <w:sz w:val="28"/>
        </w:rPr>
        <w:t>
      Идентификатор медицинской организации</w:t>
      </w:r>
    </w:p>
    <w:bookmarkEnd w:id="2007"/>
    <w:bookmarkStart w:name="z2379" w:id="2008"/>
    <w:p>
      <w:pPr>
        <w:spacing w:after="0"/>
        <w:ind w:left="0"/>
        <w:jc w:val="both"/>
      </w:pPr>
      <w:r>
        <w:rPr>
          <w:rFonts w:ascii="Times New Roman"/>
          <w:b w:val="false"/>
          <w:i w:val="false"/>
          <w:color w:val="000000"/>
          <w:sz w:val="28"/>
        </w:rPr>
        <w:t>
      Идентификатор медицинского работника, выдавшего свидетельство или физического лица, занимающегося частной медицинской практикой</w:t>
      </w:r>
    </w:p>
    <w:bookmarkEnd w:id="2008"/>
    <w:bookmarkStart w:name="z2380" w:id="2009"/>
    <w:p>
      <w:pPr>
        <w:spacing w:after="0"/>
        <w:ind w:left="0"/>
        <w:jc w:val="both"/>
      </w:pPr>
      <w:r>
        <w:rPr>
          <w:rFonts w:ascii="Times New Roman"/>
          <w:b w:val="false"/>
          <w:i w:val="false"/>
          <w:color w:val="000000"/>
          <w:sz w:val="28"/>
        </w:rPr>
        <w:t>
      Примечание:</w:t>
      </w:r>
    </w:p>
    <w:bookmarkEnd w:id="2009"/>
    <w:bookmarkStart w:name="z2381" w:id="2010"/>
    <w:p>
      <w:pPr>
        <w:spacing w:after="0"/>
        <w:ind w:left="0"/>
        <w:jc w:val="both"/>
      </w:pPr>
      <w:r>
        <w:rPr>
          <w:rFonts w:ascii="Times New Roman"/>
          <w:b w:val="false"/>
          <w:i w:val="false"/>
          <w:color w:val="000000"/>
          <w:sz w:val="28"/>
        </w:rPr>
        <w:t>
      Медицинское свидетельство о смерти формировать и распечатывать только</w:t>
      </w:r>
    </w:p>
    <w:bookmarkEnd w:id="2010"/>
    <w:bookmarkStart w:name="z2382" w:id="2011"/>
    <w:p>
      <w:pPr>
        <w:spacing w:after="0"/>
        <w:ind w:left="0"/>
        <w:jc w:val="both"/>
      </w:pPr>
      <w:r>
        <w:rPr>
          <w:rFonts w:ascii="Times New Roman"/>
          <w:b w:val="false"/>
          <w:i w:val="false"/>
          <w:color w:val="000000"/>
          <w:sz w:val="28"/>
        </w:rPr>
        <w:t>
      из информационной системы. Для детей, умерших в возрасте до 1 года, заполняется</w:t>
      </w:r>
    </w:p>
    <w:bookmarkEnd w:id="2011"/>
    <w:bookmarkStart w:name="z2383" w:id="2012"/>
    <w:p>
      <w:pPr>
        <w:spacing w:after="0"/>
        <w:ind w:left="0"/>
        <w:jc w:val="both"/>
      </w:pPr>
      <w:r>
        <w:rPr>
          <w:rFonts w:ascii="Times New Roman"/>
          <w:b w:val="false"/>
          <w:i w:val="false"/>
          <w:color w:val="000000"/>
          <w:sz w:val="28"/>
        </w:rPr>
        <w:t>
      в отношении матери</w:t>
      </w:r>
    </w:p>
    <w:bookmarkEnd w:id="2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91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106-2/у-12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013"/>
          <w:p>
            <w:pPr>
              <w:spacing w:after="20"/>
              <w:ind w:left="20"/>
              <w:jc w:val="both"/>
            </w:pPr>
            <w:r>
              <w:rPr>
                <w:rFonts w:ascii="Times New Roman"/>
                <w:b w:val="false"/>
                <w:i w:val="false"/>
                <w:color w:val="000000"/>
                <w:sz w:val="20"/>
              </w:rPr>
              <w:t>
Медицинское свидетельство о перинатальной смерти</w:t>
            </w:r>
            <w:r>
              <w:br/>
            </w:r>
            <w:r>
              <w:rPr>
                <w:rFonts w:ascii="Times New Roman"/>
                <w:b w:val="false"/>
                <w:i w:val="false"/>
                <w:color w:val="000000"/>
                <w:sz w:val="20"/>
              </w:rPr>
              <w:t>
</w:t>
            </w: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(окончательное, предварительное, взамен предварительного № _________)</w:t>
            </w:r>
            <w:r>
              <w:br/>
            </w:r>
            <w:r>
              <w:rPr>
                <w:rFonts w:ascii="Times New Roman"/>
                <w:b w:val="false"/>
                <w:i w:val="false"/>
                <w:color w:val="000000"/>
                <w:sz w:val="20"/>
              </w:rPr>
              <w:t>
</w:t>
            </w:r>
            <w:r>
              <w:rPr>
                <w:rFonts w:ascii="Times New Roman"/>
                <w:b w:val="false"/>
                <w:i w:val="false"/>
                <w:color w:val="000000"/>
                <w:sz w:val="20"/>
              </w:rPr>
              <w:t>Дата выдачи</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7303"/>
            </w:tblGrid>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мертворожденный</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умер на 1-й неделе жизни</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014"/>
          <w:p>
            <w:pPr>
              <w:spacing w:after="20"/>
              <w:ind w:left="20"/>
              <w:jc w:val="both"/>
            </w:pPr>
            <w:r>
              <w:rPr>
                <w:rFonts w:ascii="Times New Roman"/>
                <w:b w:val="false"/>
                <w:i w:val="false"/>
                <w:color w:val="000000"/>
                <w:sz w:val="20"/>
              </w:rPr>
              <w:t>
Место для шифра</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015"/>
          <w:p>
            <w:pPr>
              <w:spacing w:after="20"/>
              <w:ind w:left="20"/>
              <w:jc w:val="both"/>
            </w:pPr>
            <w:r>
              <w:rPr>
                <w:rFonts w:ascii="Times New Roman"/>
                <w:b w:val="false"/>
                <w:i w:val="false"/>
                <w:color w:val="000000"/>
                <w:sz w:val="20"/>
              </w:rPr>
              <w:t>
1. Фамилия, имя, отчество (при его наличии) умершего (мертворожденного)</w:t>
            </w:r>
            <w:r>
              <w:br/>
            </w:r>
            <w:r>
              <w:rPr>
                <w:rFonts w:ascii="Times New Roman"/>
                <w:b w:val="false"/>
                <w:i w:val="false"/>
                <w:color w:val="000000"/>
                <w:sz w:val="20"/>
              </w:rPr>
              <w:t>
</w:t>
            </w:r>
            <w:r>
              <w:rPr>
                <w:rFonts w:ascii="Times New Roman"/>
                <w:b w:val="false"/>
                <w:i w:val="false"/>
                <w:color w:val="000000"/>
                <w:sz w:val="20"/>
              </w:rPr>
              <w:t>2. Пол: муж. - 1 жен. - 2 не определен – 3 (подчеркнуть)</w:t>
            </w:r>
            <w:r>
              <w:br/>
            </w:r>
            <w:r>
              <w:rPr>
                <w:rFonts w:ascii="Times New Roman"/>
                <w:b w:val="false"/>
                <w:i w:val="false"/>
                <w:color w:val="000000"/>
                <w:sz w:val="20"/>
              </w:rPr>
              <w:t>
</w:t>
            </w:r>
            <w:r>
              <w:rPr>
                <w:rFonts w:ascii="Times New Roman"/>
                <w:b w:val="false"/>
                <w:i w:val="false"/>
                <w:color w:val="000000"/>
                <w:sz w:val="20"/>
              </w:rPr>
              <w:t>3. Дата рождения (мертворождения):</w:t>
            </w:r>
            <w:r>
              <w:br/>
            </w:r>
            <w:r>
              <w:rPr>
                <w:rFonts w:ascii="Times New Roman"/>
                <w:b w:val="false"/>
                <w:i w:val="false"/>
                <w:color w:val="000000"/>
                <w:sz w:val="20"/>
              </w:rPr>
              <w:t>
</w:t>
            </w:r>
            <w:r>
              <w:rPr>
                <w:rFonts w:ascii="Times New Roman"/>
                <w:b w:val="false"/>
                <w:i w:val="false"/>
                <w:color w:val="000000"/>
                <w:sz w:val="20"/>
              </w:rPr>
              <w:t>______мин, ____ час, _____ число, ____ месяц, ________ год</w:t>
            </w:r>
            <w:r>
              <w:br/>
            </w:r>
            <w:r>
              <w:rPr>
                <w:rFonts w:ascii="Times New Roman"/>
                <w:b w:val="false"/>
                <w:i w:val="false"/>
                <w:color w:val="000000"/>
                <w:sz w:val="20"/>
              </w:rPr>
              <w:t>
</w:t>
            </w:r>
            <w:r>
              <w:rPr>
                <w:rFonts w:ascii="Times New Roman"/>
                <w:b w:val="false"/>
                <w:i w:val="false"/>
                <w:color w:val="000000"/>
                <w:sz w:val="20"/>
              </w:rPr>
              <w:t>4. Дата смерти:</w:t>
            </w:r>
            <w:r>
              <w:br/>
            </w:r>
            <w:r>
              <w:rPr>
                <w:rFonts w:ascii="Times New Roman"/>
                <w:b w:val="false"/>
                <w:i w:val="false"/>
                <w:color w:val="000000"/>
                <w:sz w:val="20"/>
              </w:rPr>
              <w:t>
</w:t>
            </w:r>
            <w:r>
              <w:rPr>
                <w:rFonts w:ascii="Times New Roman"/>
                <w:b w:val="false"/>
                <w:i w:val="false"/>
                <w:color w:val="000000"/>
                <w:sz w:val="20"/>
              </w:rPr>
              <w:t> ______мин, ____ час, _____ число, ____ месяц, ________ год</w:t>
            </w:r>
            <w:r>
              <w:br/>
            </w:r>
            <w:r>
              <w:rPr>
                <w:rFonts w:ascii="Times New Roman"/>
                <w:b w:val="false"/>
                <w:i w:val="false"/>
                <w:color w:val="000000"/>
                <w:sz w:val="20"/>
              </w:rPr>
              <w:t>
</w:t>
            </w:r>
            <w:r>
              <w:rPr>
                <w:rFonts w:ascii="Times New Roman"/>
                <w:b w:val="false"/>
                <w:i w:val="false"/>
                <w:color w:val="000000"/>
                <w:sz w:val="20"/>
              </w:rPr>
              <w:t>5. Место смерти (мертворождения):</w:t>
            </w:r>
            <w:r>
              <w:br/>
            </w:r>
            <w:r>
              <w:rPr>
                <w:rFonts w:ascii="Times New Roman"/>
                <w:b w:val="false"/>
                <w:i w:val="false"/>
                <w:color w:val="000000"/>
                <w:sz w:val="20"/>
              </w:rPr>
              <w:t>
</w:t>
            </w:r>
            <w:r>
              <w:rPr>
                <w:rFonts w:ascii="Times New Roman"/>
                <w:b w:val="false"/>
                <w:i w:val="false"/>
                <w:color w:val="000000"/>
                <w:sz w:val="20"/>
              </w:rPr>
              <w:t>а) ______________ Республика, _____________ область/ ГРЗ ____________ район/ГОЗ/район в ГРЗ _____________</w:t>
            </w:r>
            <w:r>
              <w:br/>
            </w:r>
            <w:r>
              <w:rPr>
                <w:rFonts w:ascii="Times New Roman"/>
                <w:b w:val="false"/>
                <w:i w:val="false"/>
                <w:color w:val="000000"/>
                <w:sz w:val="20"/>
              </w:rPr>
              <w:t>
</w:t>
            </w:r>
            <w:r>
              <w:rPr>
                <w:rFonts w:ascii="Times New Roman"/>
                <w:b w:val="false"/>
                <w:i w:val="false"/>
                <w:color w:val="000000"/>
                <w:sz w:val="20"/>
              </w:rPr>
              <w:t>__________________ округ/поселковый акимат /район в ГОЗ/акимат города районного значения ________________ Населенный пункт __________ (город -1, село – 2) __________________ ул., дом ______ , кв. № ______</w:t>
            </w:r>
            <w:r>
              <w:br/>
            </w:r>
            <w:r>
              <w:rPr>
                <w:rFonts w:ascii="Times New Roman"/>
                <w:b w:val="false"/>
                <w:i w:val="false"/>
                <w:color w:val="000000"/>
                <w:sz w:val="20"/>
              </w:rPr>
              <w:t>
</w:t>
            </w:r>
            <w:r>
              <w:rPr>
                <w:rFonts w:ascii="Times New Roman"/>
                <w:b w:val="false"/>
                <w:i w:val="false"/>
                <w:color w:val="000000"/>
                <w:sz w:val="20"/>
              </w:rPr>
              <w:t>б) смерть (мертворождение) произошла: 1 - в стационаре - 1 (вписать)________________________,</w:t>
            </w:r>
            <w:r>
              <w:br/>
            </w:r>
            <w:r>
              <w:rPr>
                <w:rFonts w:ascii="Times New Roman"/>
                <w:b w:val="false"/>
                <w:i w:val="false"/>
                <w:color w:val="000000"/>
                <w:sz w:val="20"/>
              </w:rPr>
              <w:t>
</w:t>
            </w:r>
            <w:r>
              <w:rPr>
                <w:rFonts w:ascii="Times New Roman"/>
                <w:b w:val="false"/>
                <w:i w:val="false"/>
                <w:color w:val="000000"/>
                <w:sz w:val="20"/>
              </w:rPr>
              <w:t>2 –дома - 2, 3 - в другом месте - 3 (вписать): ___________________________________</w:t>
            </w:r>
            <w:r>
              <w:br/>
            </w:r>
            <w:r>
              <w:rPr>
                <w:rFonts w:ascii="Times New Roman"/>
                <w:b w:val="false"/>
                <w:i w:val="false"/>
                <w:color w:val="000000"/>
                <w:sz w:val="20"/>
              </w:rPr>
              <w:t>
</w:t>
            </w:r>
            <w:r>
              <w:rPr>
                <w:rFonts w:ascii="Times New Roman"/>
                <w:b w:val="false"/>
                <w:i w:val="false"/>
                <w:color w:val="000000"/>
                <w:sz w:val="20"/>
              </w:rPr>
              <w:t>6. Фамилия, имя, отчество (при его наличии) матери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Дата рождения матери: _____ число, __________________ месяц, ________ год</w:t>
            </w:r>
            <w:r>
              <w:br/>
            </w:r>
            <w:r>
              <w:rPr>
                <w:rFonts w:ascii="Times New Roman"/>
                <w:b w:val="false"/>
                <w:i w:val="false"/>
                <w:color w:val="000000"/>
                <w:sz w:val="20"/>
              </w:rPr>
              <w:t>
</w:t>
            </w:r>
            <w:r>
              <w:rPr>
                <w:rFonts w:ascii="Times New Roman"/>
                <w:b w:val="false"/>
                <w:i w:val="false"/>
                <w:color w:val="000000"/>
                <w:sz w:val="20"/>
              </w:rPr>
              <w:t>8. Национальность ______________________________________________</w:t>
            </w:r>
            <w:r>
              <w:br/>
            </w:r>
            <w:r>
              <w:rPr>
                <w:rFonts w:ascii="Times New Roman"/>
                <w:b w:val="false"/>
                <w:i w:val="false"/>
                <w:color w:val="000000"/>
                <w:sz w:val="20"/>
              </w:rPr>
              <w:t>
</w:t>
            </w:r>
            <w:r>
              <w:rPr>
                <w:rFonts w:ascii="Times New Roman"/>
                <w:b w:val="false"/>
                <w:i w:val="false"/>
                <w:color w:val="000000"/>
                <w:sz w:val="20"/>
              </w:rPr>
              <w:t>9. Семейное положение: никогда не состояла в браке - 1, состоит в браке - 2, вдова - 3, разведена - 4, неизвестно – 5</w:t>
            </w:r>
            <w:r>
              <w:br/>
            </w:r>
            <w:r>
              <w:rPr>
                <w:rFonts w:ascii="Times New Roman"/>
                <w:b w:val="false"/>
                <w:i w:val="false"/>
                <w:color w:val="000000"/>
                <w:sz w:val="20"/>
              </w:rPr>
              <w:t>
</w:t>
            </w:r>
            <w:r>
              <w:rPr>
                <w:rFonts w:ascii="Times New Roman"/>
                <w:b w:val="false"/>
                <w:i w:val="false"/>
                <w:color w:val="000000"/>
                <w:sz w:val="20"/>
              </w:rPr>
              <w:t>Для состоящих в браке: число, месяц, год заключения брака 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мужа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(сведения заполнены на основании записей в свидетельстве о браке, со слов матери – нужное подчеркнуть)</w:t>
            </w:r>
            <w:r>
              <w:br/>
            </w:r>
            <w:r>
              <w:rPr>
                <w:rFonts w:ascii="Times New Roman"/>
                <w:b w:val="false"/>
                <w:i w:val="false"/>
                <w:color w:val="000000"/>
                <w:sz w:val="20"/>
              </w:rPr>
              <w:t>
</w:t>
            </w:r>
            <w:r>
              <w:rPr>
                <w:rFonts w:ascii="Times New Roman"/>
                <w:b w:val="false"/>
                <w:i w:val="false"/>
                <w:color w:val="000000"/>
                <w:sz w:val="20"/>
              </w:rPr>
              <w:t>10. Место постоянного жительства матери умершего ребенка (мертворожденного): ___________________Республика</w:t>
            </w:r>
            <w:r>
              <w:br/>
            </w:r>
            <w:r>
              <w:rPr>
                <w:rFonts w:ascii="Times New Roman"/>
                <w:b w:val="false"/>
                <w:i w:val="false"/>
                <w:color w:val="000000"/>
                <w:sz w:val="20"/>
              </w:rPr>
              <w:t>
</w:t>
            </w:r>
            <w:r>
              <w:rPr>
                <w:rFonts w:ascii="Times New Roman"/>
                <w:b w:val="false"/>
                <w:i w:val="false"/>
                <w:color w:val="000000"/>
                <w:sz w:val="20"/>
              </w:rPr>
              <w:t>_____________________ область/ ГРЗ</w:t>
            </w:r>
            <w:r>
              <w:br/>
            </w:r>
            <w:r>
              <w:rPr>
                <w:rFonts w:ascii="Times New Roman"/>
                <w:b w:val="false"/>
                <w:i w:val="false"/>
                <w:color w:val="000000"/>
                <w:sz w:val="20"/>
              </w:rPr>
              <w:t>
</w:t>
            </w:r>
            <w:r>
              <w:rPr>
                <w:rFonts w:ascii="Times New Roman"/>
                <w:b w:val="false"/>
                <w:i w:val="false"/>
                <w:color w:val="000000"/>
                <w:sz w:val="20"/>
              </w:rPr>
              <w:t>_____________________ район/ ГОЗ/район в ГРЗ.</w:t>
            </w:r>
            <w:r>
              <w:br/>
            </w:r>
            <w:r>
              <w:rPr>
                <w:rFonts w:ascii="Times New Roman"/>
                <w:b w:val="false"/>
                <w:i w:val="false"/>
                <w:color w:val="000000"/>
                <w:sz w:val="20"/>
              </w:rPr>
              <w:t>
</w:t>
            </w:r>
            <w:r>
              <w:rPr>
                <w:rFonts w:ascii="Times New Roman"/>
                <w:b w:val="false"/>
                <w:i w:val="false"/>
                <w:color w:val="000000"/>
                <w:sz w:val="20"/>
              </w:rPr>
              <w:t>_____________________ округ/поселковый акимат /район в ГОЗ/акимат города районного значения _______________ населенный пункт ______________ улица, домі ______ , кв.№ ______</w:t>
            </w:r>
            <w:r>
              <w:br/>
            </w:r>
            <w:r>
              <w:rPr>
                <w:rFonts w:ascii="Times New Roman"/>
                <w:b w:val="false"/>
                <w:i w:val="false"/>
                <w:color w:val="000000"/>
                <w:sz w:val="20"/>
              </w:rPr>
              <w:t>
</w:t>
            </w:r>
            <w:r>
              <w:rPr>
                <w:rFonts w:ascii="Times New Roman"/>
                <w:b w:val="false"/>
                <w:i w:val="false"/>
                <w:color w:val="000000"/>
                <w:sz w:val="20"/>
              </w:rPr>
              <w:t>11. Образование матери: не имеет - 1, начальное - 2, основное среднее - 3, общее среднее – 4, среднее специальное - 5, незаконченное высшее – 6, высшее – 7, неизвестно – 8.</w:t>
            </w:r>
            <w:r>
              <w:br/>
            </w:r>
            <w:r>
              <w:rPr>
                <w:rFonts w:ascii="Times New Roman"/>
                <w:b w:val="false"/>
                <w:i w:val="false"/>
                <w:color w:val="000000"/>
                <w:sz w:val="20"/>
              </w:rPr>
              <w:t>
</w:t>
            </w:r>
            <w:r>
              <w:rPr>
                <w:rFonts w:ascii="Times New Roman"/>
                <w:b w:val="false"/>
                <w:i w:val="false"/>
                <w:color w:val="000000"/>
                <w:sz w:val="20"/>
              </w:rPr>
              <w:t>12.1. Место работы матери (если не работает, указать на чьем иждивении находится) 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12.2. Должность или выполняемая работа _____________________________</w:t>
            </w:r>
            <w:r>
              <w:br/>
            </w:r>
            <w:r>
              <w:rPr>
                <w:rFonts w:ascii="Times New Roman"/>
                <w:b w:val="false"/>
                <w:i w:val="false"/>
                <w:color w:val="000000"/>
                <w:sz w:val="20"/>
              </w:rPr>
              <w:t>
</w:t>
            </w:r>
            <w:r>
              <w:rPr>
                <w:rFonts w:ascii="Times New Roman"/>
                <w:b w:val="false"/>
                <w:i w:val="false"/>
                <w:color w:val="000000"/>
                <w:sz w:val="20"/>
              </w:rPr>
              <w:t>13. Какая по счету беременность______________</w:t>
            </w:r>
            <w:r>
              <w:br/>
            </w:r>
            <w:r>
              <w:rPr>
                <w:rFonts w:ascii="Times New Roman"/>
                <w:b w:val="false"/>
                <w:i w:val="false"/>
                <w:color w:val="000000"/>
                <w:sz w:val="20"/>
              </w:rPr>
              <w:t>
</w:t>
            </w:r>
            <w:r>
              <w:rPr>
                <w:rFonts w:ascii="Times New Roman"/>
                <w:b w:val="false"/>
                <w:i w:val="false"/>
                <w:color w:val="000000"/>
                <w:sz w:val="20"/>
              </w:rPr>
              <w:t>14 Какие по счету роды _________________________</w:t>
            </w:r>
            <w:r>
              <w:br/>
            </w:r>
            <w:r>
              <w:rPr>
                <w:rFonts w:ascii="Times New Roman"/>
                <w:b w:val="false"/>
                <w:i w:val="false"/>
                <w:color w:val="000000"/>
                <w:sz w:val="20"/>
              </w:rPr>
              <w:t>
</w:t>
            </w:r>
            <w:r>
              <w:rPr>
                <w:rFonts w:ascii="Times New Roman"/>
                <w:b w:val="false"/>
                <w:i w:val="false"/>
                <w:color w:val="000000"/>
                <w:sz w:val="20"/>
              </w:rPr>
              <w:t>15. Предшествующие беременности закончились:</w:t>
            </w:r>
            <w:r>
              <w:br/>
            </w:r>
            <w:r>
              <w:rPr>
                <w:rFonts w:ascii="Times New Roman"/>
                <w:b w:val="false"/>
                <w:i w:val="false"/>
                <w:color w:val="000000"/>
                <w:sz w:val="20"/>
              </w:rPr>
              <w:t>
</w:t>
            </w:r>
            <w:r>
              <w:rPr>
                <w:rFonts w:ascii="Times New Roman"/>
                <w:b w:val="false"/>
                <w:i w:val="false"/>
                <w:color w:val="000000"/>
                <w:sz w:val="20"/>
              </w:rPr>
              <w:t>рождением живого ребенка _______1,</w:t>
            </w:r>
            <w:r>
              <w:br/>
            </w:r>
            <w:r>
              <w:rPr>
                <w:rFonts w:ascii="Times New Roman"/>
                <w:b w:val="false"/>
                <w:i w:val="false"/>
                <w:color w:val="000000"/>
                <w:sz w:val="20"/>
              </w:rPr>
              <w:t>
</w:t>
            </w:r>
            <w:r>
              <w:rPr>
                <w:rFonts w:ascii="Times New Roman"/>
                <w:b w:val="false"/>
                <w:i w:val="false"/>
                <w:color w:val="000000"/>
                <w:sz w:val="20"/>
              </w:rPr>
              <w:t>мертворождением ________2, самопроизвольным выкидышем _________3, искусственным абортом ________ 4 (указать сколько)</w:t>
            </w:r>
            <w:r>
              <w:br/>
            </w:r>
            <w:r>
              <w:rPr>
                <w:rFonts w:ascii="Times New Roman"/>
                <w:b w:val="false"/>
                <w:i w:val="false"/>
                <w:color w:val="000000"/>
                <w:sz w:val="20"/>
              </w:rPr>
              <w:t>
</w:t>
            </w:r>
            <w:r>
              <w:rPr>
                <w:rFonts w:ascii="Times New Roman"/>
                <w:b w:val="false"/>
                <w:i w:val="false"/>
                <w:color w:val="000000"/>
                <w:sz w:val="20"/>
              </w:rPr>
              <w:t>16. Дата последней менструации ___________________________</w:t>
            </w:r>
            <w:r>
              <w:br/>
            </w:r>
            <w:r>
              <w:rPr>
                <w:rFonts w:ascii="Times New Roman"/>
                <w:b w:val="false"/>
                <w:i w:val="false"/>
                <w:color w:val="000000"/>
                <w:sz w:val="20"/>
              </w:rPr>
              <w:t>
</w:t>
            </w:r>
            <w:r>
              <w:rPr>
                <w:rFonts w:ascii="Times New Roman"/>
                <w:b w:val="false"/>
                <w:i w:val="false"/>
                <w:color w:val="000000"/>
                <w:sz w:val="20"/>
              </w:rPr>
              <w:t>Продолжительность настоящей беременности ____________ недель</w:t>
            </w:r>
            <w:r>
              <w:br/>
            </w:r>
            <w:r>
              <w:rPr>
                <w:rFonts w:ascii="Times New Roman"/>
                <w:b w:val="false"/>
                <w:i w:val="false"/>
                <w:color w:val="000000"/>
                <w:sz w:val="20"/>
              </w:rPr>
              <w:t>
</w:t>
            </w:r>
            <w:r>
              <w:rPr>
                <w:rFonts w:ascii="Times New Roman"/>
                <w:b w:val="false"/>
                <w:i w:val="false"/>
                <w:color w:val="000000"/>
                <w:sz w:val="20"/>
              </w:rPr>
              <w:t>17. Роды приняли: врач - 1, акушерка - 2, фельдшер - 3, др. лицо - 4 (подчеркнуть)</w:t>
            </w:r>
            <w:r>
              <w:br/>
            </w:r>
            <w:r>
              <w:rPr>
                <w:rFonts w:ascii="Times New Roman"/>
                <w:b w:val="false"/>
                <w:i w:val="false"/>
                <w:color w:val="000000"/>
                <w:sz w:val="20"/>
              </w:rPr>
              <w:t>
</w:t>
            </w:r>
            <w:r>
              <w:rPr>
                <w:rFonts w:ascii="Times New Roman"/>
                <w:b w:val="false"/>
                <w:i w:val="false"/>
                <w:color w:val="000000"/>
                <w:sz w:val="20"/>
              </w:rPr>
              <w:t>18. Срок беременности при первой явке к врачу-акушеру (акушерке) 12 нед. и ранее - 1, 13-21 нед. - 2, 22-27 нед. - 3, 28 нед. и позже - 4, не обращалась совсем - 5.</w:t>
            </w:r>
            <w:r>
              <w:br/>
            </w:r>
            <w:r>
              <w:rPr>
                <w:rFonts w:ascii="Times New Roman"/>
                <w:b w:val="false"/>
                <w:i w:val="false"/>
                <w:color w:val="000000"/>
                <w:sz w:val="20"/>
              </w:rPr>
              <w:t>
</w:t>
            </w:r>
            <w:r>
              <w:rPr>
                <w:rFonts w:ascii="Times New Roman"/>
                <w:b w:val="false"/>
                <w:i w:val="false"/>
                <w:color w:val="000000"/>
                <w:sz w:val="20"/>
              </w:rPr>
              <w:t>19. Где состояла на учете: ФАП, ФП, ВА, СУБ, ЦРБ, СВА, ЖК, консультация "Брак и семья", гор. род. дом, обл. род. дом, ПЦ, частная клиника.</w:t>
            </w:r>
            <w:r>
              <w:br/>
            </w:r>
            <w:r>
              <w:rPr>
                <w:rFonts w:ascii="Times New Roman"/>
                <w:b w:val="false"/>
                <w:i w:val="false"/>
                <w:color w:val="000000"/>
                <w:sz w:val="20"/>
              </w:rPr>
              <w:t>
</w:t>
            </w:r>
            <w:r>
              <w:rPr>
                <w:rFonts w:ascii="Times New Roman"/>
                <w:b w:val="false"/>
                <w:i w:val="false"/>
                <w:color w:val="000000"/>
                <w:sz w:val="20"/>
              </w:rPr>
              <w:t>20. Заболевания и осложнения до наступления настоящей беременности: не было - 1, были – 2</w:t>
            </w:r>
            <w:r>
              <w:br/>
            </w: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21. Заболевания и осложнения в течение настоящей беременности: не было - 1, были - 2</w:t>
            </w:r>
            <w:r>
              <w:br/>
            </w:r>
            <w:r>
              <w:rPr>
                <w:rFonts w:ascii="Times New Roman"/>
                <w:b w:val="false"/>
                <w:i w:val="false"/>
                <w:color w:val="000000"/>
                <w:sz w:val="20"/>
              </w:rPr>
              <w:t>
</w:t>
            </w:r>
            <w:r>
              <w:rPr>
                <w:rFonts w:ascii="Times New Roman"/>
                <w:b w:val="false"/>
                <w:i w:val="false"/>
                <w:color w:val="000000"/>
                <w:sz w:val="20"/>
              </w:rPr>
              <w:t>(указать какие: основное заболевание указать первым)</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22. Осложнение родов: не было - 1, были - 2</w:t>
            </w:r>
            <w:r>
              <w:br/>
            </w:r>
            <w:r>
              <w:rPr>
                <w:rFonts w:ascii="Times New Roman"/>
                <w:b w:val="false"/>
                <w:i w:val="false"/>
                <w:color w:val="000000"/>
                <w:sz w:val="20"/>
              </w:rPr>
              <w:t>
</w:t>
            </w:r>
            <w:r>
              <w:rPr>
                <w:rFonts w:ascii="Times New Roman"/>
                <w:b w:val="false"/>
                <w:i w:val="false"/>
                <w:color w:val="000000"/>
                <w:sz w:val="20"/>
              </w:rPr>
              <w:t>(указать какие: основное осложнение указать первым)</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23. Операции и оперативные пособия, предпринятые с целью родоразрешения: не было - 1, были – 2 (указать какие) 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24. Ребенок (плод) родился: при одноплодных</w:t>
            </w:r>
            <w:r>
              <w:br/>
            </w:r>
            <w:r>
              <w:rPr>
                <w:rFonts w:ascii="Times New Roman"/>
                <w:b w:val="false"/>
                <w:i w:val="false"/>
                <w:color w:val="000000"/>
                <w:sz w:val="20"/>
              </w:rPr>
              <w:t>
</w:t>
            </w:r>
            <w:r>
              <w:rPr>
                <w:rFonts w:ascii="Times New Roman"/>
                <w:b w:val="false"/>
                <w:i w:val="false"/>
                <w:color w:val="000000"/>
                <w:sz w:val="20"/>
              </w:rPr>
              <w:t>родах - 1, первым из двойни - 2, вторым из двойни - 3,</w:t>
            </w:r>
            <w:r>
              <w:br/>
            </w:r>
            <w:r>
              <w:rPr>
                <w:rFonts w:ascii="Times New Roman"/>
                <w:b w:val="false"/>
                <w:i w:val="false"/>
                <w:color w:val="000000"/>
                <w:sz w:val="20"/>
              </w:rPr>
              <w:t>
</w:t>
            </w:r>
            <w:r>
              <w:rPr>
                <w:rFonts w:ascii="Times New Roman"/>
                <w:b w:val="false"/>
                <w:i w:val="false"/>
                <w:color w:val="000000"/>
                <w:sz w:val="20"/>
              </w:rPr>
              <w:t>др. многоплодных родах – 4.</w:t>
            </w:r>
            <w:r>
              <w:br/>
            </w:r>
            <w:r>
              <w:rPr>
                <w:rFonts w:ascii="Times New Roman"/>
                <w:b w:val="false"/>
                <w:i w:val="false"/>
                <w:color w:val="000000"/>
                <w:sz w:val="20"/>
              </w:rPr>
              <w:t>
</w:t>
            </w:r>
            <w:r>
              <w:rPr>
                <w:rFonts w:ascii="Times New Roman"/>
                <w:b w:val="false"/>
                <w:i w:val="false"/>
                <w:color w:val="000000"/>
                <w:sz w:val="20"/>
              </w:rPr>
              <w:t>25. Масса ребенка (плода) при рождении_________________________________гр.</w:t>
            </w:r>
            <w:r>
              <w:br/>
            </w:r>
            <w:r>
              <w:rPr>
                <w:rFonts w:ascii="Times New Roman"/>
                <w:b w:val="false"/>
                <w:i w:val="false"/>
                <w:color w:val="000000"/>
                <w:sz w:val="20"/>
              </w:rPr>
              <w:t>
</w:t>
            </w:r>
            <w:r>
              <w:rPr>
                <w:rFonts w:ascii="Times New Roman"/>
                <w:b w:val="false"/>
                <w:i w:val="false"/>
                <w:color w:val="000000"/>
                <w:sz w:val="20"/>
              </w:rPr>
              <w:t>26. Рост ребенка (плода) ______________________ см.</w:t>
            </w:r>
            <w:r>
              <w:br/>
            </w:r>
            <w:r>
              <w:rPr>
                <w:rFonts w:ascii="Times New Roman"/>
                <w:b w:val="false"/>
                <w:i w:val="false"/>
                <w:color w:val="000000"/>
                <w:sz w:val="20"/>
              </w:rPr>
              <w:t>
</w:t>
            </w:r>
            <w:r>
              <w:rPr>
                <w:rFonts w:ascii="Times New Roman"/>
                <w:b w:val="false"/>
                <w:i w:val="false"/>
                <w:color w:val="000000"/>
                <w:sz w:val="20"/>
              </w:rPr>
              <w:t>27. Ребенок (плод) родился: доношенным - 1, недоношенным - 2, переношенным – 3.</w:t>
            </w:r>
            <w:r>
              <w:br/>
            </w:r>
            <w:r>
              <w:rPr>
                <w:rFonts w:ascii="Times New Roman"/>
                <w:b w:val="false"/>
                <w:i w:val="false"/>
                <w:color w:val="000000"/>
                <w:sz w:val="20"/>
              </w:rPr>
              <w:t>
</w:t>
            </w:r>
            <w:r>
              <w:rPr>
                <w:rFonts w:ascii="Times New Roman"/>
                <w:b w:val="false"/>
                <w:i w:val="false"/>
                <w:color w:val="000000"/>
                <w:sz w:val="20"/>
              </w:rPr>
              <w:t>27-1. Критерии живорождения: дыхание - 1,</w:t>
            </w:r>
            <w:r>
              <w:br/>
            </w:r>
            <w:r>
              <w:rPr>
                <w:rFonts w:ascii="Times New Roman"/>
                <w:b w:val="false"/>
                <w:i w:val="false"/>
                <w:color w:val="000000"/>
                <w:sz w:val="20"/>
              </w:rPr>
              <w:t>
</w:t>
            </w:r>
            <w:r>
              <w:rPr>
                <w:rFonts w:ascii="Times New Roman"/>
                <w:b w:val="false"/>
                <w:i w:val="false"/>
                <w:color w:val="000000"/>
                <w:sz w:val="20"/>
              </w:rPr>
              <w:t>сердцебиение - 2, пульсация пуповины - 3, произвольное сокращение мускулатуры – 4.</w:t>
            </w:r>
            <w:r>
              <w:br/>
            </w:r>
            <w:r>
              <w:rPr>
                <w:rFonts w:ascii="Times New Roman"/>
                <w:b w:val="false"/>
                <w:i w:val="false"/>
                <w:color w:val="000000"/>
                <w:sz w:val="20"/>
              </w:rPr>
              <w:t>
</w:t>
            </w:r>
            <w:r>
              <w:rPr>
                <w:rFonts w:ascii="Times New Roman"/>
                <w:b w:val="false"/>
                <w:i w:val="false"/>
                <w:color w:val="000000"/>
                <w:sz w:val="20"/>
              </w:rPr>
              <w:t>28. Ребенок (плод) родился: мертвым - 1, мацерированным - 2, в асфиксии – 3.</w:t>
            </w:r>
            <w:r>
              <w:br/>
            </w:r>
            <w:r>
              <w:rPr>
                <w:rFonts w:ascii="Times New Roman"/>
                <w:b w:val="false"/>
                <w:i w:val="false"/>
                <w:color w:val="000000"/>
                <w:sz w:val="20"/>
              </w:rPr>
              <w:t>
</w:t>
            </w:r>
            <w:r>
              <w:rPr>
                <w:rFonts w:ascii="Times New Roman"/>
                <w:b w:val="false"/>
                <w:i w:val="false"/>
                <w:color w:val="000000"/>
                <w:sz w:val="20"/>
              </w:rPr>
              <w:t>29. Смерть ребенка (плода) наступила: до начала</w:t>
            </w:r>
            <w:r>
              <w:br/>
            </w:r>
            <w:r>
              <w:rPr>
                <w:rFonts w:ascii="Times New Roman"/>
                <w:b w:val="false"/>
                <w:i w:val="false"/>
                <w:color w:val="000000"/>
                <w:sz w:val="20"/>
              </w:rPr>
              <w:t>
</w:t>
            </w:r>
            <w:r>
              <w:rPr>
                <w:rFonts w:ascii="Times New Roman"/>
                <w:b w:val="false"/>
                <w:i w:val="false"/>
                <w:color w:val="000000"/>
                <w:sz w:val="20"/>
              </w:rPr>
              <w:t>родовой деятельности - 1, во время родов - 2, после родов - 3, неизвестно – 4.</w:t>
            </w:r>
            <w:r>
              <w:br/>
            </w:r>
            <w:r>
              <w:rPr>
                <w:rFonts w:ascii="Times New Roman"/>
                <w:b w:val="false"/>
                <w:i w:val="false"/>
                <w:color w:val="000000"/>
                <w:sz w:val="20"/>
              </w:rPr>
              <w:t>
</w:t>
            </w:r>
            <w:r>
              <w:rPr>
                <w:rFonts w:ascii="Times New Roman"/>
                <w:b w:val="false"/>
                <w:i w:val="false"/>
                <w:color w:val="000000"/>
                <w:sz w:val="20"/>
              </w:rPr>
              <w:t>30. Смерть ребенка (плода) произошла: от заболевания - 1, несчастного случая - 2, убийства - 3, род смерти не установлен – 4.</w:t>
            </w:r>
            <w:r>
              <w:br/>
            </w:r>
            <w:r>
              <w:rPr>
                <w:rFonts w:ascii="Times New Roman"/>
                <w:b w:val="false"/>
                <w:i w:val="false"/>
                <w:color w:val="000000"/>
                <w:sz w:val="20"/>
              </w:rPr>
              <w:t>
</w:t>
            </w:r>
            <w:r>
              <w:rPr>
                <w:rFonts w:ascii="Times New Roman"/>
                <w:b w:val="false"/>
                <w:i w:val="false"/>
                <w:color w:val="000000"/>
                <w:sz w:val="20"/>
              </w:rPr>
              <w:t>31 Причина перинатальной смерти: </w:t>
            </w:r>
            <w:r>
              <w:br/>
            </w:r>
            <w:r>
              <w:rPr>
                <w:rFonts w:ascii="Times New Roman"/>
                <w:b w:val="false"/>
                <w:i w:val="false"/>
                <w:color w:val="000000"/>
                <w:sz w:val="20"/>
              </w:rPr>
              <w:t>
</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0"/>
              <w:gridCol w:w="3"/>
              <w:gridCol w:w="2"/>
              <w:gridCol w:w="2"/>
              <w:gridCol w:w="2"/>
              <w:gridCol w:w="12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016"/>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w:t>
                  </w:r>
                  <w:r>
                    <w:br/>
                  </w:r>
                  <w:r>
                    <w:rPr>
                      <w:rFonts w:ascii="Times New Roman"/>
                      <w:b w:val="false"/>
                      <w:i w:val="false"/>
                      <w:color w:val="000000"/>
                      <w:sz w:val="20"/>
                    </w:rPr>
                    <w:t>
_________________________________________________</w:t>
                  </w:r>
                </w:p>
                <w:bookmarkEnd w:id="201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017"/>
                <w:p>
                  <w:pPr>
                    <w:spacing w:after="20"/>
                    <w:ind w:left="20"/>
                    <w:jc w:val="both"/>
                  </w:pPr>
                  <w:r>
                    <w:rPr>
                      <w:rFonts w:ascii="Times New Roman"/>
                      <w:b w:val="false"/>
                      <w:i w:val="false"/>
                      <w:color w:val="000000"/>
                      <w:sz w:val="20"/>
                    </w:rPr>
                    <w:t>
б) другие заболевания или состояния у ребенка (плода)</w:t>
                  </w:r>
                  <w:r>
                    <w:br/>
                  </w:r>
                  <w:r>
                    <w:rPr>
                      <w:rFonts w:ascii="Times New Roman"/>
                      <w:b w:val="false"/>
                      <w:i w:val="false"/>
                      <w:color w:val="000000"/>
                      <w:sz w:val="20"/>
                    </w:rPr>
                    <w:t>
_______________________________________________</w:t>
                  </w:r>
                </w:p>
                <w:bookmarkEnd w:id="2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018"/>
                <w:p>
                  <w:pPr>
                    <w:spacing w:after="20"/>
                    <w:ind w:left="20"/>
                    <w:jc w:val="both"/>
                  </w:pPr>
                  <w:r>
                    <w:rPr>
                      <w:rFonts w:ascii="Times New Roman"/>
                      <w:b w:val="false"/>
                      <w:i w:val="false"/>
                      <w:color w:val="000000"/>
                      <w:sz w:val="20"/>
                    </w:rPr>
                    <w:t>
в) первоначальная заболевание или состояние матери (состояние последа), обусловившее причину смерти ребенка (плода)</w:t>
                  </w:r>
                  <w:r>
                    <w:br/>
                  </w:r>
                  <w:r>
                    <w:rPr>
                      <w:rFonts w:ascii="Times New Roman"/>
                      <w:b w:val="false"/>
                      <w:i w:val="false"/>
                      <w:color w:val="000000"/>
                      <w:sz w:val="20"/>
                    </w:rPr>
                    <w:t>
______________________________________________</w:t>
                  </w:r>
                </w:p>
                <w:bookmarkEnd w:id="20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019"/>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w:t>
                  </w:r>
                  <w:r>
                    <w:br/>
                  </w:r>
                  <w:r>
                    <w:rPr>
                      <w:rFonts w:ascii="Times New Roman"/>
                      <w:b w:val="false"/>
                      <w:i w:val="false"/>
                      <w:color w:val="000000"/>
                      <w:sz w:val="20"/>
                    </w:rPr>
                    <w:t>
____________________________ _________________</w:t>
                  </w:r>
                </w:p>
                <w:bookmarkEnd w:id="20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другие сопутствовавшие состояния 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32. Причина смерти (мертворождения) установлена:</w:t>
            </w:r>
            <w:r>
              <w:br/>
            </w:r>
            <w:r>
              <w:rPr>
                <w:rFonts w:ascii="Times New Roman"/>
                <w:b w:val="false"/>
                <w:i w:val="false"/>
                <w:color w:val="000000"/>
                <w:sz w:val="20"/>
              </w:rPr>
              <w:t>
</w:t>
            </w:r>
            <w:r>
              <w:rPr>
                <w:rFonts w:ascii="Times New Roman"/>
                <w:b w:val="false"/>
                <w:i w:val="false"/>
                <w:color w:val="000000"/>
                <w:sz w:val="20"/>
              </w:rPr>
              <w:t>а) врачом, удостоверившим смерть - 1, врачом,</w:t>
            </w:r>
            <w:r>
              <w:br/>
            </w:r>
            <w:r>
              <w:rPr>
                <w:rFonts w:ascii="Times New Roman"/>
                <w:b w:val="false"/>
                <w:i w:val="false"/>
                <w:color w:val="000000"/>
                <w:sz w:val="20"/>
              </w:rPr>
              <w:t>
</w:t>
            </w:r>
            <w:r>
              <w:rPr>
                <w:rFonts w:ascii="Times New Roman"/>
                <w:b w:val="false"/>
                <w:i w:val="false"/>
                <w:color w:val="000000"/>
                <w:sz w:val="20"/>
              </w:rPr>
              <w:t>принимавшим роды - 2, врачом-педиатром, лечившим ребенка - 3, патологоанатомом - 4, судебно-медицинским экспертом - 5, акушеркой - 6, фельдшером – 7.</w:t>
            </w:r>
            <w:r>
              <w:br/>
            </w:r>
            <w:r>
              <w:rPr>
                <w:rFonts w:ascii="Times New Roman"/>
                <w:b w:val="false"/>
                <w:i w:val="false"/>
                <w:color w:val="000000"/>
                <w:sz w:val="20"/>
              </w:rPr>
              <w:t>
</w:t>
            </w:r>
            <w:r>
              <w:rPr>
                <w:rFonts w:ascii="Times New Roman"/>
                <w:b w:val="false"/>
                <w:i w:val="false"/>
                <w:color w:val="000000"/>
                <w:sz w:val="20"/>
              </w:rPr>
              <w:t>б) на основании: осмотра трупа - 1, записей в медицинской документации - 2, предшествовавшего наблюдения - 3, вскрытия – 4.</w:t>
            </w:r>
            <w:r>
              <w:br/>
            </w:r>
            <w:r>
              <w:rPr>
                <w:rFonts w:ascii="Times New Roman"/>
                <w:b w:val="false"/>
                <w:i w:val="false"/>
                <w:color w:val="000000"/>
                <w:sz w:val="20"/>
              </w:rPr>
              <w:t>
</w:t>
            </w:r>
            <w:r>
              <w:rPr>
                <w:rFonts w:ascii="Times New Roman"/>
                <w:b w:val="false"/>
                <w:i w:val="false"/>
                <w:color w:val="000000"/>
                <w:sz w:val="20"/>
              </w:rPr>
              <w:t>33. а) Свидетельство выдано, наименование медицинской организации: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 Фамилия, имя, отчество, должность и подпись медицинского работника, выдавшего свидетельство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8"/>
              <w:gridCol w:w="7532"/>
            </w:tblGrid>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020"/>
                <w:p>
                  <w:pPr>
                    <w:spacing w:after="20"/>
                    <w:ind w:left="20"/>
                    <w:jc w:val="both"/>
                  </w:pPr>
                  <w:r>
                    <w:rPr>
                      <w:rFonts w:ascii="Times New Roman"/>
                      <w:b w:val="false"/>
                      <w:i w:val="false"/>
                      <w:color w:val="000000"/>
                      <w:sz w:val="20"/>
                    </w:rPr>
                    <w:t xml:space="preserve">
печать </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подпись</w:t>
                  </w:r>
                </w:p>
                <w:bookmarkEnd w:id="2020"/>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2021"/>
                <w:p>
                  <w:pPr>
                    <w:spacing w:after="20"/>
                    <w:ind w:left="20"/>
                    <w:jc w:val="both"/>
                  </w:pPr>
                  <w:r>
                    <w:rPr>
                      <w:rFonts w:ascii="Times New Roman"/>
                      <w:b w:val="false"/>
                      <w:i w:val="false"/>
                      <w:color w:val="000000"/>
                      <w:sz w:val="20"/>
                    </w:rPr>
                    <w:t>
Руководитель медицинской организации</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фамилия</w:t>
                  </w:r>
                </w:p>
                <w:bookmarkEnd w:id="2021"/>
              </w:tc>
            </w:tr>
          </w:tbl>
          <w:p/>
          <w:p>
            <w:pPr>
              <w:spacing w:after="0"/>
              <w:ind w:left="0"/>
              <w:jc w:val="both"/>
            </w:pPr>
            <w:r>
              <w:rPr>
                <w:rFonts w:ascii="Times New Roman"/>
                <w:b w:val="false"/>
                <w:i w:val="false"/>
                <w:color w:val="000000"/>
                <w:sz w:val="20"/>
              </w:rPr>
              <w:t>34. Удостоверение/паспорт матери № _______________</w:t>
            </w:r>
            <w:r>
              <w:br/>
            </w:r>
            <w:r>
              <w:rPr>
                <w:rFonts w:ascii="Times New Roman"/>
                <w:b w:val="false"/>
                <w:i w:val="false"/>
                <w:color w:val="000000"/>
                <w:sz w:val="20"/>
              </w:rPr>
              <w:t>
</w:t>
            </w:r>
            <w:r>
              <w:rPr>
                <w:rFonts w:ascii="Times New Roman"/>
                <w:b w:val="false"/>
                <w:i w:val="false"/>
                <w:color w:val="000000"/>
                <w:sz w:val="20"/>
              </w:rPr>
              <w:t>35. Подпись матери ________________ дата _______________</w:t>
            </w:r>
            <w:r>
              <w:br/>
            </w:r>
            <w:r>
              <w:rPr>
                <w:rFonts w:ascii="Times New Roman"/>
                <w:b w:val="false"/>
                <w:i w:val="false"/>
                <w:color w:val="000000"/>
                <w:sz w:val="20"/>
              </w:rPr>
              <w:t>
</w:t>
            </w:r>
            <w:r>
              <w:rPr>
                <w:rFonts w:ascii="Times New Roman"/>
                <w:b w:val="false"/>
                <w:i w:val="false"/>
                <w:color w:val="000000"/>
                <w:sz w:val="20"/>
              </w:rPr>
              <w:t>Заполняется в регистрирующем органе</w:t>
            </w:r>
            <w:r>
              <w:br/>
            </w:r>
            <w:r>
              <w:rPr>
                <w:rFonts w:ascii="Times New Roman"/>
                <w:b w:val="false"/>
                <w:i w:val="false"/>
                <w:color w:val="000000"/>
                <w:sz w:val="20"/>
              </w:rPr>
              <w:t>
</w:t>
            </w:r>
            <w:r>
              <w:rPr>
                <w:rFonts w:ascii="Times New Roman"/>
                <w:b w:val="false"/>
                <w:i w:val="false"/>
                <w:color w:val="000000"/>
                <w:sz w:val="20"/>
              </w:rPr>
              <w:t>36. Свидетельство проверено в регистрирующих органах врачом, ответственным за правильность заполнения.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4"/>
              <w:gridCol w:w="4276"/>
            </w:tblGrid>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г. "__" ________</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w:t>
                  </w:r>
                </w:p>
              </w:tc>
            </w:tr>
          </w:tbl>
          <w:p/>
          <w:p>
            <w:pPr>
              <w:spacing w:after="0"/>
              <w:ind w:left="0"/>
              <w:jc w:val="both"/>
            </w:pPr>
            <w:r>
              <w:br/>
            </w:r>
            <w:r>
              <w:rPr>
                <w:rFonts w:ascii="Times New Roman"/>
                <w:b w:val="false"/>
                <w:i w:val="false"/>
                <w:color w:val="000000"/>
                <w:sz w:val="20"/>
              </w:rPr>
              <w:t>
</w:t>
            </w:r>
          </w:p>
        </w:tc>
      </w:tr>
    </w:tbl>
    <w:bookmarkStart w:name="z2471" w:id="2022"/>
    <w:p>
      <w:pPr>
        <w:spacing w:after="0"/>
        <w:ind w:left="0"/>
        <w:jc w:val="both"/>
      </w:pPr>
      <w:r>
        <w:rPr>
          <w:rFonts w:ascii="Times New Roman"/>
          <w:b w:val="false"/>
          <w:i w:val="false"/>
          <w:color w:val="000000"/>
          <w:sz w:val="28"/>
        </w:rPr>
        <w:t>
      --------------------------------------------------Линия отреза-----------------------------------</w:t>
      </w:r>
    </w:p>
    <w:bookmarkEnd w:id="2022"/>
    <w:bookmarkStart w:name="z2472" w:id="2023"/>
    <w:p>
      <w:pPr>
        <w:spacing w:after="0"/>
        <w:ind w:left="0"/>
        <w:jc w:val="left"/>
      </w:pPr>
      <w:r>
        <w:rPr>
          <w:rFonts w:ascii="Times New Roman"/>
          <w:b/>
          <w:i w:val="false"/>
          <w:color w:val="000000"/>
        </w:rPr>
        <w:t xml:space="preserve">  Корешок медицинского свидетельства о перинатальной смерти к форме №106-2/у-12</w:t>
      </w:r>
      <w:r>
        <w:br/>
      </w:r>
      <w:r>
        <w:rPr>
          <w:rFonts w:ascii="Times New Roman"/>
          <w:b/>
          <w:i w:val="false"/>
          <w:color w:val="000000"/>
        </w:rPr>
        <w:t xml:space="preserve">             окончательное, предварительное, взамен предварительного №______)</w:t>
      </w:r>
    </w:p>
    <w:bookmarkEnd w:id="2023"/>
    <w:bookmarkStart w:name="z2473" w:id="2024"/>
    <w:p>
      <w:pPr>
        <w:spacing w:after="0"/>
        <w:ind w:left="0"/>
        <w:jc w:val="left"/>
      </w:pPr>
      <w:r>
        <w:rPr>
          <w:rFonts w:ascii="Times New Roman"/>
          <w:b/>
          <w:i w:val="false"/>
          <w:color w:val="000000"/>
        </w:rPr>
        <w:t xml:space="preserve">                          Дата выдачи 20____ г. "____" "_____________"</w:t>
      </w:r>
    </w:p>
    <w:bookmarkEnd w:id="2024"/>
    <w:bookmarkStart w:name="z2474" w:id="2025"/>
    <w:p>
      <w:pPr>
        <w:spacing w:after="0"/>
        <w:ind w:left="0"/>
        <w:jc w:val="both"/>
      </w:pPr>
      <w:r>
        <w:rPr>
          <w:rFonts w:ascii="Times New Roman"/>
          <w:b w:val="false"/>
          <w:i w:val="false"/>
          <w:color w:val="000000"/>
          <w:sz w:val="28"/>
        </w:rPr>
        <w:t>
      Наименование медицинской организации</w:t>
      </w:r>
    </w:p>
    <w:bookmarkEnd w:id="2025"/>
    <w:bookmarkStart w:name="z2475" w:id="2026"/>
    <w:p>
      <w:pPr>
        <w:spacing w:after="0"/>
        <w:ind w:left="0"/>
        <w:jc w:val="both"/>
      </w:pPr>
      <w:r>
        <w:rPr>
          <w:rFonts w:ascii="Times New Roman"/>
          <w:b w:val="false"/>
          <w:i w:val="false"/>
          <w:color w:val="000000"/>
          <w:sz w:val="28"/>
        </w:rPr>
        <w:t>
      __________________________________________________________________________</w:t>
      </w:r>
    </w:p>
    <w:bookmarkEnd w:id="2026"/>
    <w:bookmarkStart w:name="z2476" w:id="2027"/>
    <w:p>
      <w:pPr>
        <w:spacing w:after="0"/>
        <w:ind w:left="0"/>
        <w:jc w:val="both"/>
      </w:pPr>
      <w:r>
        <w:rPr>
          <w:rFonts w:ascii="Times New Roman"/>
          <w:b w:val="false"/>
          <w:i w:val="false"/>
          <w:color w:val="000000"/>
          <w:sz w:val="28"/>
        </w:rPr>
        <w:t>
      __________________________________________________________________________</w:t>
      </w:r>
    </w:p>
    <w:bookmarkEnd w:id="2027"/>
    <w:bookmarkStart w:name="z2477" w:id="2028"/>
    <w:p>
      <w:pPr>
        <w:spacing w:after="0"/>
        <w:ind w:left="0"/>
        <w:jc w:val="both"/>
      </w:pPr>
      <w:r>
        <w:rPr>
          <w:rFonts w:ascii="Times New Roman"/>
          <w:b w:val="false"/>
          <w:i w:val="false"/>
          <w:color w:val="000000"/>
          <w:sz w:val="28"/>
        </w:rPr>
        <w:t>
      Мертворожденный - 1, умер на 1-й неделе жизни - 2 (подчеркнуть)</w:t>
      </w:r>
    </w:p>
    <w:bookmarkEnd w:id="2028"/>
    <w:bookmarkStart w:name="z2478" w:id="2029"/>
    <w:p>
      <w:pPr>
        <w:spacing w:after="0"/>
        <w:ind w:left="0"/>
        <w:jc w:val="both"/>
      </w:pPr>
      <w:r>
        <w:rPr>
          <w:rFonts w:ascii="Times New Roman"/>
          <w:b w:val="false"/>
          <w:i w:val="false"/>
          <w:color w:val="000000"/>
          <w:sz w:val="28"/>
        </w:rPr>
        <w:t>
      1. Фамилия, имя, отчество (при его наличии) матери</w:t>
      </w:r>
    </w:p>
    <w:bookmarkEnd w:id="2029"/>
    <w:bookmarkStart w:name="z2479" w:id="2030"/>
    <w:p>
      <w:pPr>
        <w:spacing w:after="0"/>
        <w:ind w:left="0"/>
        <w:jc w:val="both"/>
      </w:pPr>
      <w:r>
        <w:rPr>
          <w:rFonts w:ascii="Times New Roman"/>
          <w:b w:val="false"/>
          <w:i w:val="false"/>
          <w:color w:val="000000"/>
          <w:sz w:val="28"/>
        </w:rPr>
        <w:t>
      __________________________________________________________________________</w:t>
      </w:r>
    </w:p>
    <w:bookmarkEnd w:id="2030"/>
    <w:bookmarkStart w:name="z2480" w:id="2031"/>
    <w:p>
      <w:pPr>
        <w:spacing w:after="0"/>
        <w:ind w:left="0"/>
        <w:jc w:val="both"/>
      </w:pPr>
      <w:r>
        <w:rPr>
          <w:rFonts w:ascii="Times New Roman"/>
          <w:b w:val="false"/>
          <w:i w:val="false"/>
          <w:color w:val="000000"/>
          <w:sz w:val="28"/>
        </w:rPr>
        <w:t>
      __________________________________________________________________________</w:t>
      </w:r>
    </w:p>
    <w:bookmarkEnd w:id="2031"/>
    <w:bookmarkStart w:name="z2481" w:id="2032"/>
    <w:p>
      <w:pPr>
        <w:spacing w:after="0"/>
        <w:ind w:left="0"/>
        <w:jc w:val="both"/>
      </w:pPr>
      <w:r>
        <w:rPr>
          <w:rFonts w:ascii="Times New Roman"/>
          <w:b w:val="false"/>
          <w:i w:val="false"/>
          <w:color w:val="000000"/>
          <w:sz w:val="28"/>
        </w:rPr>
        <w:t xml:space="preserve">
      2. Дата рождения матери: _____число, ___________ месяц, ________ год </w:t>
      </w:r>
    </w:p>
    <w:bookmarkEnd w:id="2032"/>
    <w:bookmarkStart w:name="z2482" w:id="2033"/>
    <w:p>
      <w:pPr>
        <w:spacing w:after="0"/>
        <w:ind w:left="0"/>
        <w:jc w:val="both"/>
      </w:pPr>
      <w:r>
        <w:rPr>
          <w:rFonts w:ascii="Times New Roman"/>
          <w:b w:val="false"/>
          <w:i w:val="false"/>
          <w:color w:val="000000"/>
          <w:sz w:val="28"/>
        </w:rPr>
        <w:t>
      3. Национальность матери _______________________________________________________________________________</w:t>
      </w:r>
    </w:p>
    <w:bookmarkEnd w:id="2033"/>
    <w:bookmarkStart w:name="z2483" w:id="2034"/>
    <w:p>
      <w:pPr>
        <w:spacing w:after="0"/>
        <w:ind w:left="0"/>
        <w:jc w:val="both"/>
      </w:pPr>
      <w:r>
        <w:rPr>
          <w:rFonts w:ascii="Times New Roman"/>
          <w:b w:val="false"/>
          <w:i w:val="false"/>
          <w:color w:val="000000"/>
          <w:sz w:val="28"/>
        </w:rPr>
        <w:t>
      4. Семейное положение: никогда не состояла в браке - 1, состоит в браке - 2, вдова - 3, разведена - 4, неизвестно – 5.</w:t>
      </w:r>
    </w:p>
    <w:bookmarkEnd w:id="2034"/>
    <w:bookmarkStart w:name="z2484" w:id="2035"/>
    <w:p>
      <w:pPr>
        <w:spacing w:after="0"/>
        <w:ind w:left="0"/>
        <w:jc w:val="both"/>
      </w:pPr>
      <w:r>
        <w:rPr>
          <w:rFonts w:ascii="Times New Roman"/>
          <w:b w:val="false"/>
          <w:i w:val="false"/>
          <w:color w:val="000000"/>
          <w:sz w:val="28"/>
        </w:rPr>
        <w:t>
      5. Ф.И.О. (при его наличии) (при его наличии) мужа</w:t>
      </w:r>
    </w:p>
    <w:bookmarkEnd w:id="2035"/>
    <w:bookmarkStart w:name="z2485" w:id="2036"/>
    <w:p>
      <w:pPr>
        <w:spacing w:after="0"/>
        <w:ind w:left="0"/>
        <w:jc w:val="both"/>
      </w:pPr>
      <w:r>
        <w:rPr>
          <w:rFonts w:ascii="Times New Roman"/>
          <w:b w:val="false"/>
          <w:i w:val="false"/>
          <w:color w:val="000000"/>
          <w:sz w:val="28"/>
        </w:rPr>
        <w:t>
      _________________________________________________________________________</w:t>
      </w:r>
    </w:p>
    <w:bookmarkEnd w:id="2036"/>
    <w:bookmarkStart w:name="z2486" w:id="2037"/>
    <w:p>
      <w:pPr>
        <w:spacing w:after="0"/>
        <w:ind w:left="0"/>
        <w:jc w:val="both"/>
      </w:pPr>
      <w:r>
        <w:rPr>
          <w:rFonts w:ascii="Times New Roman"/>
          <w:b w:val="false"/>
          <w:i w:val="false"/>
          <w:color w:val="000000"/>
          <w:sz w:val="28"/>
        </w:rPr>
        <w:t>
      6. Место постоянного жительства матери умершего ребенка (мертворожденного):</w:t>
      </w:r>
    </w:p>
    <w:bookmarkEnd w:id="2037"/>
    <w:bookmarkStart w:name="z2487" w:id="2038"/>
    <w:p>
      <w:pPr>
        <w:spacing w:after="0"/>
        <w:ind w:left="0"/>
        <w:jc w:val="both"/>
      </w:pPr>
      <w:r>
        <w:rPr>
          <w:rFonts w:ascii="Times New Roman"/>
          <w:b w:val="false"/>
          <w:i w:val="false"/>
          <w:color w:val="000000"/>
          <w:sz w:val="28"/>
        </w:rPr>
        <w:t>
      ______________________ / Республика _________________ Область/ ГРЗ _________________</w:t>
      </w:r>
    </w:p>
    <w:bookmarkEnd w:id="2038"/>
    <w:bookmarkStart w:name="z2488" w:id="2039"/>
    <w:p>
      <w:pPr>
        <w:spacing w:after="0"/>
        <w:ind w:left="0"/>
        <w:jc w:val="both"/>
      </w:pPr>
      <w:r>
        <w:rPr>
          <w:rFonts w:ascii="Times New Roman"/>
          <w:b w:val="false"/>
          <w:i w:val="false"/>
          <w:color w:val="000000"/>
          <w:sz w:val="28"/>
        </w:rPr>
        <w:t>
      Район/ ГОЗ/Район в ГРЗ __________________________________</w:t>
      </w:r>
    </w:p>
    <w:bookmarkEnd w:id="2039"/>
    <w:bookmarkStart w:name="z2489" w:id="2040"/>
    <w:p>
      <w:pPr>
        <w:spacing w:after="0"/>
        <w:ind w:left="0"/>
        <w:jc w:val="both"/>
      </w:pPr>
      <w:r>
        <w:rPr>
          <w:rFonts w:ascii="Times New Roman"/>
          <w:b w:val="false"/>
          <w:i w:val="false"/>
          <w:color w:val="000000"/>
          <w:sz w:val="28"/>
        </w:rPr>
        <w:t>
      Округ/Поселковый акимат /Район в ГОЗ/Акимат города районного значения ______________________</w:t>
      </w:r>
    </w:p>
    <w:bookmarkEnd w:id="2040"/>
    <w:bookmarkStart w:name="z2490" w:id="2041"/>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bookmarkEnd w:id="2041"/>
    <w:bookmarkStart w:name="z2491" w:id="2042"/>
    <w:p>
      <w:pPr>
        <w:spacing w:after="0"/>
        <w:ind w:left="0"/>
        <w:jc w:val="both"/>
      </w:pPr>
      <w:r>
        <w:rPr>
          <w:rFonts w:ascii="Times New Roman"/>
          <w:b w:val="false"/>
          <w:i w:val="false"/>
          <w:color w:val="000000"/>
          <w:sz w:val="28"/>
        </w:rPr>
        <w:t>
      7. Место работы матери (если не работает, указать на чьем иждивении находится)</w:t>
      </w:r>
    </w:p>
    <w:bookmarkEnd w:id="2042"/>
    <w:bookmarkStart w:name="z2492" w:id="2043"/>
    <w:p>
      <w:pPr>
        <w:spacing w:after="0"/>
        <w:ind w:left="0"/>
        <w:jc w:val="both"/>
      </w:pPr>
      <w:r>
        <w:rPr>
          <w:rFonts w:ascii="Times New Roman"/>
          <w:b w:val="false"/>
          <w:i w:val="false"/>
          <w:color w:val="000000"/>
          <w:sz w:val="28"/>
        </w:rPr>
        <w:t>
      __________________________________________________________________________</w:t>
      </w:r>
    </w:p>
    <w:bookmarkEnd w:id="2043"/>
    <w:bookmarkStart w:name="z2493" w:id="2044"/>
    <w:p>
      <w:pPr>
        <w:spacing w:after="0"/>
        <w:ind w:left="0"/>
        <w:jc w:val="both"/>
      </w:pPr>
      <w:r>
        <w:rPr>
          <w:rFonts w:ascii="Times New Roman"/>
          <w:b w:val="false"/>
          <w:i w:val="false"/>
          <w:color w:val="000000"/>
          <w:sz w:val="28"/>
        </w:rPr>
        <w:t xml:space="preserve">
      Должность или выполняемая работа __________________________________________ </w:t>
      </w:r>
    </w:p>
    <w:bookmarkEnd w:id="2044"/>
    <w:bookmarkStart w:name="z2494" w:id="2045"/>
    <w:p>
      <w:pPr>
        <w:spacing w:after="0"/>
        <w:ind w:left="0"/>
        <w:jc w:val="both"/>
      </w:pPr>
      <w:r>
        <w:rPr>
          <w:rFonts w:ascii="Times New Roman"/>
          <w:b w:val="false"/>
          <w:i w:val="false"/>
          <w:color w:val="000000"/>
          <w:sz w:val="28"/>
        </w:rPr>
        <w:t>
      8. Образование матери: не имеет - 1, начальное - 2, основное среднее - 3,</w:t>
      </w:r>
    </w:p>
    <w:bookmarkEnd w:id="2045"/>
    <w:bookmarkStart w:name="z2495" w:id="2046"/>
    <w:p>
      <w:pPr>
        <w:spacing w:after="0"/>
        <w:ind w:left="0"/>
        <w:jc w:val="both"/>
      </w:pPr>
      <w:r>
        <w:rPr>
          <w:rFonts w:ascii="Times New Roman"/>
          <w:b w:val="false"/>
          <w:i w:val="false"/>
          <w:color w:val="000000"/>
          <w:sz w:val="28"/>
        </w:rPr>
        <w:t>
      общее среднее – 4, среднее специальное - 5, незаконченное высшее – 6,</w:t>
      </w:r>
    </w:p>
    <w:bookmarkEnd w:id="2046"/>
    <w:bookmarkStart w:name="z2496" w:id="2047"/>
    <w:p>
      <w:pPr>
        <w:spacing w:after="0"/>
        <w:ind w:left="0"/>
        <w:jc w:val="both"/>
      </w:pPr>
      <w:r>
        <w:rPr>
          <w:rFonts w:ascii="Times New Roman"/>
          <w:b w:val="false"/>
          <w:i w:val="false"/>
          <w:color w:val="000000"/>
          <w:sz w:val="28"/>
        </w:rPr>
        <w:t>
      высшее – 7, неизвестно – 8.</w:t>
      </w:r>
    </w:p>
    <w:bookmarkEnd w:id="2047"/>
    <w:bookmarkStart w:name="z2497" w:id="2048"/>
    <w:p>
      <w:pPr>
        <w:spacing w:after="0"/>
        <w:ind w:left="0"/>
        <w:jc w:val="both"/>
      </w:pPr>
      <w:r>
        <w:rPr>
          <w:rFonts w:ascii="Times New Roman"/>
          <w:b w:val="false"/>
          <w:i w:val="false"/>
          <w:color w:val="000000"/>
          <w:sz w:val="28"/>
        </w:rPr>
        <w:t>
      9. Фамилия, имя, отчество (при его наличии) умершего ребенка (при его наличии)</w:t>
      </w:r>
    </w:p>
    <w:bookmarkEnd w:id="2048"/>
    <w:bookmarkStart w:name="z2498" w:id="2049"/>
    <w:p>
      <w:pPr>
        <w:spacing w:after="0"/>
        <w:ind w:left="0"/>
        <w:jc w:val="both"/>
      </w:pPr>
      <w:r>
        <w:rPr>
          <w:rFonts w:ascii="Times New Roman"/>
          <w:b w:val="false"/>
          <w:i w:val="false"/>
          <w:color w:val="000000"/>
          <w:sz w:val="28"/>
        </w:rPr>
        <w:t>
      ____________________________________________________________________</w:t>
      </w:r>
    </w:p>
    <w:bookmarkEnd w:id="2049"/>
    <w:bookmarkStart w:name="z2499" w:id="2050"/>
    <w:p>
      <w:pPr>
        <w:spacing w:after="0"/>
        <w:ind w:left="0"/>
        <w:jc w:val="both"/>
      </w:pPr>
      <w:r>
        <w:rPr>
          <w:rFonts w:ascii="Times New Roman"/>
          <w:b w:val="false"/>
          <w:i w:val="false"/>
          <w:color w:val="000000"/>
          <w:sz w:val="28"/>
        </w:rPr>
        <w:t>
      ____________________________________________________________________</w:t>
      </w:r>
    </w:p>
    <w:bookmarkEnd w:id="2050"/>
    <w:bookmarkStart w:name="z2500" w:id="2051"/>
    <w:p>
      <w:pPr>
        <w:spacing w:after="0"/>
        <w:ind w:left="0"/>
        <w:jc w:val="both"/>
      </w:pPr>
      <w:r>
        <w:rPr>
          <w:rFonts w:ascii="Times New Roman"/>
          <w:b w:val="false"/>
          <w:i w:val="false"/>
          <w:color w:val="000000"/>
          <w:sz w:val="28"/>
        </w:rPr>
        <w:t>
      10. Пол: мужской - 1, женский - 2, не определен – 3.</w:t>
      </w:r>
    </w:p>
    <w:bookmarkEnd w:id="2051"/>
    <w:bookmarkStart w:name="z2501" w:id="2052"/>
    <w:p>
      <w:pPr>
        <w:spacing w:after="0"/>
        <w:ind w:left="0"/>
        <w:jc w:val="both"/>
      </w:pPr>
      <w:r>
        <w:rPr>
          <w:rFonts w:ascii="Times New Roman"/>
          <w:b w:val="false"/>
          <w:i w:val="false"/>
          <w:color w:val="000000"/>
          <w:sz w:val="28"/>
        </w:rPr>
        <w:t>
      11. Дата рождения (мертворождения): __________ мин, _______ час, ______ число, ____ месяц, _______ год</w:t>
      </w:r>
    </w:p>
    <w:bookmarkEnd w:id="2052"/>
    <w:bookmarkStart w:name="z2502" w:id="2053"/>
    <w:p>
      <w:pPr>
        <w:spacing w:after="0"/>
        <w:ind w:left="0"/>
        <w:jc w:val="both"/>
      </w:pPr>
      <w:r>
        <w:rPr>
          <w:rFonts w:ascii="Times New Roman"/>
          <w:b w:val="false"/>
          <w:i w:val="false"/>
          <w:color w:val="000000"/>
          <w:sz w:val="28"/>
        </w:rPr>
        <w:t>
      13. Место смерти (мертворождения):</w:t>
      </w:r>
    </w:p>
    <w:bookmarkEnd w:id="2053"/>
    <w:bookmarkStart w:name="z2503" w:id="2054"/>
    <w:p>
      <w:pPr>
        <w:spacing w:after="0"/>
        <w:ind w:left="0"/>
        <w:jc w:val="both"/>
      </w:pPr>
      <w:r>
        <w:rPr>
          <w:rFonts w:ascii="Times New Roman"/>
          <w:b w:val="false"/>
          <w:i w:val="false"/>
          <w:color w:val="000000"/>
          <w:sz w:val="28"/>
        </w:rPr>
        <w:t>
      а) ___________________ / Республика _____________________ Область/ ГРЗ _________________</w:t>
      </w:r>
    </w:p>
    <w:bookmarkEnd w:id="2054"/>
    <w:bookmarkStart w:name="z2504" w:id="2055"/>
    <w:p>
      <w:pPr>
        <w:spacing w:after="0"/>
        <w:ind w:left="0"/>
        <w:jc w:val="both"/>
      </w:pPr>
      <w:r>
        <w:rPr>
          <w:rFonts w:ascii="Times New Roman"/>
          <w:b w:val="false"/>
          <w:i w:val="false"/>
          <w:color w:val="000000"/>
          <w:sz w:val="28"/>
        </w:rPr>
        <w:t>
      Район/ ГОЗ/Район в ГРЗ __________________________________ Округ/Поселковый акимат /Район в ГОЗ/Акимат города районного значения ______________________</w:t>
      </w:r>
    </w:p>
    <w:bookmarkEnd w:id="2055"/>
    <w:bookmarkStart w:name="z2505" w:id="2056"/>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bookmarkEnd w:id="2056"/>
    <w:bookmarkStart w:name="z2506" w:id="2057"/>
    <w:p>
      <w:pPr>
        <w:spacing w:after="0"/>
        <w:ind w:left="0"/>
        <w:jc w:val="both"/>
      </w:pPr>
      <w:r>
        <w:rPr>
          <w:rFonts w:ascii="Times New Roman"/>
          <w:b w:val="false"/>
          <w:i w:val="false"/>
          <w:color w:val="000000"/>
          <w:sz w:val="28"/>
        </w:rPr>
        <w:t>
      б) смерть (мертворождение) произошла: 1 – в стационаре __________________2 -дома__________________, 3 - в другом месте _______________ (вписать)</w:t>
      </w:r>
    </w:p>
    <w:bookmarkEnd w:id="2057"/>
    <w:bookmarkStart w:name="z2507" w:id="2058"/>
    <w:p>
      <w:pPr>
        <w:spacing w:after="0"/>
        <w:ind w:left="0"/>
        <w:jc w:val="both"/>
      </w:pPr>
      <w:r>
        <w:rPr>
          <w:rFonts w:ascii="Times New Roman"/>
          <w:b w:val="false"/>
          <w:i w:val="false"/>
          <w:color w:val="000000"/>
          <w:sz w:val="28"/>
        </w:rPr>
        <w:t>
      14. Который по счету родившийся ребенок у матери (очередность живорождений) _______________________</w:t>
      </w:r>
    </w:p>
    <w:bookmarkEnd w:id="2058"/>
    <w:bookmarkStart w:name="z2508" w:id="2059"/>
    <w:p>
      <w:pPr>
        <w:spacing w:after="0"/>
        <w:ind w:left="0"/>
        <w:jc w:val="both"/>
      </w:pPr>
      <w:r>
        <w:rPr>
          <w:rFonts w:ascii="Times New Roman"/>
          <w:b w:val="false"/>
          <w:i w:val="false"/>
          <w:color w:val="000000"/>
          <w:sz w:val="28"/>
        </w:rPr>
        <w:t>
      15. Какие по счету роды __________, беременность ____________</w:t>
      </w:r>
    </w:p>
    <w:bookmarkEnd w:id="2059"/>
    <w:bookmarkStart w:name="z2509" w:id="2060"/>
    <w:p>
      <w:pPr>
        <w:spacing w:after="0"/>
        <w:ind w:left="0"/>
        <w:jc w:val="both"/>
      </w:pPr>
      <w:r>
        <w:rPr>
          <w:rFonts w:ascii="Times New Roman"/>
          <w:b w:val="false"/>
          <w:i w:val="false"/>
          <w:color w:val="000000"/>
          <w:sz w:val="28"/>
        </w:rPr>
        <w:t>
      16. Продолжительность настоящей беременности________ полных недель.</w:t>
      </w:r>
    </w:p>
    <w:bookmarkEnd w:id="2060"/>
    <w:bookmarkStart w:name="z2510" w:id="2061"/>
    <w:p>
      <w:pPr>
        <w:spacing w:after="0"/>
        <w:ind w:left="0"/>
        <w:jc w:val="both"/>
      </w:pPr>
      <w:r>
        <w:rPr>
          <w:rFonts w:ascii="Times New Roman"/>
          <w:b w:val="false"/>
          <w:i w:val="false"/>
          <w:color w:val="000000"/>
          <w:sz w:val="28"/>
        </w:rPr>
        <w:t>
      17. Из предшествующих беременностей: число закончившихся живорождением – 1,</w:t>
      </w:r>
    </w:p>
    <w:bookmarkEnd w:id="2061"/>
    <w:bookmarkStart w:name="z2511" w:id="2062"/>
    <w:p>
      <w:pPr>
        <w:spacing w:after="0"/>
        <w:ind w:left="0"/>
        <w:jc w:val="both"/>
      </w:pPr>
      <w:r>
        <w:rPr>
          <w:rFonts w:ascii="Times New Roman"/>
          <w:b w:val="false"/>
          <w:i w:val="false"/>
          <w:color w:val="000000"/>
          <w:sz w:val="28"/>
        </w:rPr>
        <w:t>
      мертворождением - 2 , самопроизвольным выкидышем – 3, медицинским абортом - 4,</w:t>
      </w:r>
    </w:p>
    <w:bookmarkEnd w:id="2062"/>
    <w:bookmarkStart w:name="z2512" w:id="2063"/>
    <w:p>
      <w:pPr>
        <w:spacing w:after="0"/>
        <w:ind w:left="0"/>
        <w:jc w:val="both"/>
      </w:pPr>
      <w:r>
        <w:rPr>
          <w:rFonts w:ascii="Times New Roman"/>
          <w:b w:val="false"/>
          <w:i w:val="false"/>
          <w:color w:val="000000"/>
          <w:sz w:val="28"/>
        </w:rPr>
        <w:t>
      в том числе по мед. показаниям - 5</w:t>
      </w:r>
    </w:p>
    <w:bookmarkEnd w:id="2063"/>
    <w:bookmarkStart w:name="z2513" w:id="2064"/>
    <w:p>
      <w:pPr>
        <w:spacing w:after="0"/>
        <w:ind w:left="0"/>
        <w:jc w:val="both"/>
      </w:pPr>
      <w:r>
        <w:rPr>
          <w:rFonts w:ascii="Times New Roman"/>
          <w:b w:val="false"/>
          <w:i w:val="false"/>
          <w:color w:val="000000"/>
          <w:sz w:val="28"/>
        </w:rPr>
        <w:t>
      18. Последняя из предшествующих беременностей закончилась:</w:t>
      </w:r>
    </w:p>
    <w:bookmarkEnd w:id="2064"/>
    <w:bookmarkStart w:name="z2514" w:id="2065"/>
    <w:p>
      <w:pPr>
        <w:spacing w:after="0"/>
        <w:ind w:left="0"/>
        <w:jc w:val="both"/>
      </w:pPr>
      <w:r>
        <w:rPr>
          <w:rFonts w:ascii="Times New Roman"/>
          <w:b w:val="false"/>
          <w:i w:val="false"/>
          <w:color w:val="000000"/>
          <w:sz w:val="28"/>
        </w:rPr>
        <w:t>
      рождением живого ребенка - 1, мертворождением - 2, самопроизвольным выкидышем</w:t>
      </w:r>
    </w:p>
    <w:bookmarkEnd w:id="2065"/>
    <w:bookmarkStart w:name="z2515" w:id="2066"/>
    <w:p>
      <w:pPr>
        <w:spacing w:after="0"/>
        <w:ind w:left="0"/>
        <w:jc w:val="both"/>
      </w:pPr>
      <w:r>
        <w:rPr>
          <w:rFonts w:ascii="Times New Roman"/>
          <w:b w:val="false"/>
          <w:i w:val="false"/>
          <w:color w:val="000000"/>
          <w:sz w:val="28"/>
        </w:rPr>
        <w:t>
      - 3, медицинским абортом - 5, в том числе по мед. показаниям – 6.</w:t>
      </w:r>
    </w:p>
    <w:bookmarkEnd w:id="2066"/>
    <w:bookmarkStart w:name="z2516" w:id="2067"/>
    <w:p>
      <w:pPr>
        <w:spacing w:after="0"/>
        <w:ind w:left="0"/>
        <w:jc w:val="both"/>
      </w:pPr>
      <w:r>
        <w:rPr>
          <w:rFonts w:ascii="Times New Roman"/>
          <w:b w:val="false"/>
          <w:i w:val="false"/>
          <w:color w:val="000000"/>
          <w:sz w:val="28"/>
        </w:rPr>
        <w:t>
      19. Число посещений врача (фельдшера, акушерки)</w:t>
      </w:r>
    </w:p>
    <w:bookmarkEnd w:id="2067"/>
    <w:bookmarkStart w:name="z2517" w:id="2068"/>
    <w:p>
      <w:pPr>
        <w:spacing w:after="0"/>
        <w:ind w:left="0"/>
        <w:jc w:val="both"/>
      </w:pPr>
      <w:r>
        <w:rPr>
          <w:rFonts w:ascii="Times New Roman"/>
          <w:b w:val="false"/>
          <w:i w:val="false"/>
          <w:color w:val="000000"/>
          <w:sz w:val="28"/>
        </w:rPr>
        <w:t>
      ____________________________________________________________________</w:t>
      </w:r>
    </w:p>
    <w:bookmarkEnd w:id="2068"/>
    <w:bookmarkStart w:name="z2518" w:id="2069"/>
    <w:p>
      <w:pPr>
        <w:spacing w:after="0"/>
        <w:ind w:left="0"/>
        <w:jc w:val="both"/>
      </w:pPr>
      <w:r>
        <w:rPr>
          <w:rFonts w:ascii="Times New Roman"/>
          <w:b w:val="false"/>
          <w:i w:val="false"/>
          <w:color w:val="000000"/>
          <w:sz w:val="28"/>
        </w:rPr>
        <w:t>
      20. Роды принял: врач - 1, акушерка - 2, фельдшер - 3, др. лицо – 4.</w:t>
      </w:r>
    </w:p>
    <w:bookmarkEnd w:id="2069"/>
    <w:bookmarkStart w:name="z2519" w:id="2070"/>
    <w:p>
      <w:pPr>
        <w:spacing w:after="0"/>
        <w:ind w:left="0"/>
        <w:jc w:val="both"/>
      </w:pPr>
      <w:r>
        <w:rPr>
          <w:rFonts w:ascii="Times New Roman"/>
          <w:b w:val="false"/>
          <w:i w:val="false"/>
          <w:color w:val="000000"/>
          <w:sz w:val="28"/>
        </w:rPr>
        <w:t>
      21. Осложнения родов:</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1"/>
        <w:gridCol w:w="4079"/>
      </w:tblGrid>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гипертермия во время родов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 лежания плода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вызванная беременностью</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520" w:id="2071"/>
    <w:p>
      <w:pPr>
        <w:spacing w:after="0"/>
        <w:ind w:left="0"/>
        <w:jc w:val="both"/>
      </w:pPr>
      <w:r>
        <w:rPr>
          <w:rFonts w:ascii="Times New Roman"/>
          <w:b w:val="false"/>
          <w:i w:val="false"/>
          <w:color w:val="000000"/>
          <w:sz w:val="28"/>
        </w:rPr>
        <w:t>
      22. Операции и оперативные пособия, предпринятые с целью родоразрешения: не было - 1, были - 2 (указать какие)</w:t>
      </w:r>
    </w:p>
    <w:bookmarkEnd w:id="2071"/>
    <w:bookmarkStart w:name="z2521" w:id="2072"/>
    <w:p>
      <w:pPr>
        <w:spacing w:after="0"/>
        <w:ind w:left="0"/>
        <w:jc w:val="both"/>
      </w:pPr>
      <w:r>
        <w:rPr>
          <w:rFonts w:ascii="Times New Roman"/>
          <w:b w:val="false"/>
          <w:i w:val="false"/>
          <w:color w:val="000000"/>
          <w:sz w:val="28"/>
        </w:rPr>
        <w:t>
      ______________________________________________________________________________________________</w:t>
      </w:r>
    </w:p>
    <w:bookmarkEnd w:id="2072"/>
    <w:bookmarkStart w:name="z2522" w:id="2073"/>
    <w:p>
      <w:pPr>
        <w:spacing w:after="0"/>
        <w:ind w:left="0"/>
        <w:jc w:val="both"/>
      </w:pPr>
      <w:r>
        <w:rPr>
          <w:rFonts w:ascii="Times New Roman"/>
          <w:b w:val="false"/>
          <w:i w:val="false"/>
          <w:color w:val="000000"/>
          <w:sz w:val="28"/>
        </w:rPr>
        <w:t>
      23. Ребенок (плод) родился: при одноплодных родах - 1, первым из двойни - 2, вторым из двойни - 3, других многоплодных родах – 4.</w:t>
      </w:r>
    </w:p>
    <w:bookmarkEnd w:id="2073"/>
    <w:bookmarkStart w:name="z2523" w:id="2074"/>
    <w:p>
      <w:pPr>
        <w:spacing w:after="0"/>
        <w:ind w:left="0"/>
        <w:jc w:val="both"/>
      </w:pPr>
      <w:r>
        <w:rPr>
          <w:rFonts w:ascii="Times New Roman"/>
          <w:b w:val="false"/>
          <w:i w:val="false"/>
          <w:color w:val="000000"/>
          <w:sz w:val="28"/>
        </w:rPr>
        <w:t>
      24. Ребенок (плод) родился: доношенным - 1, недоношенным - 2, переношенным – 3.</w:t>
      </w:r>
    </w:p>
    <w:bookmarkEnd w:id="2074"/>
    <w:bookmarkStart w:name="z2524" w:id="2075"/>
    <w:p>
      <w:pPr>
        <w:spacing w:after="0"/>
        <w:ind w:left="0"/>
        <w:jc w:val="both"/>
      </w:pPr>
      <w:r>
        <w:rPr>
          <w:rFonts w:ascii="Times New Roman"/>
          <w:b w:val="false"/>
          <w:i w:val="false"/>
          <w:color w:val="000000"/>
          <w:sz w:val="28"/>
        </w:rPr>
        <w:t>
      25. Ребенок (плод) родился: мертвым - 1, мацерированным - 2, в асфиксии – 3.</w:t>
      </w:r>
    </w:p>
    <w:bookmarkEnd w:id="2075"/>
    <w:bookmarkStart w:name="z2525" w:id="2076"/>
    <w:p>
      <w:pPr>
        <w:spacing w:after="0"/>
        <w:ind w:left="0"/>
        <w:jc w:val="both"/>
      </w:pPr>
      <w:r>
        <w:rPr>
          <w:rFonts w:ascii="Times New Roman"/>
          <w:b w:val="false"/>
          <w:i w:val="false"/>
          <w:color w:val="000000"/>
          <w:sz w:val="28"/>
        </w:rPr>
        <w:t>
      26. Масса ребенка (плода) при рождении _________________ г</w:t>
      </w:r>
    </w:p>
    <w:bookmarkEnd w:id="2076"/>
    <w:bookmarkStart w:name="z2526" w:id="2077"/>
    <w:p>
      <w:pPr>
        <w:spacing w:after="0"/>
        <w:ind w:left="0"/>
        <w:jc w:val="both"/>
      </w:pPr>
      <w:r>
        <w:rPr>
          <w:rFonts w:ascii="Times New Roman"/>
          <w:b w:val="false"/>
          <w:i w:val="false"/>
          <w:color w:val="000000"/>
          <w:sz w:val="28"/>
        </w:rPr>
        <w:t>
      27. Рост ребенка (плода) ______________________ см.</w:t>
      </w:r>
    </w:p>
    <w:bookmarkEnd w:id="2077"/>
    <w:bookmarkStart w:name="z2527" w:id="2078"/>
    <w:p>
      <w:pPr>
        <w:spacing w:after="0"/>
        <w:ind w:left="0"/>
        <w:jc w:val="both"/>
      </w:pPr>
      <w:r>
        <w:rPr>
          <w:rFonts w:ascii="Times New Roman"/>
          <w:b w:val="false"/>
          <w:i w:val="false"/>
          <w:color w:val="000000"/>
          <w:sz w:val="28"/>
        </w:rPr>
        <w:t>
      28. Критерии живорождения: дыхание - 1, сердцебиение - 2, пульсация пуповины - 3, произвольное сокращение мускулатуры – 4.</w:t>
      </w:r>
    </w:p>
    <w:bookmarkEnd w:id="2078"/>
    <w:bookmarkStart w:name="z2528" w:id="2079"/>
    <w:p>
      <w:pPr>
        <w:spacing w:after="0"/>
        <w:ind w:left="0"/>
        <w:jc w:val="both"/>
      </w:pPr>
      <w:r>
        <w:rPr>
          <w:rFonts w:ascii="Times New Roman"/>
          <w:b w:val="false"/>
          <w:i w:val="false"/>
          <w:color w:val="000000"/>
          <w:sz w:val="28"/>
        </w:rPr>
        <w:t>
      29. Смерть ребенка (плода) наступила: до начала родовой деятельности - 1, во время родов - 2, после родов - 3, неизвестно – 4.</w:t>
      </w:r>
    </w:p>
    <w:bookmarkEnd w:id="2079"/>
    <w:bookmarkStart w:name="z2529" w:id="2080"/>
    <w:p>
      <w:pPr>
        <w:spacing w:after="0"/>
        <w:ind w:left="0"/>
        <w:jc w:val="both"/>
      </w:pPr>
      <w:r>
        <w:rPr>
          <w:rFonts w:ascii="Times New Roman"/>
          <w:b w:val="false"/>
          <w:i w:val="false"/>
          <w:color w:val="000000"/>
          <w:sz w:val="28"/>
        </w:rPr>
        <w:t>
      30. Смерть ребенка (плода) произошла: от заболевания - 1, несчастного случая - 2, убийства - 3, род смерти не установлен – 4.</w:t>
      </w:r>
    </w:p>
    <w:bookmarkEnd w:id="2080"/>
    <w:bookmarkStart w:name="z2530" w:id="2081"/>
    <w:p>
      <w:pPr>
        <w:spacing w:after="0"/>
        <w:ind w:left="0"/>
        <w:jc w:val="both"/>
      </w:pPr>
      <w:r>
        <w:rPr>
          <w:rFonts w:ascii="Times New Roman"/>
          <w:b w:val="false"/>
          <w:i w:val="false"/>
          <w:color w:val="000000"/>
          <w:sz w:val="28"/>
        </w:rPr>
        <w:t>
      31. Оценка по шкале Апгар: через 1 мин __________балл/баллов, через 5 мин _________баллов</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082"/>
          <w:p>
            <w:pPr>
              <w:spacing w:after="20"/>
              <w:ind w:left="20"/>
              <w:jc w:val="both"/>
            </w:pPr>
            <w:r>
              <w:rPr>
                <w:rFonts w:ascii="Times New Roman"/>
                <w:b w:val="false"/>
                <w:i w:val="false"/>
                <w:color w:val="000000"/>
                <w:sz w:val="20"/>
              </w:rPr>
              <w:t>
32. Медицинские факторы риска настоящей беременности</w:t>
            </w:r>
            <w:r>
              <w:br/>
            </w:r>
            <w:r>
              <w:rPr>
                <w:rFonts w:ascii="Times New Roman"/>
                <w:b w:val="false"/>
                <w:i w:val="false"/>
                <w:color w:val="000000"/>
                <w:sz w:val="20"/>
              </w:rPr>
              <w:t>
</w:t>
            </w:r>
          </w:p>
          <w:bookmarkEnd w:id="2082"/>
          <w:tbl>
            <w:tblPr>
              <w:tblW w:w="0" w:type="auto"/>
              <w:tblCellSpacing w:w="0" w:type="auto"/>
              <w:tblBorders>
                <w:top w:val="none"/>
                <w:left w:val="none"/>
                <w:bottom w:val="none"/>
                <w:right w:val="none"/>
                <w:insideH w:val="none"/>
                <w:insideV w:val="none"/>
              </w:tblBorders>
            </w:tblPr>
            <w:tblGrid>
              <w:gridCol w:w="7489"/>
              <w:gridCol w:w="4811"/>
            </w:tblGrid>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 матери</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кардиоваскулярная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почечная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Вызванная беременностью гипертензия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почек</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(многоводие)</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 ранние сроки беременности</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мочеполовых путей</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 при беременности</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Генитальный герпес</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плаценты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Rh-сенсибилизация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плод</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плода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33. Прочие факторы риска во время беременности:</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4761"/>
              <w:gridCol w:w="7539"/>
            </w:tblGrid>
            <w:tr>
              <w:trPr>
                <w:trHeight w:val="30" w:hRule="atLeast"/>
              </w:trPr>
              <w:tc>
                <w:tcPr>
                  <w:tcW w:w="4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Курение</w:t>
                  </w:r>
                </w:p>
              </w:tc>
              <w:tc>
                <w:tcPr>
                  <w:tcW w:w="7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w:t>
                  </w:r>
                </w:p>
              </w:tc>
              <w:tc>
                <w:tcPr>
                  <w:tcW w:w="7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34. Осложнения родов:</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386"/>
              <w:gridCol w:w="2914"/>
            </w:tblGrid>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во время родов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предлежания плода</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083"/>
          <w:p>
            <w:pPr>
              <w:spacing w:after="20"/>
              <w:ind w:left="20"/>
              <w:jc w:val="both"/>
            </w:pPr>
            <w:r>
              <w:rPr>
                <w:rFonts w:ascii="Times New Roman"/>
                <w:b w:val="false"/>
                <w:i w:val="false"/>
                <w:color w:val="000000"/>
                <w:sz w:val="20"/>
              </w:rPr>
              <w:t>
35. Акушерские процедуры</w:t>
            </w:r>
            <w:r>
              <w:br/>
            </w:r>
            <w:r>
              <w:rPr>
                <w:rFonts w:ascii="Times New Roman"/>
                <w:b w:val="false"/>
                <w:i w:val="false"/>
                <w:color w:val="000000"/>
                <w:sz w:val="20"/>
              </w:rPr>
              <w:t>
</w:t>
            </w:r>
          </w:p>
          <w:bookmarkEnd w:id="2083"/>
          <w:tbl>
            <w:tblPr>
              <w:tblW w:w="0" w:type="auto"/>
              <w:tblCellSpacing w:w="0" w:type="auto"/>
              <w:tblBorders>
                <w:top w:val="none"/>
                <w:left w:val="none"/>
                <w:bottom w:val="none"/>
                <w:right w:val="none"/>
                <w:insideH w:val="none"/>
                <w:insideV w:val="none"/>
              </w:tblBorders>
            </w:tblPr>
            <w:tblGrid>
              <w:gridCol w:w="5956"/>
              <w:gridCol w:w="6344"/>
            </w:tblGrid>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плода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Стимуляция плода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производили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36. Осложнения периода новорожденности:</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8099"/>
              <w:gridCol w:w="4201"/>
            </w:tblGrid>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Фатальный алкогольный синдром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мекониевой пробки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до 30 мин</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Легочная вентиляция свыше 30 мин.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(указать)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осложнений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37. Врожденные аномалии (пороки развития, деформации и хромосомные нарушения)</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993"/>
              <w:gridCol w:w="2307"/>
            </w:tblGrid>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грыжа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расщелина губы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пищевода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ануса</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Редукционные пороки конечностей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Синдром Дауна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38Социальные факторы</w:t>
            </w:r>
            <w:r>
              <w:br/>
            </w:r>
            <w:r>
              <w:rPr>
                <w:rFonts w:ascii="Times New Roman"/>
                <w:b w:val="false"/>
                <w:i w:val="false"/>
                <w:color w:val="000000"/>
                <w:sz w:val="20"/>
              </w:rPr>
              <w:t>
</w:t>
            </w:r>
            <w:r>
              <w:rPr>
                <w:rFonts w:ascii="Times New Roman"/>
                <w:b w:val="false"/>
                <w:i w:val="false"/>
                <w:color w:val="000000"/>
                <w:sz w:val="20"/>
              </w:rPr>
              <w:t>Мать взята под наблюдение:</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8"/>
              <w:gridCol w:w="6142"/>
            </w:tblGrid>
            <w:tr>
              <w:trPr>
                <w:trHeight w:val="30" w:hRule="atLeast"/>
              </w:trPr>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первой половине беременности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половине беременности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Причины:</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899"/>
              <w:gridCol w:w="6401"/>
            </w:tblGrid>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оплата за мед. услуги</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работы</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отсутствие прописки </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незнанию</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другим причинам</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наблюдалась у врача </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39. Методы родоразрешения:</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8948"/>
              <w:gridCol w:w="3352"/>
            </w:tblGrid>
            <w:tr>
              <w:trPr>
                <w:trHeight w:val="30" w:hRule="atLeast"/>
              </w:trPr>
              <w:tc>
                <w:tcPr>
                  <w:tcW w:w="8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путь родоразрешения</w:t>
                  </w:r>
                </w:p>
              </w:tc>
              <w:tc>
                <w:tcPr>
                  <w:tcW w:w="3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(кесарево сечение, вакуум-экстракция, наложение акушерских щипцов) </w:t>
                  </w:r>
                </w:p>
              </w:tc>
              <w:tc>
                <w:tcPr>
                  <w:tcW w:w="3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br/>
            </w:r>
            <w:r>
              <w:rPr>
                <w:rFonts w:ascii="Times New Roman"/>
                <w:b w:val="false"/>
                <w:i w:val="false"/>
                <w:color w:val="000000"/>
                <w:sz w:val="20"/>
              </w:rPr>
              <w:t>
</w:t>
            </w:r>
          </w:p>
        </w:tc>
      </w:tr>
    </w:tbl>
    <w:bookmarkStart w:name="z2541" w:id="2084"/>
    <w:p>
      <w:pPr>
        <w:spacing w:after="0"/>
        <w:ind w:left="0"/>
        <w:jc w:val="both"/>
      </w:pPr>
      <w:r>
        <w:rPr>
          <w:rFonts w:ascii="Times New Roman"/>
          <w:b w:val="false"/>
          <w:i w:val="false"/>
          <w:color w:val="000000"/>
          <w:sz w:val="28"/>
        </w:rPr>
        <w:t>
      40. Причина перинатальной смерти:</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
        <w:gridCol w:w="12406"/>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085"/>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w:t>
            </w:r>
            <w:r>
              <w:br/>
            </w:r>
            <w:r>
              <w:rPr>
                <w:rFonts w:ascii="Times New Roman"/>
                <w:b w:val="false"/>
                <w:i w:val="false"/>
                <w:color w:val="000000"/>
                <w:sz w:val="20"/>
              </w:rPr>
              <w:t>
_______________________________________________</w:t>
            </w:r>
          </w:p>
          <w:bookmarkEnd w:id="20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9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 начало/окончание</w:t>
                  </w:r>
                </w:p>
              </w:tc>
            </w:tr>
          </w:tbl>
          <w:p/>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086"/>
          <w:p>
            <w:pPr>
              <w:spacing w:after="20"/>
              <w:ind w:left="20"/>
              <w:jc w:val="both"/>
            </w:pPr>
            <w:r>
              <w:rPr>
                <w:rFonts w:ascii="Times New Roman"/>
                <w:b w:val="false"/>
                <w:i w:val="false"/>
                <w:color w:val="000000"/>
                <w:sz w:val="20"/>
              </w:rPr>
              <w:t>
 б) другие заболевания или состояния у ребенка (плода)</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_________________________________________________</w:t>
            </w:r>
          </w:p>
          <w:bookmarkEnd w:id="20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087"/>
          <w:p>
            <w:pPr>
              <w:spacing w:after="20"/>
              <w:ind w:left="20"/>
              <w:jc w:val="both"/>
            </w:pPr>
            <w:r>
              <w:rPr>
                <w:rFonts w:ascii="Times New Roman"/>
                <w:b w:val="false"/>
                <w:i w:val="false"/>
                <w:color w:val="000000"/>
                <w:sz w:val="20"/>
              </w:rPr>
              <w:t>
в) первоначальное заболевание или состояние матери (состояние последа), обусловившее причину смерти ребенка (плода)</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_________________________________________________</w:t>
            </w:r>
          </w:p>
          <w:bookmarkEnd w:id="2087"/>
        </w:tc>
        <w:tc>
          <w:tcPr>
            <w:tcW w:w="1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088"/>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w:t>
            </w:r>
            <w:r>
              <w:br/>
            </w:r>
            <w:r>
              <w:rPr>
                <w:rFonts w:ascii="Times New Roman"/>
                <w:b w:val="false"/>
                <w:i w:val="false"/>
                <w:color w:val="000000"/>
                <w:sz w:val="20"/>
              </w:rPr>
              <w:t xml:space="preserve">
________________________________________________ </w:t>
            </w:r>
          </w:p>
          <w:bookmarkEnd w:id="2088"/>
        </w:tc>
        <w:tc>
          <w:tcPr>
            <w:tcW w:w="1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548" w:id="2089"/>
    <w:p>
      <w:pPr>
        <w:spacing w:after="0"/>
        <w:ind w:left="0"/>
        <w:jc w:val="both"/>
      </w:pPr>
      <w:r>
        <w:rPr>
          <w:rFonts w:ascii="Times New Roman"/>
          <w:b w:val="false"/>
          <w:i w:val="false"/>
          <w:color w:val="000000"/>
          <w:sz w:val="28"/>
        </w:rPr>
        <w:t>
      Фамилия, имя, отчество (при его наличии) врача (среднего медицинского работника),</w:t>
      </w:r>
    </w:p>
    <w:bookmarkEnd w:id="2089"/>
    <w:bookmarkStart w:name="z2549" w:id="2090"/>
    <w:p>
      <w:pPr>
        <w:spacing w:after="0"/>
        <w:ind w:left="0"/>
        <w:jc w:val="both"/>
      </w:pPr>
      <w:r>
        <w:rPr>
          <w:rFonts w:ascii="Times New Roman"/>
          <w:b w:val="false"/>
          <w:i w:val="false"/>
          <w:color w:val="000000"/>
          <w:sz w:val="28"/>
        </w:rPr>
        <w:t>
      выдавшего свидетельство о смерти: __________________________________________</w:t>
      </w:r>
    </w:p>
    <w:bookmarkEnd w:id="2090"/>
    <w:bookmarkStart w:name="z2550" w:id="2091"/>
    <w:p>
      <w:pPr>
        <w:spacing w:after="0"/>
        <w:ind w:left="0"/>
        <w:jc w:val="both"/>
      </w:pPr>
      <w:r>
        <w:rPr>
          <w:rFonts w:ascii="Times New Roman"/>
          <w:b w:val="false"/>
          <w:i w:val="false"/>
          <w:color w:val="000000"/>
          <w:sz w:val="28"/>
        </w:rPr>
        <w:t>
      Запись акта о рождении: 20 ___ жылғы/года ______ _________№ _______</w:t>
      </w:r>
    </w:p>
    <w:bookmarkEnd w:id="2091"/>
    <w:bookmarkStart w:name="z2551" w:id="2092"/>
    <w:p>
      <w:pPr>
        <w:spacing w:after="0"/>
        <w:ind w:left="0"/>
        <w:jc w:val="both"/>
      </w:pPr>
      <w:r>
        <w:rPr>
          <w:rFonts w:ascii="Times New Roman"/>
          <w:b w:val="false"/>
          <w:i w:val="false"/>
          <w:color w:val="000000"/>
          <w:sz w:val="28"/>
        </w:rPr>
        <w:t>
      Запись акта о смерти: 20 ___ жылғы/года _________№ _______</w:t>
      </w:r>
    </w:p>
    <w:bookmarkEnd w:id="2092"/>
    <w:bookmarkStart w:name="z2552" w:id="2093"/>
    <w:p>
      <w:pPr>
        <w:spacing w:after="0"/>
        <w:ind w:left="0"/>
        <w:jc w:val="both"/>
      </w:pPr>
      <w:r>
        <w:rPr>
          <w:rFonts w:ascii="Times New Roman"/>
          <w:b w:val="false"/>
          <w:i w:val="false"/>
          <w:color w:val="000000"/>
          <w:sz w:val="28"/>
        </w:rPr>
        <w:t>
      Наименование регистрирующего органа</w:t>
      </w:r>
    </w:p>
    <w:bookmarkEnd w:id="2093"/>
    <w:bookmarkStart w:name="z2553" w:id="2094"/>
    <w:p>
      <w:pPr>
        <w:spacing w:after="0"/>
        <w:ind w:left="0"/>
        <w:jc w:val="both"/>
      </w:pPr>
      <w:r>
        <w:rPr>
          <w:rFonts w:ascii="Times New Roman"/>
          <w:b w:val="false"/>
          <w:i w:val="false"/>
          <w:color w:val="000000"/>
          <w:sz w:val="28"/>
        </w:rPr>
        <w:t>
      _________________________________________________________________________</w:t>
      </w:r>
    </w:p>
    <w:bookmarkEnd w:id="2094"/>
    <w:bookmarkStart w:name="z2554" w:id="2095"/>
    <w:p>
      <w:pPr>
        <w:spacing w:after="0"/>
        <w:ind w:left="0"/>
        <w:jc w:val="both"/>
      </w:pPr>
      <w:r>
        <w:rPr>
          <w:rFonts w:ascii="Times New Roman"/>
          <w:b w:val="false"/>
          <w:i w:val="false"/>
          <w:color w:val="000000"/>
          <w:sz w:val="28"/>
        </w:rPr>
        <w:t>
      ______________________________</w:t>
      </w:r>
    </w:p>
    <w:bookmarkEnd w:id="2095"/>
    <w:bookmarkStart w:name="z2555" w:id="2096"/>
    <w:p>
      <w:pPr>
        <w:spacing w:after="0"/>
        <w:ind w:left="0"/>
        <w:jc w:val="both"/>
      </w:pPr>
      <w:r>
        <w:rPr>
          <w:rFonts w:ascii="Times New Roman"/>
          <w:b w:val="false"/>
          <w:i w:val="false"/>
          <w:color w:val="000000"/>
          <w:sz w:val="28"/>
        </w:rPr>
        <w:t>
      Идентификатор сотрудника регистрирующего органа ___________________________</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107/у утверждена приказом исполняющего обязанности Министра здравоохранения Республики Казахстан </w:t>
            </w:r>
          </w:p>
        </w:tc>
      </w:tr>
    </w:tbl>
    <w:bookmarkStart w:name="z2556" w:id="2097"/>
    <w:p>
      <w:pPr>
        <w:spacing w:after="0"/>
        <w:ind w:left="0"/>
        <w:jc w:val="left"/>
      </w:pPr>
      <w:r>
        <w:rPr>
          <w:rFonts w:ascii="Times New Roman"/>
          <w:b/>
          <w:i w:val="false"/>
          <w:color w:val="000000"/>
        </w:rPr>
        <w:t xml:space="preserve">                    Реабилитационная карта №</w:t>
      </w:r>
    </w:p>
    <w:bookmarkEnd w:id="2097"/>
    <w:bookmarkStart w:name="z2557" w:id="2098"/>
    <w:p>
      <w:pPr>
        <w:spacing w:after="0"/>
        <w:ind w:left="0"/>
        <w:jc w:val="both"/>
      </w:pPr>
      <w:r>
        <w:rPr>
          <w:rFonts w:ascii="Times New Roman"/>
          <w:b w:val="false"/>
          <w:i w:val="false"/>
          <w:color w:val="000000"/>
          <w:sz w:val="28"/>
        </w:rPr>
        <w:t>
      Раздел 1</w:t>
      </w:r>
    </w:p>
    <w:bookmarkEnd w:id="2098"/>
    <w:bookmarkStart w:name="z2558" w:id="2099"/>
    <w:p>
      <w:pPr>
        <w:spacing w:after="0"/>
        <w:ind w:left="0"/>
        <w:jc w:val="both"/>
      </w:pPr>
      <w:r>
        <w:rPr>
          <w:rFonts w:ascii="Times New Roman"/>
          <w:b w:val="false"/>
          <w:i w:val="false"/>
          <w:color w:val="000000"/>
          <w:sz w:val="28"/>
        </w:rPr>
        <w:t>
      Общая часть</w:t>
      </w:r>
    </w:p>
    <w:bookmarkEnd w:id="2099"/>
    <w:bookmarkStart w:name="z2559" w:id="2100"/>
    <w:p>
      <w:pPr>
        <w:spacing w:after="0"/>
        <w:ind w:left="0"/>
        <w:jc w:val="both"/>
      </w:pPr>
      <w:r>
        <w:rPr>
          <w:rFonts w:ascii="Times New Roman"/>
          <w:b w:val="false"/>
          <w:i w:val="false"/>
          <w:color w:val="000000"/>
          <w:sz w:val="28"/>
        </w:rPr>
        <w:t>
      1. ИИН</w:t>
      </w:r>
    </w:p>
    <w:bookmarkEnd w:id="2100"/>
    <w:bookmarkStart w:name="z2560" w:id="2101"/>
    <w:p>
      <w:pPr>
        <w:spacing w:after="0"/>
        <w:ind w:left="0"/>
        <w:jc w:val="both"/>
      </w:pPr>
      <w:r>
        <w:rPr>
          <w:rFonts w:ascii="Times New Roman"/>
          <w:b w:val="false"/>
          <w:i w:val="false"/>
          <w:color w:val="000000"/>
          <w:sz w:val="28"/>
        </w:rPr>
        <w:t>
      2. Фамилия Имя Отчество (при его наличии)</w:t>
      </w:r>
    </w:p>
    <w:bookmarkEnd w:id="2101"/>
    <w:bookmarkStart w:name="z2561" w:id="2102"/>
    <w:p>
      <w:pPr>
        <w:spacing w:after="0"/>
        <w:ind w:left="0"/>
        <w:jc w:val="both"/>
      </w:pPr>
      <w:r>
        <w:rPr>
          <w:rFonts w:ascii="Times New Roman"/>
          <w:b w:val="false"/>
          <w:i w:val="false"/>
          <w:color w:val="000000"/>
          <w:sz w:val="28"/>
        </w:rPr>
        <w:t>
      3. Дата рождения</w:t>
      </w:r>
    </w:p>
    <w:bookmarkEnd w:id="2102"/>
    <w:bookmarkStart w:name="z2562" w:id="2103"/>
    <w:p>
      <w:pPr>
        <w:spacing w:after="0"/>
        <w:ind w:left="0"/>
        <w:jc w:val="both"/>
      </w:pPr>
      <w:r>
        <w:rPr>
          <w:rFonts w:ascii="Times New Roman"/>
          <w:b w:val="false"/>
          <w:i w:val="false"/>
          <w:color w:val="000000"/>
          <w:sz w:val="28"/>
        </w:rPr>
        <w:t xml:space="preserve">
      4. Пол </w:t>
      </w:r>
    </w:p>
    <w:bookmarkEnd w:id="210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 </w:t>
      </w:r>
      <w:r>
        <w:br/>
      </w:r>
      <w:r>
        <w:rPr>
          <w:rFonts w:ascii="Times New Roman"/>
          <w:b w:val="false"/>
          <w:i w:val="false"/>
          <w:color w:val="000000"/>
          <w:sz w:val="28"/>
        </w:rPr>
        <w:t>
</w:t>
      </w:r>
    </w:p>
    <w:bookmarkStart w:name="z2563" w:id="2104"/>
    <w:p>
      <w:pPr>
        <w:spacing w:after="0"/>
        <w:ind w:left="0"/>
        <w:jc w:val="both"/>
      </w:pPr>
      <w:r>
        <w:rPr>
          <w:rFonts w:ascii="Times New Roman"/>
          <w:b w:val="false"/>
          <w:i w:val="false"/>
          <w:color w:val="000000"/>
          <w:sz w:val="28"/>
        </w:rPr>
        <w:t>
      5. Возраст</w:t>
      </w:r>
    </w:p>
    <w:bookmarkEnd w:id="2104"/>
    <w:bookmarkStart w:name="z2564" w:id="2105"/>
    <w:p>
      <w:pPr>
        <w:spacing w:after="0"/>
        <w:ind w:left="0"/>
        <w:jc w:val="both"/>
      </w:pPr>
      <w:r>
        <w:rPr>
          <w:rFonts w:ascii="Times New Roman"/>
          <w:b w:val="false"/>
          <w:i w:val="false"/>
          <w:color w:val="000000"/>
          <w:sz w:val="28"/>
        </w:rPr>
        <w:t xml:space="preserve">
      6. Национальность </w:t>
      </w:r>
    </w:p>
    <w:bookmarkEnd w:id="2105"/>
    <w:bookmarkStart w:name="z2565" w:id="2106"/>
    <w:p>
      <w:pPr>
        <w:spacing w:after="0"/>
        <w:ind w:left="0"/>
        <w:jc w:val="both"/>
      </w:pPr>
      <w:r>
        <w:rPr>
          <w:rFonts w:ascii="Times New Roman"/>
          <w:b w:val="false"/>
          <w:i w:val="false"/>
          <w:color w:val="000000"/>
          <w:sz w:val="28"/>
        </w:rPr>
        <w:t xml:space="preserve">
      7. Житель </w:t>
      </w:r>
    </w:p>
    <w:bookmarkEnd w:id="210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r>
        <w:br/>
      </w:r>
      <w:r>
        <w:rPr>
          <w:rFonts w:ascii="Times New Roman"/>
          <w:b w:val="false"/>
          <w:i w:val="false"/>
          <w:color w:val="000000"/>
          <w:sz w:val="28"/>
        </w:rPr>
        <w:t>
</w:t>
      </w:r>
    </w:p>
    <w:bookmarkStart w:name="z2566" w:id="2107"/>
    <w:p>
      <w:pPr>
        <w:spacing w:after="0"/>
        <w:ind w:left="0"/>
        <w:jc w:val="both"/>
      </w:pPr>
      <w:r>
        <w:rPr>
          <w:rFonts w:ascii="Times New Roman"/>
          <w:b w:val="false"/>
          <w:i w:val="false"/>
          <w:color w:val="000000"/>
          <w:sz w:val="28"/>
        </w:rPr>
        <w:t xml:space="preserve">
      8. Адрес проживания </w:t>
      </w:r>
    </w:p>
    <w:bookmarkEnd w:id="2107"/>
    <w:bookmarkStart w:name="z2567" w:id="2108"/>
    <w:p>
      <w:pPr>
        <w:spacing w:after="0"/>
        <w:ind w:left="0"/>
        <w:jc w:val="both"/>
      </w:pPr>
      <w:r>
        <w:rPr>
          <w:rFonts w:ascii="Times New Roman"/>
          <w:b w:val="false"/>
          <w:i w:val="false"/>
          <w:color w:val="000000"/>
          <w:sz w:val="28"/>
        </w:rPr>
        <w:t>
      9. Место работы/учебы/детского учреждения</w:t>
      </w:r>
    </w:p>
    <w:bookmarkEnd w:id="2108"/>
    <w:bookmarkStart w:name="z2568" w:id="2109"/>
    <w:p>
      <w:pPr>
        <w:spacing w:after="0"/>
        <w:ind w:left="0"/>
        <w:jc w:val="both"/>
      </w:pPr>
      <w:r>
        <w:rPr>
          <w:rFonts w:ascii="Times New Roman"/>
          <w:b w:val="false"/>
          <w:i w:val="false"/>
          <w:color w:val="000000"/>
          <w:sz w:val="28"/>
        </w:rPr>
        <w:t>
      Должность Образование</w:t>
      </w:r>
    </w:p>
    <w:bookmarkEnd w:id="2109"/>
    <w:bookmarkStart w:name="z2569" w:id="2110"/>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2110"/>
    <w:bookmarkStart w:name="z2570" w:id="2111"/>
    <w:p>
      <w:pPr>
        <w:spacing w:after="0"/>
        <w:ind w:left="0"/>
        <w:jc w:val="both"/>
      </w:pPr>
      <w:r>
        <w:rPr>
          <w:rFonts w:ascii="Times New Roman"/>
          <w:b w:val="false"/>
          <w:i w:val="false"/>
          <w:color w:val="000000"/>
          <w:sz w:val="28"/>
        </w:rPr>
        <w:t>
      11. Группа инвалидности</w:t>
      </w:r>
    </w:p>
    <w:bookmarkEnd w:id="2111"/>
    <w:bookmarkStart w:name="z2571" w:id="2112"/>
    <w:p>
      <w:pPr>
        <w:spacing w:after="0"/>
        <w:ind w:left="0"/>
        <w:jc w:val="both"/>
      </w:pPr>
      <w:r>
        <w:rPr>
          <w:rFonts w:ascii="Times New Roman"/>
          <w:b w:val="false"/>
          <w:i w:val="false"/>
          <w:color w:val="000000"/>
          <w:sz w:val="28"/>
        </w:rPr>
        <w:t>
      12. Тип возмещения</w:t>
      </w:r>
    </w:p>
    <w:bookmarkEnd w:id="2112"/>
    <w:bookmarkStart w:name="z2572" w:id="2113"/>
    <w:p>
      <w:pPr>
        <w:spacing w:after="0"/>
        <w:ind w:left="0"/>
        <w:jc w:val="both"/>
      </w:pPr>
      <w:r>
        <w:rPr>
          <w:rFonts w:ascii="Times New Roman"/>
          <w:b w:val="false"/>
          <w:i w:val="false"/>
          <w:color w:val="000000"/>
          <w:sz w:val="28"/>
        </w:rPr>
        <w:t xml:space="preserve">
      13. Социальный статус </w:t>
      </w:r>
    </w:p>
    <w:bookmarkEnd w:id="2113"/>
    <w:bookmarkStart w:name="z2573" w:id="2114"/>
    <w:p>
      <w:pPr>
        <w:spacing w:after="0"/>
        <w:ind w:left="0"/>
        <w:jc w:val="both"/>
      </w:pPr>
      <w:r>
        <w:rPr>
          <w:rFonts w:ascii="Times New Roman"/>
          <w:b w:val="false"/>
          <w:i w:val="false"/>
          <w:color w:val="000000"/>
          <w:sz w:val="28"/>
        </w:rPr>
        <w:t xml:space="preserve">
      14. Пациент направлен </w:t>
      </w:r>
    </w:p>
    <w:bookmarkEnd w:id="2114"/>
    <w:bookmarkStart w:name="z2574" w:id="2115"/>
    <w:p>
      <w:pPr>
        <w:spacing w:after="0"/>
        <w:ind w:left="0"/>
        <w:jc w:val="both"/>
      </w:pPr>
      <w:r>
        <w:rPr>
          <w:rFonts w:ascii="Times New Roman"/>
          <w:b w:val="false"/>
          <w:i w:val="false"/>
          <w:color w:val="000000"/>
          <w:sz w:val="28"/>
        </w:rPr>
        <w:t>
      15. Тип госпитализации Код госпитализации</w:t>
      </w:r>
    </w:p>
    <w:bookmarkEnd w:id="2115"/>
    <w:bookmarkStart w:name="z2575" w:id="2116"/>
    <w:p>
      <w:pPr>
        <w:spacing w:after="0"/>
        <w:ind w:left="0"/>
        <w:jc w:val="both"/>
      </w:pPr>
      <w:r>
        <w:rPr>
          <w:rFonts w:ascii="Times New Roman"/>
          <w:b w:val="false"/>
          <w:i w:val="false"/>
          <w:color w:val="000000"/>
          <w:sz w:val="28"/>
        </w:rPr>
        <w:t>
      Запись врача приемного покоя</w:t>
      </w:r>
    </w:p>
    <w:bookmarkEnd w:id="2116"/>
    <w:bookmarkStart w:name="z2576" w:id="2117"/>
    <w:p>
      <w:pPr>
        <w:spacing w:after="0"/>
        <w:ind w:left="0"/>
        <w:jc w:val="both"/>
      </w:pPr>
      <w:r>
        <w:rPr>
          <w:rFonts w:ascii="Times New Roman"/>
          <w:b w:val="false"/>
          <w:i w:val="false"/>
          <w:color w:val="000000"/>
          <w:sz w:val="28"/>
        </w:rPr>
        <w:t>
      Информация о текущей госпитализации:</w:t>
      </w:r>
    </w:p>
    <w:bookmarkEnd w:id="2117"/>
    <w:bookmarkStart w:name="z2577" w:id="2118"/>
    <w:p>
      <w:pPr>
        <w:spacing w:after="0"/>
        <w:ind w:left="0"/>
        <w:jc w:val="both"/>
      </w:pPr>
      <w:r>
        <w:rPr>
          <w:rFonts w:ascii="Times New Roman"/>
          <w:b w:val="false"/>
          <w:i w:val="false"/>
          <w:color w:val="000000"/>
          <w:sz w:val="28"/>
        </w:rPr>
        <w:t xml:space="preserve">
      16. Госпитализирован в данном году по поводу данного заболевания </w:t>
      </w:r>
    </w:p>
    <w:bookmarkEnd w:id="2118"/>
    <w:bookmarkStart w:name="z2578" w:id="2119"/>
    <w:p>
      <w:pPr>
        <w:spacing w:after="0"/>
        <w:ind w:left="0"/>
        <w:jc w:val="both"/>
      </w:pPr>
      <w:r>
        <w:rPr>
          <w:rFonts w:ascii="Times New Roman"/>
          <w:b w:val="false"/>
          <w:i w:val="false"/>
          <w:color w:val="000000"/>
          <w:sz w:val="28"/>
        </w:rPr>
        <w:t>
      17. Диагноз направившей организации (указать реабилитационный потенциал</w:t>
      </w:r>
    </w:p>
    <w:bookmarkEnd w:id="2119"/>
    <w:bookmarkStart w:name="z2579" w:id="2120"/>
    <w:p>
      <w:pPr>
        <w:spacing w:after="0"/>
        <w:ind w:left="0"/>
        <w:jc w:val="both"/>
      </w:pPr>
      <w:r>
        <w:rPr>
          <w:rFonts w:ascii="Times New Roman"/>
          <w:b w:val="false"/>
          <w:i w:val="false"/>
          <w:color w:val="000000"/>
          <w:sz w:val="28"/>
        </w:rPr>
        <w:t>
      согласно шкале реабилитационного маршрута)</w:t>
      </w:r>
    </w:p>
    <w:bookmarkEnd w:id="2120"/>
    <w:bookmarkStart w:name="z2580" w:id="2121"/>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0"/>
        <w:gridCol w:w="2068"/>
        <w:gridCol w:w="1272"/>
      </w:tblGrid>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1" w:id="2122"/>
    <w:p>
      <w:pPr>
        <w:spacing w:after="0"/>
        <w:ind w:left="0"/>
        <w:jc w:val="both"/>
      </w:pPr>
      <w:r>
        <w:rPr>
          <w:rFonts w:ascii="Times New Roman"/>
          <w:b w:val="false"/>
          <w:i w:val="false"/>
          <w:color w:val="000000"/>
          <w:sz w:val="28"/>
        </w:rPr>
        <w:t>
      Первичный осмотр врача</w:t>
      </w:r>
    </w:p>
    <w:bookmarkEnd w:id="2122"/>
    <w:bookmarkStart w:name="z2582" w:id="2123"/>
    <w:p>
      <w:pPr>
        <w:spacing w:after="0"/>
        <w:ind w:left="0"/>
        <w:jc w:val="both"/>
      </w:pPr>
      <w:r>
        <w:rPr>
          <w:rFonts w:ascii="Times New Roman"/>
          <w:b w:val="false"/>
          <w:i w:val="false"/>
          <w:color w:val="000000"/>
          <w:sz w:val="28"/>
        </w:rPr>
        <w:t>
      1. Дата и время осмотра</w:t>
      </w:r>
    </w:p>
    <w:bookmarkEnd w:id="2123"/>
    <w:bookmarkStart w:name="z2583" w:id="2124"/>
    <w:p>
      <w:pPr>
        <w:spacing w:after="0"/>
        <w:ind w:left="0"/>
        <w:jc w:val="both"/>
      </w:pPr>
      <w:r>
        <w:rPr>
          <w:rFonts w:ascii="Times New Roman"/>
          <w:b w:val="false"/>
          <w:i w:val="false"/>
          <w:color w:val="000000"/>
          <w:sz w:val="28"/>
        </w:rPr>
        <w:t>
      2. Анамнез болезни</w:t>
      </w:r>
    </w:p>
    <w:bookmarkEnd w:id="2124"/>
    <w:bookmarkStart w:name="z2584" w:id="2125"/>
    <w:p>
      <w:pPr>
        <w:spacing w:after="0"/>
        <w:ind w:left="0"/>
        <w:jc w:val="both"/>
      </w:pPr>
      <w:r>
        <w:rPr>
          <w:rFonts w:ascii="Times New Roman"/>
          <w:b w:val="false"/>
          <w:i w:val="false"/>
          <w:color w:val="000000"/>
          <w:sz w:val="28"/>
        </w:rPr>
        <w:t>
      3. Анамнез жизни</w:t>
      </w:r>
    </w:p>
    <w:bookmarkEnd w:id="2125"/>
    <w:bookmarkStart w:name="z2585" w:id="2126"/>
    <w:p>
      <w:pPr>
        <w:spacing w:after="0"/>
        <w:ind w:left="0"/>
        <w:jc w:val="both"/>
      </w:pPr>
      <w:r>
        <w:rPr>
          <w:rFonts w:ascii="Times New Roman"/>
          <w:b w:val="false"/>
          <w:i w:val="false"/>
          <w:color w:val="000000"/>
          <w:sz w:val="28"/>
        </w:rPr>
        <w:t>
      4. Жалобы</w:t>
      </w:r>
    </w:p>
    <w:bookmarkEnd w:id="2126"/>
    <w:bookmarkStart w:name="z2586" w:id="2127"/>
    <w:p>
      <w:pPr>
        <w:spacing w:after="0"/>
        <w:ind w:left="0"/>
        <w:jc w:val="both"/>
      </w:pPr>
      <w:r>
        <w:rPr>
          <w:rFonts w:ascii="Times New Roman"/>
          <w:b w:val="false"/>
          <w:i w:val="false"/>
          <w:color w:val="000000"/>
          <w:sz w:val="28"/>
        </w:rPr>
        <w:t>
      5. Аллергоанамнез ( включая непереносимость препаратов)</w:t>
      </w:r>
    </w:p>
    <w:bookmarkEnd w:id="2127"/>
    <w:bookmarkStart w:name="z2587" w:id="2128"/>
    <w:p>
      <w:pPr>
        <w:spacing w:after="0"/>
        <w:ind w:left="0"/>
        <w:jc w:val="both"/>
      </w:pPr>
      <w:r>
        <w:rPr>
          <w:rFonts w:ascii="Times New Roman"/>
          <w:b w:val="false"/>
          <w:i w:val="false"/>
          <w:color w:val="000000"/>
          <w:sz w:val="28"/>
        </w:rPr>
        <w:t>
      6. Перенесенные инфекции название заболевания дата заболевания</w:t>
      </w:r>
    </w:p>
    <w:bookmarkEnd w:id="2128"/>
    <w:bookmarkStart w:name="z2588" w:id="2129"/>
    <w:p>
      <w:pPr>
        <w:spacing w:after="0"/>
        <w:ind w:left="0"/>
        <w:jc w:val="both"/>
      </w:pPr>
      <w:r>
        <w:rPr>
          <w:rFonts w:ascii="Times New Roman"/>
          <w:b w:val="false"/>
          <w:i w:val="false"/>
          <w:color w:val="000000"/>
          <w:sz w:val="28"/>
        </w:rPr>
        <w:t xml:space="preserve">
      Туберкулез </w:t>
      </w:r>
    </w:p>
    <w:bookmarkEnd w:id="212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Кож-Вен.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 др.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Вирусный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Корь, краснуха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Ветряная оспа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эпидемический паротит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последние 35 дней в контакте с инфекционными больными не был</w:t>
      </w:r>
    </w:p>
    <w:bookmarkStart w:name="z2589" w:id="2130"/>
    <w:p>
      <w:pPr>
        <w:spacing w:after="0"/>
        <w:ind w:left="0"/>
        <w:jc w:val="both"/>
      </w:pPr>
      <w:r>
        <w:rPr>
          <w:rFonts w:ascii="Times New Roman"/>
          <w:b w:val="false"/>
          <w:i w:val="false"/>
          <w:color w:val="000000"/>
          <w:sz w:val="28"/>
        </w:rPr>
        <w:t xml:space="preserve">
      7. Признаки особо опасных инфекций и ОРВИ </w:t>
      </w:r>
    </w:p>
    <w:bookmarkEnd w:id="213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2590" w:id="2131"/>
    <w:p>
      <w:pPr>
        <w:spacing w:after="0"/>
        <w:ind w:left="0"/>
        <w:jc w:val="both"/>
      </w:pPr>
      <w:r>
        <w:rPr>
          <w:rFonts w:ascii="Times New Roman"/>
          <w:b w:val="false"/>
          <w:i w:val="false"/>
          <w:color w:val="000000"/>
          <w:sz w:val="28"/>
        </w:rPr>
        <w:t xml:space="preserve">
      Если да, пациент помещен в изолятор </w:t>
      </w:r>
    </w:p>
    <w:bookmarkEnd w:id="213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2591" w:id="2132"/>
    <w:p>
      <w:pPr>
        <w:spacing w:after="0"/>
        <w:ind w:left="0"/>
        <w:jc w:val="both"/>
      </w:pPr>
      <w:r>
        <w:rPr>
          <w:rFonts w:ascii="Times New Roman"/>
          <w:b w:val="false"/>
          <w:i w:val="false"/>
          <w:color w:val="000000"/>
          <w:sz w:val="28"/>
        </w:rPr>
        <w:t>
      8. Вид транспортировки</w:t>
      </w:r>
    </w:p>
    <w:bookmarkEnd w:id="2132"/>
    <w:bookmarkStart w:name="z2592" w:id="2133"/>
    <w:p>
      <w:pPr>
        <w:spacing w:after="0"/>
        <w:ind w:left="0"/>
        <w:jc w:val="both"/>
      </w:pPr>
      <w:r>
        <w:rPr>
          <w:rFonts w:ascii="Times New Roman"/>
          <w:b w:val="false"/>
          <w:i w:val="false"/>
          <w:color w:val="000000"/>
          <w:sz w:val="28"/>
        </w:rPr>
        <w:t>
      Осмотр проведен: Ф.И:О. ID</w:t>
      </w:r>
    </w:p>
    <w:bookmarkEnd w:id="2133"/>
    <w:bookmarkStart w:name="z2593" w:id="2134"/>
    <w:p>
      <w:pPr>
        <w:spacing w:after="0"/>
        <w:ind w:left="0"/>
        <w:jc w:val="both"/>
      </w:pPr>
      <w:r>
        <w:rPr>
          <w:rFonts w:ascii="Times New Roman"/>
          <w:b w:val="false"/>
          <w:i w:val="false"/>
          <w:color w:val="000000"/>
          <w:sz w:val="28"/>
        </w:rPr>
        <w:t>
      Данные объективного статуса</w:t>
      </w:r>
    </w:p>
    <w:bookmarkEnd w:id="2134"/>
    <w:bookmarkStart w:name="z2594" w:id="2135"/>
    <w:p>
      <w:pPr>
        <w:spacing w:after="0"/>
        <w:ind w:left="0"/>
        <w:jc w:val="both"/>
      </w:pPr>
      <w:r>
        <w:rPr>
          <w:rFonts w:ascii="Times New Roman"/>
          <w:b w:val="false"/>
          <w:i w:val="false"/>
          <w:color w:val="000000"/>
          <w:sz w:val="28"/>
        </w:rPr>
        <w:t>
      1. Дата и время осмотра</w:t>
      </w:r>
    </w:p>
    <w:bookmarkEnd w:id="2135"/>
    <w:bookmarkStart w:name="z2595" w:id="2136"/>
    <w:p>
      <w:pPr>
        <w:spacing w:after="0"/>
        <w:ind w:left="0"/>
        <w:jc w:val="both"/>
      </w:pPr>
      <w:r>
        <w:rPr>
          <w:rFonts w:ascii="Times New Roman"/>
          <w:b w:val="false"/>
          <w:i w:val="false"/>
          <w:color w:val="000000"/>
          <w:sz w:val="28"/>
        </w:rPr>
        <w:t>
      2. Объективный статус (вкладной лист 1)</w:t>
      </w:r>
    </w:p>
    <w:bookmarkEnd w:id="2136"/>
    <w:bookmarkStart w:name="z2596" w:id="2137"/>
    <w:p>
      <w:pPr>
        <w:spacing w:after="0"/>
        <w:ind w:left="0"/>
        <w:jc w:val="both"/>
      </w:pPr>
      <w:r>
        <w:rPr>
          <w:rFonts w:ascii="Times New Roman"/>
          <w:b w:val="false"/>
          <w:i w:val="false"/>
          <w:color w:val="000000"/>
          <w:sz w:val="28"/>
        </w:rPr>
        <w:t xml:space="preserve">
      3. Данные лабораторно-инструментальных исследований при поступлении Выставление предварительного диагноза (приемный покой) </w:t>
      </w:r>
    </w:p>
    <w:bookmarkEnd w:id="2137"/>
    <w:bookmarkStart w:name="z2597" w:id="2138"/>
    <w:p>
      <w:pPr>
        <w:spacing w:after="0"/>
        <w:ind w:left="0"/>
        <w:jc w:val="both"/>
      </w:pPr>
      <w:r>
        <w:rPr>
          <w:rFonts w:ascii="Times New Roman"/>
          <w:b w:val="false"/>
          <w:i w:val="false"/>
          <w:color w:val="000000"/>
          <w:sz w:val="28"/>
        </w:rPr>
        <w:t xml:space="preserve">
      4. Предварительный диагноз </w:t>
      </w:r>
    </w:p>
    <w:bookmarkEnd w:id="2138"/>
    <w:bookmarkStart w:name="z2598" w:id="2139"/>
    <w:p>
      <w:pPr>
        <w:spacing w:after="0"/>
        <w:ind w:left="0"/>
        <w:jc w:val="both"/>
      </w:pPr>
      <w:r>
        <w:rPr>
          <w:rFonts w:ascii="Times New Roman"/>
          <w:b w:val="false"/>
          <w:i w:val="false"/>
          <w:color w:val="000000"/>
          <w:sz w:val="28"/>
        </w:rPr>
        <w:t xml:space="preserve">
      5. Диагноз при поступлении </w:t>
      </w:r>
    </w:p>
    <w:bookmarkEnd w:id="2139"/>
    <w:bookmarkStart w:name="z2599" w:id="2140"/>
    <w:p>
      <w:pPr>
        <w:spacing w:after="0"/>
        <w:ind w:left="0"/>
        <w:jc w:val="both"/>
      </w:pPr>
      <w:r>
        <w:rPr>
          <w:rFonts w:ascii="Times New Roman"/>
          <w:b w:val="false"/>
          <w:i w:val="false"/>
          <w:color w:val="000000"/>
          <w:sz w:val="28"/>
        </w:rPr>
        <w:t>
      6. Указать оценку двигательной активности международных шкал.</w:t>
      </w:r>
    </w:p>
    <w:bookmarkEnd w:id="2140"/>
    <w:bookmarkStart w:name="z2600" w:id="2141"/>
    <w:p>
      <w:pPr>
        <w:spacing w:after="0"/>
        <w:ind w:left="0"/>
        <w:jc w:val="both"/>
      </w:pPr>
      <w:r>
        <w:rPr>
          <w:rFonts w:ascii="Times New Roman"/>
          <w:b w:val="false"/>
          <w:i w:val="false"/>
          <w:color w:val="000000"/>
          <w:sz w:val="28"/>
        </w:rPr>
        <w:t>
      7. Определение шкалы реабилитационной маршрутизации.</w:t>
      </w:r>
    </w:p>
    <w:bookmarkEnd w:id="2141"/>
    <w:bookmarkStart w:name="z2601" w:id="2142"/>
    <w:p>
      <w:pPr>
        <w:spacing w:after="0"/>
        <w:ind w:left="0"/>
        <w:jc w:val="both"/>
      </w:pPr>
      <w:r>
        <w:rPr>
          <w:rFonts w:ascii="Times New Roman"/>
          <w:b w:val="false"/>
          <w:i w:val="false"/>
          <w:color w:val="000000"/>
          <w:sz w:val="28"/>
        </w:rPr>
        <w:t>
      8. Сортировка пациента (Приемный покой)</w:t>
      </w:r>
    </w:p>
    <w:bookmarkEnd w:id="2142"/>
    <w:bookmarkStart w:name="z2602" w:id="2143"/>
    <w:p>
      <w:pPr>
        <w:spacing w:after="0"/>
        <w:ind w:left="0"/>
        <w:jc w:val="left"/>
      </w:pPr>
      <w:r>
        <w:rPr>
          <w:rFonts w:ascii="Times New Roman"/>
          <w:b/>
          <w:i w:val="false"/>
          <w:color w:val="000000"/>
        </w:rPr>
        <w:t xml:space="preserve">                          Краткий осмотр пациента</w:t>
      </w:r>
    </w:p>
    <w:bookmarkEnd w:id="2143"/>
    <w:bookmarkStart w:name="z2603" w:id="2144"/>
    <w:p>
      <w:pPr>
        <w:spacing w:after="0"/>
        <w:ind w:left="0"/>
        <w:jc w:val="both"/>
      </w:pPr>
      <w:r>
        <w:rPr>
          <w:rFonts w:ascii="Times New Roman"/>
          <w:b w:val="false"/>
          <w:i w:val="false"/>
          <w:color w:val="000000"/>
          <w:sz w:val="28"/>
        </w:rPr>
        <w:t>
      1. Оценка приоритета (вместо триаж-системы)</w:t>
      </w:r>
    </w:p>
    <w:bookmarkEnd w:id="2144"/>
    <w:bookmarkStart w:name="z2604" w:id="2145"/>
    <w:p>
      <w:pPr>
        <w:spacing w:after="0"/>
        <w:ind w:left="0"/>
        <w:jc w:val="both"/>
      </w:pPr>
      <w:r>
        <w:rPr>
          <w:rFonts w:ascii="Times New Roman"/>
          <w:b w:val="false"/>
          <w:i w:val="false"/>
          <w:color w:val="000000"/>
          <w:sz w:val="28"/>
        </w:rPr>
        <w:t>
      2. Оценить состояние пациента, согласно Критериям обоснованности госпитализации:</w:t>
      </w:r>
    </w:p>
    <w:bookmarkEnd w:id="2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2559"/>
        <w:gridCol w:w="3041"/>
        <w:gridCol w:w="3041"/>
      </w:tblGrid>
      <w:tr>
        <w:trPr>
          <w:trHeight w:val="30" w:hRule="atLeast"/>
        </w:trPr>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146"/>
          <w:p>
            <w:pPr>
              <w:spacing w:after="20"/>
              <w:ind w:left="20"/>
              <w:jc w:val="both"/>
            </w:pPr>
            <w:r>
              <w:rPr>
                <w:rFonts w:ascii="Times New Roman"/>
                <w:b w:val="false"/>
                <w:i w:val="false"/>
                <w:color w:val="000000"/>
                <w:sz w:val="20"/>
              </w:rPr>
              <w:t>
Установление инфекционной патологии</w:t>
            </w:r>
            <w:r>
              <w:br/>
            </w:r>
            <w:r>
              <w:rPr>
                <w:rFonts w:ascii="Times New Roman"/>
                <w:b w:val="false"/>
                <w:i w:val="false"/>
                <w:color w:val="000000"/>
                <w:sz w:val="20"/>
              </w:rPr>
              <w:t>
 или высокого инфекционного риска</w:t>
            </w:r>
          </w:p>
          <w:bookmarkEnd w:id="2146"/>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Сыпь на кожных покровах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температуры тела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Отделяемое из носа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Кашель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 в горле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Рвота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Жидкий стул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Метеоризм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питание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Пролежни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дисфагии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147"/>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за последние 6 месяцев</w:t>
            </w:r>
            <w:r>
              <w:br/>
            </w:r>
            <w:r>
              <w:rPr>
                <w:rFonts w:ascii="Times New Roman"/>
                <w:b w:val="false"/>
                <w:i w:val="false"/>
                <w:color w:val="000000"/>
                <w:sz w:val="20"/>
              </w:rPr>
              <w:t xml:space="preserve">
(вписать в строку) </w:t>
            </w:r>
          </w:p>
          <w:bookmarkEnd w:id="2147"/>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противосудорожные препараты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поведения, слабый зрительный контакт, стереотипии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Аллергологический анамнез (если да, написать на что, побочное действие)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8" w:id="2148"/>
    <w:p>
      <w:pPr>
        <w:spacing w:after="0"/>
        <w:ind w:left="0"/>
        <w:jc w:val="both"/>
      </w:pPr>
      <w:r>
        <w:rPr>
          <w:rFonts w:ascii="Times New Roman"/>
          <w:b w:val="false"/>
          <w:i w:val="false"/>
          <w:color w:val="000000"/>
          <w:sz w:val="28"/>
        </w:rPr>
        <w:t>
      3. Обосновать необходимость госпитализации, либо отказа, либо направление в другой стационар</w:t>
      </w:r>
    </w:p>
    <w:bookmarkEnd w:id="2148"/>
    <w:bookmarkStart w:name="z2609" w:id="2149"/>
    <w:p>
      <w:pPr>
        <w:spacing w:after="0"/>
        <w:ind w:left="0"/>
        <w:jc w:val="both"/>
      </w:pPr>
      <w:r>
        <w:rPr>
          <w:rFonts w:ascii="Times New Roman"/>
          <w:b w:val="false"/>
          <w:i w:val="false"/>
          <w:color w:val="000000"/>
          <w:sz w:val="28"/>
        </w:rPr>
        <w:t>
      4. Провести первичную оценку реабилитационного прогноза и потенциала, согласно шкале "Центильного коридора".</w:t>
      </w:r>
    </w:p>
    <w:bookmarkEnd w:id="2149"/>
    <w:bookmarkStart w:name="z2610" w:id="2150"/>
    <w:p>
      <w:pPr>
        <w:spacing w:after="0"/>
        <w:ind w:left="0"/>
        <w:jc w:val="both"/>
      </w:pPr>
      <w:r>
        <w:rPr>
          <w:rFonts w:ascii="Times New Roman"/>
          <w:b w:val="false"/>
          <w:i w:val="false"/>
          <w:color w:val="000000"/>
          <w:sz w:val="28"/>
        </w:rPr>
        <w:t xml:space="preserve">
      Госпитализация: </w:t>
      </w:r>
    </w:p>
    <w:bookmarkEnd w:id="215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показана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противопоказана Ф.И.О. (при его наличии) и ID врача приемного покоя Ф.И.О. (при его наличии) ID</w:t>
      </w:r>
      <w:r>
        <w:br/>
      </w:r>
      <w:r>
        <w:rPr>
          <w:rFonts w:ascii="Times New Roman"/>
          <w:b w:val="false"/>
          <w:i w:val="false"/>
          <w:color w:val="000000"/>
          <w:sz w:val="28"/>
        </w:rPr>
        <w:t>
</w:t>
      </w:r>
    </w:p>
    <w:bookmarkStart w:name="z2611" w:id="2151"/>
    <w:p>
      <w:pPr>
        <w:spacing w:after="0"/>
        <w:ind w:left="0"/>
        <w:jc w:val="both"/>
      </w:pPr>
      <w:r>
        <w:rPr>
          <w:rFonts w:ascii="Times New Roman"/>
          <w:b w:val="false"/>
          <w:i w:val="false"/>
          <w:color w:val="000000"/>
          <w:sz w:val="28"/>
        </w:rPr>
        <w:t>
      Первичный сестринский осмотр пациента (заполняется в профильном отделении в течение 24 часов после поступления)</w:t>
      </w:r>
    </w:p>
    <w:bookmarkEnd w:id="2151"/>
    <w:bookmarkStart w:name="z2612" w:id="2152"/>
    <w:p>
      <w:pPr>
        <w:spacing w:after="0"/>
        <w:ind w:left="0"/>
        <w:jc w:val="both"/>
      </w:pPr>
      <w:r>
        <w:rPr>
          <w:rFonts w:ascii="Times New Roman"/>
          <w:b w:val="false"/>
          <w:i w:val="false"/>
          <w:color w:val="000000"/>
          <w:sz w:val="28"/>
        </w:rPr>
        <w:t>
      1. Общие данные (вид поступления, язык общения, организованность)</w:t>
      </w:r>
    </w:p>
    <w:bookmarkEnd w:id="2152"/>
    <w:bookmarkStart w:name="z2613" w:id="2153"/>
    <w:p>
      <w:pPr>
        <w:spacing w:after="0"/>
        <w:ind w:left="0"/>
        <w:jc w:val="both"/>
      </w:pPr>
      <w:r>
        <w:rPr>
          <w:rFonts w:ascii="Times New Roman"/>
          <w:b w:val="false"/>
          <w:i w:val="false"/>
          <w:color w:val="000000"/>
          <w:sz w:val="28"/>
        </w:rPr>
        <w:t>
      2. Инструктаж пациента (наличие собственных медикаментов, режим сна, экономическая оценка, режим питания)</w:t>
      </w:r>
    </w:p>
    <w:bookmarkEnd w:id="2153"/>
    <w:bookmarkStart w:name="z2614" w:id="2154"/>
    <w:p>
      <w:pPr>
        <w:spacing w:after="0"/>
        <w:ind w:left="0"/>
        <w:jc w:val="both"/>
      </w:pPr>
      <w:r>
        <w:rPr>
          <w:rFonts w:ascii="Times New Roman"/>
          <w:b w:val="false"/>
          <w:i w:val="false"/>
          <w:color w:val="000000"/>
          <w:sz w:val="28"/>
        </w:rPr>
        <w:t>
      3. Осмотр пациента (функциональный скрининг, оценка кожи по шкале Нортон, оценка риска падения по шкале Морзе (на усмотрение медперсонала))</w:t>
      </w:r>
    </w:p>
    <w:bookmarkEnd w:id="2154"/>
    <w:bookmarkStart w:name="z2615" w:id="2155"/>
    <w:p>
      <w:pPr>
        <w:spacing w:after="0"/>
        <w:ind w:left="0"/>
        <w:jc w:val="both"/>
      </w:pPr>
      <w:r>
        <w:rPr>
          <w:rFonts w:ascii="Times New Roman"/>
          <w:b w:val="false"/>
          <w:i w:val="false"/>
          <w:color w:val="000000"/>
          <w:sz w:val="28"/>
        </w:rPr>
        <w:t>
      4. Опрос пациента (насилие в семье, оценка необходимости обучения пациента/семьи, культурные разнообразия)</w:t>
      </w:r>
    </w:p>
    <w:bookmarkEnd w:id="2155"/>
    <w:bookmarkStart w:name="z2616" w:id="2156"/>
    <w:p>
      <w:pPr>
        <w:spacing w:after="0"/>
        <w:ind w:left="0"/>
        <w:jc w:val="both"/>
      </w:pPr>
      <w:r>
        <w:rPr>
          <w:rFonts w:ascii="Times New Roman"/>
          <w:b w:val="false"/>
          <w:i w:val="false"/>
          <w:color w:val="000000"/>
          <w:sz w:val="28"/>
        </w:rPr>
        <w:t>
      Первичный сестринский осмотр проведен: Ф.И.О. (при его наличии) ID</w:t>
      </w:r>
    </w:p>
    <w:bookmarkEnd w:id="2156"/>
    <w:bookmarkStart w:name="z2617" w:id="2157"/>
    <w:p>
      <w:pPr>
        <w:spacing w:after="0"/>
        <w:ind w:left="0"/>
        <w:jc w:val="both"/>
      </w:pPr>
      <w:r>
        <w:rPr>
          <w:rFonts w:ascii="Times New Roman"/>
          <w:b w:val="false"/>
          <w:i w:val="false"/>
          <w:color w:val="000000"/>
          <w:sz w:val="28"/>
        </w:rPr>
        <w:t>
      Раздел 2</w:t>
      </w:r>
    </w:p>
    <w:bookmarkEnd w:id="2157"/>
    <w:bookmarkStart w:name="z2618" w:id="2158"/>
    <w:p>
      <w:pPr>
        <w:spacing w:after="0"/>
        <w:ind w:left="0"/>
        <w:jc w:val="both"/>
      </w:pPr>
      <w:r>
        <w:rPr>
          <w:rFonts w:ascii="Times New Roman"/>
          <w:b w:val="false"/>
          <w:i w:val="false"/>
          <w:color w:val="000000"/>
          <w:sz w:val="28"/>
        </w:rPr>
        <w:t>
      Первичный осмотр лечащего врача</w:t>
      </w:r>
    </w:p>
    <w:bookmarkEnd w:id="2158"/>
    <w:bookmarkStart w:name="z2619" w:id="2159"/>
    <w:p>
      <w:pPr>
        <w:spacing w:after="0"/>
        <w:ind w:left="0"/>
        <w:jc w:val="both"/>
      </w:pPr>
      <w:r>
        <w:rPr>
          <w:rFonts w:ascii="Times New Roman"/>
          <w:b w:val="false"/>
          <w:i w:val="false"/>
          <w:color w:val="000000"/>
          <w:sz w:val="28"/>
        </w:rPr>
        <w:t>
      1. Дата и время осмотра, отделение, № палаты, койка</w:t>
      </w:r>
    </w:p>
    <w:bookmarkEnd w:id="2159"/>
    <w:bookmarkStart w:name="z2620" w:id="2160"/>
    <w:p>
      <w:pPr>
        <w:spacing w:after="0"/>
        <w:ind w:left="0"/>
        <w:jc w:val="both"/>
      </w:pPr>
      <w:r>
        <w:rPr>
          <w:rFonts w:ascii="Times New Roman"/>
          <w:b w:val="false"/>
          <w:i w:val="false"/>
          <w:color w:val="000000"/>
          <w:sz w:val="28"/>
        </w:rPr>
        <w:t xml:space="preserve">
      2. Жалобы </w:t>
      </w:r>
    </w:p>
    <w:bookmarkEnd w:id="2160"/>
    <w:bookmarkStart w:name="z2621" w:id="2161"/>
    <w:p>
      <w:pPr>
        <w:spacing w:after="0"/>
        <w:ind w:left="0"/>
        <w:jc w:val="both"/>
      </w:pPr>
      <w:r>
        <w:rPr>
          <w:rFonts w:ascii="Times New Roman"/>
          <w:b w:val="false"/>
          <w:i w:val="false"/>
          <w:color w:val="000000"/>
          <w:sz w:val="28"/>
        </w:rPr>
        <w:t xml:space="preserve">
      3. Объективный статус пациента (Вкладной лист 1) </w:t>
      </w:r>
    </w:p>
    <w:bookmarkEnd w:id="2161"/>
    <w:bookmarkStart w:name="z2622" w:id="2162"/>
    <w:p>
      <w:pPr>
        <w:spacing w:after="0"/>
        <w:ind w:left="0"/>
        <w:jc w:val="both"/>
      </w:pPr>
      <w:r>
        <w:rPr>
          <w:rFonts w:ascii="Times New Roman"/>
          <w:b w:val="false"/>
          <w:i w:val="false"/>
          <w:color w:val="000000"/>
          <w:sz w:val="28"/>
        </w:rPr>
        <w:t xml:space="preserve">
      4. Анамнез заболевания </w:t>
      </w:r>
    </w:p>
    <w:bookmarkEnd w:id="2162"/>
    <w:bookmarkStart w:name="z2623" w:id="2163"/>
    <w:p>
      <w:pPr>
        <w:spacing w:after="0"/>
        <w:ind w:left="0"/>
        <w:jc w:val="both"/>
      </w:pPr>
      <w:r>
        <w:rPr>
          <w:rFonts w:ascii="Times New Roman"/>
          <w:b w:val="false"/>
          <w:i w:val="false"/>
          <w:color w:val="000000"/>
          <w:sz w:val="28"/>
        </w:rPr>
        <w:t>
      5. Анамнез жизни</w:t>
      </w:r>
    </w:p>
    <w:bookmarkEnd w:id="2163"/>
    <w:bookmarkStart w:name="z2624" w:id="2164"/>
    <w:p>
      <w:pPr>
        <w:spacing w:after="0"/>
        <w:ind w:left="0"/>
        <w:jc w:val="both"/>
      </w:pPr>
      <w:r>
        <w:rPr>
          <w:rFonts w:ascii="Times New Roman"/>
          <w:b w:val="false"/>
          <w:i w:val="false"/>
          <w:color w:val="000000"/>
          <w:sz w:val="28"/>
        </w:rPr>
        <w:t xml:space="preserve">
      6. Наследственность </w:t>
      </w:r>
    </w:p>
    <w:bookmarkEnd w:id="2164"/>
    <w:bookmarkStart w:name="z2625" w:id="2165"/>
    <w:p>
      <w:pPr>
        <w:spacing w:after="0"/>
        <w:ind w:left="0"/>
        <w:jc w:val="both"/>
      </w:pPr>
      <w:r>
        <w:rPr>
          <w:rFonts w:ascii="Times New Roman"/>
          <w:b w:val="false"/>
          <w:i w:val="false"/>
          <w:color w:val="000000"/>
          <w:sz w:val="28"/>
        </w:rPr>
        <w:t>
      7. Прием медикаментов на момент госпитализации наименование, когда и причины приема.</w:t>
      </w:r>
    </w:p>
    <w:bookmarkEnd w:id="2165"/>
    <w:bookmarkStart w:name="z2626" w:id="2166"/>
    <w:p>
      <w:pPr>
        <w:spacing w:after="0"/>
        <w:ind w:left="0"/>
        <w:jc w:val="both"/>
      </w:pPr>
      <w:r>
        <w:rPr>
          <w:rFonts w:ascii="Times New Roman"/>
          <w:b w:val="false"/>
          <w:i w:val="false"/>
          <w:color w:val="000000"/>
          <w:sz w:val="28"/>
        </w:rPr>
        <w:t>
      8. Обоснование предварительного диагноза</w:t>
      </w:r>
    </w:p>
    <w:bookmarkEnd w:id="2166"/>
    <w:bookmarkStart w:name="z2627" w:id="2167"/>
    <w:p>
      <w:pPr>
        <w:spacing w:after="0"/>
        <w:ind w:left="0"/>
        <w:jc w:val="both"/>
      </w:pPr>
      <w:r>
        <w:rPr>
          <w:rFonts w:ascii="Times New Roman"/>
          <w:b w:val="false"/>
          <w:i w:val="false"/>
          <w:color w:val="000000"/>
          <w:sz w:val="28"/>
        </w:rPr>
        <w:t xml:space="preserve">
      9. План медицинской реабилитации </w:t>
      </w:r>
    </w:p>
    <w:bookmarkEnd w:id="2167"/>
    <w:bookmarkStart w:name="z2628" w:id="2168"/>
    <w:p>
      <w:pPr>
        <w:spacing w:after="0"/>
        <w:ind w:left="0"/>
        <w:jc w:val="both"/>
      </w:pPr>
      <w:r>
        <w:rPr>
          <w:rFonts w:ascii="Times New Roman"/>
          <w:b w:val="false"/>
          <w:i w:val="false"/>
          <w:color w:val="000000"/>
          <w:sz w:val="28"/>
        </w:rPr>
        <w:t>
      10 .Ф.И.О. (при его наличии) и идентификатор лечащего врача</w:t>
      </w:r>
    </w:p>
    <w:bookmarkEnd w:id="2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1 к </w:t>
            </w:r>
            <w:r>
              <w:br/>
            </w:r>
            <w:r>
              <w:rPr>
                <w:rFonts w:ascii="Times New Roman"/>
                <w:b w:val="false"/>
                <w:i w:val="false"/>
                <w:color w:val="000000"/>
                <w:sz w:val="20"/>
              </w:rPr>
              <w:t>реабилитационной карте</w:t>
            </w:r>
          </w:p>
        </w:tc>
      </w:tr>
    </w:tbl>
    <w:bookmarkStart w:name="z2630" w:id="2169"/>
    <w:p>
      <w:pPr>
        <w:spacing w:after="0"/>
        <w:ind w:left="0"/>
        <w:jc w:val="left"/>
      </w:pPr>
      <w:r>
        <w:rPr>
          <w:rFonts w:ascii="Times New Roman"/>
          <w:b/>
          <w:i w:val="false"/>
          <w:color w:val="000000"/>
        </w:rPr>
        <w:t xml:space="preserve">                          Объективный статус пациента</w:t>
      </w:r>
    </w:p>
    <w:bookmarkEnd w:id="2169"/>
    <w:bookmarkStart w:name="z2631" w:id="2170"/>
    <w:p>
      <w:pPr>
        <w:spacing w:after="0"/>
        <w:ind w:left="0"/>
        <w:jc w:val="both"/>
      </w:pPr>
      <w:r>
        <w:rPr>
          <w:rFonts w:ascii="Times New Roman"/>
          <w:b w:val="false"/>
          <w:i w:val="false"/>
          <w:color w:val="000000"/>
          <w:sz w:val="28"/>
        </w:rPr>
        <w:t>
      1. Дата и время осмотра</w:t>
      </w:r>
    </w:p>
    <w:bookmarkEnd w:id="2170"/>
    <w:bookmarkStart w:name="z2632" w:id="2171"/>
    <w:p>
      <w:pPr>
        <w:spacing w:after="0"/>
        <w:ind w:left="0"/>
        <w:jc w:val="both"/>
      </w:pPr>
      <w:r>
        <w:rPr>
          <w:rFonts w:ascii="Times New Roman"/>
          <w:b w:val="false"/>
          <w:i w:val="false"/>
          <w:color w:val="000000"/>
          <w:sz w:val="28"/>
        </w:rPr>
        <w:t>
      2. Рост (при поступлении и необходимости от профиля МО),</w:t>
      </w:r>
    </w:p>
    <w:bookmarkEnd w:id="2171"/>
    <w:bookmarkStart w:name="z2633" w:id="2172"/>
    <w:p>
      <w:pPr>
        <w:spacing w:after="0"/>
        <w:ind w:left="0"/>
        <w:jc w:val="both"/>
      </w:pPr>
      <w:r>
        <w:rPr>
          <w:rFonts w:ascii="Times New Roman"/>
          <w:b w:val="false"/>
          <w:i w:val="false"/>
          <w:color w:val="000000"/>
          <w:sz w:val="28"/>
        </w:rPr>
        <w:t>
      3. вес (при поступлении и необходимости от профиля МО),</w:t>
      </w:r>
    </w:p>
    <w:bookmarkEnd w:id="2172"/>
    <w:bookmarkStart w:name="z2634" w:id="2173"/>
    <w:p>
      <w:pPr>
        <w:spacing w:after="0"/>
        <w:ind w:left="0"/>
        <w:jc w:val="both"/>
      </w:pPr>
      <w:r>
        <w:rPr>
          <w:rFonts w:ascii="Times New Roman"/>
          <w:b w:val="false"/>
          <w:i w:val="false"/>
          <w:color w:val="000000"/>
          <w:sz w:val="28"/>
        </w:rPr>
        <w:t>
      4. ЧСС,</w:t>
      </w:r>
    </w:p>
    <w:bookmarkEnd w:id="2173"/>
    <w:bookmarkStart w:name="z2635" w:id="2174"/>
    <w:p>
      <w:pPr>
        <w:spacing w:after="0"/>
        <w:ind w:left="0"/>
        <w:jc w:val="both"/>
      </w:pPr>
      <w:r>
        <w:rPr>
          <w:rFonts w:ascii="Times New Roman"/>
          <w:b w:val="false"/>
          <w:i w:val="false"/>
          <w:color w:val="000000"/>
          <w:sz w:val="28"/>
        </w:rPr>
        <w:t>
      5. ЧДД,</w:t>
      </w:r>
    </w:p>
    <w:bookmarkEnd w:id="2174"/>
    <w:bookmarkStart w:name="z2636" w:id="2175"/>
    <w:p>
      <w:pPr>
        <w:spacing w:after="0"/>
        <w:ind w:left="0"/>
        <w:jc w:val="both"/>
      </w:pPr>
      <w:r>
        <w:rPr>
          <w:rFonts w:ascii="Times New Roman"/>
          <w:b w:val="false"/>
          <w:i w:val="false"/>
          <w:color w:val="000000"/>
          <w:sz w:val="28"/>
        </w:rPr>
        <w:t>
      6. АД,</w:t>
      </w:r>
    </w:p>
    <w:bookmarkEnd w:id="2175"/>
    <w:bookmarkStart w:name="z2637" w:id="2176"/>
    <w:p>
      <w:pPr>
        <w:spacing w:after="0"/>
        <w:ind w:left="0"/>
        <w:jc w:val="both"/>
      </w:pPr>
      <w:r>
        <w:rPr>
          <w:rFonts w:ascii="Times New Roman"/>
          <w:b w:val="false"/>
          <w:i w:val="false"/>
          <w:color w:val="000000"/>
          <w:sz w:val="28"/>
        </w:rPr>
        <w:t>
      7. температура,</w:t>
      </w:r>
    </w:p>
    <w:bookmarkEnd w:id="2176"/>
    <w:bookmarkStart w:name="z2638" w:id="2177"/>
    <w:p>
      <w:pPr>
        <w:spacing w:after="0"/>
        <w:ind w:left="0"/>
        <w:jc w:val="both"/>
      </w:pPr>
      <w:r>
        <w:rPr>
          <w:rFonts w:ascii="Times New Roman"/>
          <w:b w:val="false"/>
          <w:i w:val="false"/>
          <w:color w:val="000000"/>
          <w:sz w:val="28"/>
        </w:rPr>
        <w:t>
      8. количество выпитой жидкости,</w:t>
      </w:r>
    </w:p>
    <w:bookmarkEnd w:id="2177"/>
    <w:bookmarkStart w:name="z2639" w:id="2178"/>
    <w:p>
      <w:pPr>
        <w:spacing w:after="0"/>
        <w:ind w:left="0"/>
        <w:jc w:val="both"/>
      </w:pPr>
      <w:r>
        <w:rPr>
          <w:rFonts w:ascii="Times New Roman"/>
          <w:b w:val="false"/>
          <w:i w:val="false"/>
          <w:color w:val="000000"/>
          <w:sz w:val="28"/>
        </w:rPr>
        <w:t>
      9. наличие/отсутствие стула и мочеотделения и т.д.</w:t>
      </w:r>
    </w:p>
    <w:bookmarkEnd w:id="2178"/>
    <w:bookmarkStart w:name="z2640" w:id="2179"/>
    <w:p>
      <w:pPr>
        <w:spacing w:after="0"/>
        <w:ind w:left="0"/>
        <w:jc w:val="both"/>
      </w:pPr>
      <w:r>
        <w:rPr>
          <w:rFonts w:ascii="Times New Roman"/>
          <w:b w:val="false"/>
          <w:i w:val="false"/>
          <w:color w:val="000000"/>
          <w:sz w:val="28"/>
        </w:rPr>
        <w:t>
      10. Лист командной оценки,</w:t>
      </w:r>
    </w:p>
    <w:bookmarkEnd w:id="2179"/>
    <w:bookmarkStart w:name="z2641" w:id="2180"/>
    <w:p>
      <w:pPr>
        <w:spacing w:after="0"/>
        <w:ind w:left="0"/>
        <w:jc w:val="both"/>
      </w:pPr>
      <w:r>
        <w:rPr>
          <w:rFonts w:ascii="Times New Roman"/>
          <w:b w:val="false"/>
          <w:i w:val="false"/>
          <w:color w:val="000000"/>
          <w:sz w:val="28"/>
        </w:rPr>
        <w:t>
      11. Шкала оценки реабилитационного потенциала:</w:t>
      </w:r>
    </w:p>
    <w:bookmarkEnd w:id="2180"/>
    <w:bookmarkStart w:name="z2642" w:id="2181"/>
    <w:p>
      <w:pPr>
        <w:spacing w:after="0"/>
        <w:ind w:left="0"/>
        <w:jc w:val="both"/>
      </w:pPr>
      <w:r>
        <w:rPr>
          <w:rFonts w:ascii="Times New Roman"/>
          <w:b w:val="false"/>
          <w:i w:val="false"/>
          <w:color w:val="000000"/>
          <w:sz w:val="28"/>
        </w:rPr>
        <w:t>
      - А. Анатомические ограничения (двигательная, сенсорная);</w:t>
      </w:r>
    </w:p>
    <w:bookmarkEnd w:id="2181"/>
    <w:bookmarkStart w:name="z2643" w:id="2182"/>
    <w:p>
      <w:pPr>
        <w:spacing w:after="0"/>
        <w:ind w:left="0"/>
        <w:jc w:val="both"/>
      </w:pPr>
      <w:r>
        <w:rPr>
          <w:rFonts w:ascii="Times New Roman"/>
          <w:b w:val="false"/>
          <w:i w:val="false"/>
          <w:color w:val="000000"/>
          <w:sz w:val="28"/>
        </w:rPr>
        <w:t>
      - Б. Когнитивные и речевые нарушения (речевые нарушения, когнитивные нарушения, уровень коммуникации);</w:t>
      </w:r>
    </w:p>
    <w:bookmarkEnd w:id="2182"/>
    <w:bookmarkStart w:name="z2644" w:id="2183"/>
    <w:p>
      <w:pPr>
        <w:spacing w:after="0"/>
        <w:ind w:left="0"/>
        <w:jc w:val="both"/>
      </w:pPr>
      <w:r>
        <w:rPr>
          <w:rFonts w:ascii="Times New Roman"/>
          <w:b w:val="false"/>
          <w:i w:val="false"/>
          <w:color w:val="000000"/>
          <w:sz w:val="28"/>
        </w:rPr>
        <w:t>
      - В. Показатели по шкале социальной адаптации (шкала/степень зависимости).</w:t>
      </w:r>
    </w:p>
    <w:bookmarkEnd w:id="2183"/>
    <w:bookmarkStart w:name="z2645" w:id="2184"/>
    <w:p>
      <w:pPr>
        <w:spacing w:after="0"/>
        <w:ind w:left="0"/>
        <w:jc w:val="both"/>
      </w:pPr>
      <w:r>
        <w:rPr>
          <w:rFonts w:ascii="Times New Roman"/>
          <w:b w:val="false"/>
          <w:i w:val="false"/>
          <w:color w:val="000000"/>
          <w:sz w:val="28"/>
        </w:rPr>
        <w:t>
      12. Оценка двигательной активности с помощью международных шкал:</w:t>
      </w:r>
    </w:p>
    <w:bookmarkEnd w:id="2184"/>
    <w:bookmarkStart w:name="z2646" w:id="2185"/>
    <w:p>
      <w:pPr>
        <w:spacing w:after="0"/>
        <w:ind w:left="0"/>
        <w:jc w:val="both"/>
      </w:pPr>
      <w:r>
        <w:rPr>
          <w:rFonts w:ascii="Times New Roman"/>
          <w:b w:val="false"/>
          <w:i w:val="false"/>
          <w:color w:val="000000"/>
          <w:sz w:val="28"/>
        </w:rPr>
        <w:t>
      - Gross Motor Function Measure (GMFM) (на усмотрение медперсонала);</w:t>
      </w:r>
    </w:p>
    <w:bookmarkEnd w:id="2185"/>
    <w:bookmarkStart w:name="z2647" w:id="2186"/>
    <w:p>
      <w:pPr>
        <w:spacing w:after="0"/>
        <w:ind w:left="0"/>
        <w:jc w:val="both"/>
      </w:pPr>
      <w:r>
        <w:rPr>
          <w:rFonts w:ascii="Times New Roman"/>
          <w:b w:val="false"/>
          <w:i w:val="false"/>
          <w:color w:val="000000"/>
          <w:sz w:val="28"/>
        </w:rPr>
        <w:t>
      - Оценка навыков самообслуживания и бытовой адаптации (модифицированная шкала Бартела) (на усмотрение медперсонала);</w:t>
      </w:r>
    </w:p>
    <w:bookmarkEnd w:id="2186"/>
    <w:bookmarkStart w:name="z2648" w:id="2187"/>
    <w:p>
      <w:pPr>
        <w:spacing w:after="0"/>
        <w:ind w:left="0"/>
        <w:jc w:val="both"/>
      </w:pPr>
      <w:r>
        <w:rPr>
          <w:rFonts w:ascii="Times New Roman"/>
          <w:b w:val="false"/>
          <w:i w:val="false"/>
          <w:color w:val="000000"/>
          <w:sz w:val="28"/>
        </w:rPr>
        <w:t>
      - Шкала функциональной независимости FIM (двигательная функция) (на усмотрение медперсонала);</w:t>
      </w:r>
    </w:p>
    <w:bookmarkEnd w:id="2187"/>
    <w:bookmarkStart w:name="z2649" w:id="2188"/>
    <w:p>
      <w:pPr>
        <w:spacing w:after="0"/>
        <w:ind w:left="0"/>
        <w:jc w:val="both"/>
      </w:pPr>
      <w:r>
        <w:rPr>
          <w:rFonts w:ascii="Times New Roman"/>
          <w:b w:val="false"/>
          <w:i w:val="false"/>
          <w:color w:val="000000"/>
          <w:sz w:val="28"/>
        </w:rPr>
        <w:t>
      - Когнитивные функции.</w:t>
      </w:r>
    </w:p>
    <w:bookmarkEnd w:id="2188"/>
    <w:bookmarkStart w:name="z2650" w:id="2189"/>
    <w:p>
      <w:pPr>
        <w:spacing w:after="0"/>
        <w:ind w:left="0"/>
        <w:jc w:val="both"/>
      </w:pPr>
      <w:r>
        <w:rPr>
          <w:rFonts w:ascii="Times New Roman"/>
          <w:b w:val="false"/>
          <w:i w:val="false"/>
          <w:color w:val="000000"/>
          <w:sz w:val="28"/>
        </w:rPr>
        <w:t>
      Ф.И.О. (при его наличии) и идентификатор врача</w:t>
      </w:r>
    </w:p>
    <w:bookmarkEnd w:id="2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2 к </w:t>
            </w:r>
            <w:r>
              <w:br/>
            </w:r>
            <w:r>
              <w:rPr>
                <w:rFonts w:ascii="Times New Roman"/>
                <w:b w:val="false"/>
                <w:i w:val="false"/>
                <w:color w:val="000000"/>
                <w:sz w:val="20"/>
              </w:rPr>
              <w:t>реабилитационной карте</w:t>
            </w:r>
          </w:p>
        </w:tc>
      </w:tr>
    </w:tbl>
    <w:bookmarkStart w:name="z2652" w:id="2190"/>
    <w:p>
      <w:pPr>
        <w:spacing w:after="0"/>
        <w:ind w:left="0"/>
        <w:jc w:val="both"/>
      </w:pPr>
      <w:r>
        <w:rPr>
          <w:rFonts w:ascii="Times New Roman"/>
          <w:b w:val="false"/>
          <w:i w:val="false"/>
          <w:color w:val="000000"/>
          <w:sz w:val="28"/>
        </w:rPr>
        <w:t>
      Дневник</w:t>
      </w:r>
    </w:p>
    <w:bookmarkEnd w:id="2190"/>
    <w:bookmarkStart w:name="z2653" w:id="2191"/>
    <w:p>
      <w:pPr>
        <w:spacing w:after="0"/>
        <w:ind w:left="0"/>
        <w:jc w:val="both"/>
      </w:pPr>
      <w:r>
        <w:rPr>
          <w:rFonts w:ascii="Times New Roman"/>
          <w:b w:val="false"/>
          <w:i w:val="false"/>
          <w:color w:val="000000"/>
          <w:sz w:val="28"/>
        </w:rPr>
        <w:t>
      1. Дата и время</w:t>
      </w:r>
    </w:p>
    <w:bookmarkEnd w:id="2191"/>
    <w:bookmarkStart w:name="z2654" w:id="2192"/>
    <w:p>
      <w:pPr>
        <w:spacing w:after="0"/>
        <w:ind w:left="0"/>
        <w:jc w:val="both"/>
      </w:pPr>
      <w:r>
        <w:rPr>
          <w:rFonts w:ascii="Times New Roman"/>
          <w:b w:val="false"/>
          <w:i w:val="false"/>
          <w:color w:val="000000"/>
          <w:sz w:val="28"/>
        </w:rPr>
        <w:t>
      2. Объективный статус пациента</w:t>
      </w:r>
    </w:p>
    <w:bookmarkEnd w:id="2192"/>
    <w:bookmarkStart w:name="z2655" w:id="2193"/>
    <w:p>
      <w:pPr>
        <w:spacing w:after="0"/>
        <w:ind w:left="0"/>
        <w:jc w:val="both"/>
      </w:pPr>
      <w:r>
        <w:rPr>
          <w:rFonts w:ascii="Times New Roman"/>
          <w:b w:val="false"/>
          <w:i w:val="false"/>
          <w:color w:val="000000"/>
          <w:sz w:val="28"/>
        </w:rPr>
        <w:t>
      3. Жалобы</w:t>
      </w:r>
    </w:p>
    <w:bookmarkEnd w:id="2193"/>
    <w:bookmarkStart w:name="z2656" w:id="2194"/>
    <w:p>
      <w:pPr>
        <w:spacing w:after="0"/>
        <w:ind w:left="0"/>
        <w:jc w:val="both"/>
      </w:pPr>
      <w:r>
        <w:rPr>
          <w:rFonts w:ascii="Times New Roman"/>
          <w:b w:val="false"/>
          <w:i w:val="false"/>
          <w:color w:val="000000"/>
          <w:sz w:val="28"/>
        </w:rPr>
        <w:t>
      4. ЛФК</w:t>
      </w:r>
    </w:p>
    <w:bookmarkEnd w:id="2194"/>
    <w:bookmarkStart w:name="z2657" w:id="2195"/>
    <w:p>
      <w:pPr>
        <w:spacing w:after="0"/>
        <w:ind w:left="0"/>
        <w:jc w:val="both"/>
      </w:pPr>
      <w:r>
        <w:rPr>
          <w:rFonts w:ascii="Times New Roman"/>
          <w:b w:val="false"/>
          <w:i w:val="false"/>
          <w:color w:val="000000"/>
          <w:sz w:val="28"/>
        </w:rPr>
        <w:t>
      5. Физиотерапия;</w:t>
      </w:r>
    </w:p>
    <w:bookmarkEnd w:id="2195"/>
    <w:bookmarkStart w:name="z2658" w:id="2196"/>
    <w:p>
      <w:pPr>
        <w:spacing w:after="0"/>
        <w:ind w:left="0"/>
        <w:jc w:val="both"/>
      </w:pPr>
      <w:r>
        <w:rPr>
          <w:rFonts w:ascii="Times New Roman"/>
          <w:b w:val="false"/>
          <w:i w:val="false"/>
          <w:color w:val="000000"/>
          <w:sz w:val="28"/>
        </w:rPr>
        <w:t>
      6. Трудотерапия.</w:t>
      </w:r>
    </w:p>
    <w:bookmarkEnd w:id="2196"/>
    <w:bookmarkStart w:name="z2659" w:id="2197"/>
    <w:p>
      <w:pPr>
        <w:spacing w:after="0"/>
        <w:ind w:left="0"/>
        <w:jc w:val="both"/>
      </w:pPr>
      <w:r>
        <w:rPr>
          <w:rFonts w:ascii="Times New Roman"/>
          <w:b w:val="false"/>
          <w:i w:val="false"/>
          <w:color w:val="000000"/>
          <w:sz w:val="28"/>
        </w:rPr>
        <w:t>
      7. Ф.И.О. (при его наличии) и идентификатор лечащего врача</w:t>
      </w:r>
    </w:p>
    <w:bookmarkEnd w:id="2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3 к </w:t>
            </w:r>
            <w:r>
              <w:br/>
            </w:r>
            <w:r>
              <w:rPr>
                <w:rFonts w:ascii="Times New Roman"/>
                <w:b w:val="false"/>
                <w:i w:val="false"/>
                <w:color w:val="000000"/>
                <w:sz w:val="20"/>
              </w:rPr>
              <w:t>реабилитационной карте</w:t>
            </w:r>
          </w:p>
        </w:tc>
      </w:tr>
    </w:tbl>
    <w:bookmarkStart w:name="z2661" w:id="2198"/>
    <w:p>
      <w:pPr>
        <w:spacing w:after="0"/>
        <w:ind w:left="0"/>
        <w:jc w:val="both"/>
      </w:pPr>
      <w:r>
        <w:rPr>
          <w:rFonts w:ascii="Times New Roman"/>
          <w:b w:val="false"/>
          <w:i w:val="false"/>
          <w:color w:val="000000"/>
          <w:sz w:val="28"/>
        </w:rPr>
        <w:t>
      Информированное согласие пациента</w:t>
      </w:r>
    </w:p>
    <w:bookmarkEnd w:id="2198"/>
    <w:bookmarkStart w:name="z2662" w:id="219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91 Кодекса Республики Казахстан от 18 сентября 2009 года "О здоровье народа и системе здравоохранения" (Медицинская помощь должна предоставляться после получения информированного устного или письменного добровольного согласия пациента)</w:t>
      </w:r>
    </w:p>
    <w:bookmarkEnd w:id="2199"/>
    <w:bookmarkStart w:name="z2663" w:id="2200"/>
    <w:p>
      <w:pPr>
        <w:spacing w:after="0"/>
        <w:ind w:left="0"/>
        <w:jc w:val="both"/>
      </w:pPr>
      <w:r>
        <w:rPr>
          <w:rFonts w:ascii="Times New Roman"/>
          <w:b w:val="false"/>
          <w:i w:val="false"/>
          <w:color w:val="000000"/>
          <w:sz w:val="28"/>
        </w:rPr>
        <w:t xml:space="preserve">
      ИИН </w:t>
      </w:r>
    </w:p>
    <w:bookmarkEnd w:id="2200"/>
    <w:bookmarkStart w:name="z2664" w:id="2201"/>
    <w:p>
      <w:pPr>
        <w:spacing w:after="0"/>
        <w:ind w:left="0"/>
        <w:jc w:val="both"/>
      </w:pPr>
      <w:r>
        <w:rPr>
          <w:rFonts w:ascii="Times New Roman"/>
          <w:b w:val="false"/>
          <w:i w:val="false"/>
          <w:color w:val="000000"/>
          <w:sz w:val="28"/>
        </w:rPr>
        <w:t>
      Ф.И.О. (при его наличии) – полностью</w:t>
      </w:r>
    </w:p>
    <w:bookmarkEnd w:id="2201"/>
    <w:bookmarkStart w:name="z2665" w:id="2202"/>
    <w:p>
      <w:pPr>
        <w:spacing w:after="0"/>
        <w:ind w:left="0"/>
        <w:jc w:val="both"/>
      </w:pPr>
      <w:r>
        <w:rPr>
          <w:rFonts w:ascii="Times New Roman"/>
          <w:b w:val="false"/>
          <w:i w:val="false"/>
          <w:color w:val="000000"/>
          <w:sz w:val="28"/>
        </w:rPr>
        <w:t>
      Дата рождения дата месяц год</w:t>
      </w:r>
    </w:p>
    <w:bookmarkEnd w:id="2202"/>
    <w:bookmarkStart w:name="z2666" w:id="2203"/>
    <w:p>
      <w:pPr>
        <w:spacing w:after="0"/>
        <w:ind w:left="0"/>
        <w:jc w:val="both"/>
      </w:pPr>
      <w:r>
        <w:rPr>
          <w:rFonts w:ascii="Times New Roman"/>
          <w:b w:val="false"/>
          <w:i w:val="false"/>
          <w:color w:val="000000"/>
          <w:sz w:val="28"/>
        </w:rPr>
        <w:t>
      Находясь в (наименование МО) (из регистра МО)</w:t>
      </w:r>
    </w:p>
    <w:bookmarkEnd w:id="2203"/>
    <w:bookmarkStart w:name="z2667" w:id="2204"/>
    <w:p>
      <w:pPr>
        <w:spacing w:after="0"/>
        <w:ind w:left="0"/>
        <w:jc w:val="both"/>
      </w:pPr>
      <w:r>
        <w:rPr>
          <w:rFonts w:ascii="Times New Roman"/>
          <w:b w:val="false"/>
          <w:i w:val="false"/>
          <w:color w:val="000000"/>
          <w:sz w:val="28"/>
        </w:rPr>
        <w:t xml:space="preserve">
      Даю добровольное согласие на проведение следующих видов медицинского вмешательства: </w:t>
      </w:r>
    </w:p>
    <w:bookmarkEnd w:id="2204"/>
    <w:bookmarkStart w:name="z2668" w:id="2205"/>
    <w:p>
      <w:pPr>
        <w:spacing w:after="0"/>
        <w:ind w:left="0"/>
        <w:jc w:val="both"/>
      </w:pPr>
      <w:r>
        <w:rPr>
          <w:rFonts w:ascii="Times New Roman"/>
          <w:b w:val="false"/>
          <w:i w:val="false"/>
          <w:color w:val="000000"/>
          <w:sz w:val="28"/>
        </w:rPr>
        <w:t>
      Ф.И.О. (при его наличии)</w:t>
      </w:r>
    </w:p>
    <w:bookmarkEnd w:id="2205"/>
    <w:bookmarkStart w:name="z2669" w:id="2206"/>
    <w:p>
      <w:pPr>
        <w:spacing w:after="0"/>
        <w:ind w:left="0"/>
        <w:jc w:val="both"/>
      </w:pPr>
      <w:r>
        <w:rPr>
          <w:rFonts w:ascii="Times New Roman"/>
          <w:b w:val="false"/>
          <w:i w:val="false"/>
          <w:color w:val="000000"/>
          <w:sz w:val="28"/>
        </w:rPr>
        <w:t>
      1) Мне разъяснены возможные последствия переливания компонентов и (или) препаратов крови (реакции, осложнения, в том числе опасные для жизни, заражение вирусными и бактериальными инфекциями), а также отказа от переливания.</w:t>
      </w:r>
    </w:p>
    <w:bookmarkEnd w:id="2206"/>
    <w:bookmarkStart w:name="z2670" w:id="2207"/>
    <w:p>
      <w:pPr>
        <w:spacing w:after="0"/>
        <w:ind w:left="0"/>
        <w:jc w:val="both"/>
      </w:pPr>
      <w:r>
        <w:rPr>
          <w:rFonts w:ascii="Times New Roman"/>
          <w:b w:val="false"/>
          <w:i w:val="false"/>
          <w:color w:val="000000"/>
          <w:sz w:val="28"/>
        </w:rPr>
        <w:t>
      2) Информирован(а) о правах и обязанностях пациента, при лечении туберкулеза, о мерах по соблюдению "Правила поведения пациента туберкулезом", возникновения побочных реакций, применения мер принудительной изоляции в случае уклонения и/или отрывов (нарушение режима).</w:t>
      </w:r>
    </w:p>
    <w:bookmarkEnd w:id="2207"/>
    <w:bookmarkStart w:name="z2671" w:id="2208"/>
    <w:p>
      <w:pPr>
        <w:spacing w:after="0"/>
        <w:ind w:left="0"/>
        <w:jc w:val="both"/>
      </w:pPr>
      <w:r>
        <w:rPr>
          <w:rFonts w:ascii="Times New Roman"/>
          <w:b w:val="false"/>
          <w:i w:val="false"/>
          <w:color w:val="000000"/>
          <w:sz w:val="28"/>
        </w:rPr>
        <w:t>
      3) Мною представлена вся необходимая информацию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bookmarkEnd w:id="2208"/>
    <w:bookmarkStart w:name="z2672" w:id="2209"/>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bookmarkEnd w:id="2209"/>
    <w:bookmarkStart w:name="z2673" w:id="2210"/>
    <w:p>
      <w:pPr>
        <w:spacing w:after="0"/>
        <w:ind w:left="0"/>
        <w:jc w:val="both"/>
      </w:pPr>
      <w:r>
        <w:rPr>
          <w:rFonts w:ascii="Times New Roman"/>
          <w:b w:val="false"/>
          <w:i w:val="false"/>
          <w:color w:val="000000"/>
          <w:sz w:val="28"/>
        </w:rPr>
        <w:t xml:space="preserve">
      Подпись: _______________ Дата и время </w:t>
      </w:r>
    </w:p>
    <w:bookmarkEnd w:id="2210"/>
    <w:bookmarkStart w:name="z2674" w:id="2211"/>
    <w:p>
      <w:pPr>
        <w:spacing w:after="0"/>
        <w:ind w:left="0"/>
        <w:jc w:val="both"/>
      </w:pPr>
      <w:r>
        <w:rPr>
          <w:rFonts w:ascii="Times New Roman"/>
          <w:b w:val="false"/>
          <w:i w:val="false"/>
          <w:color w:val="000000"/>
          <w:sz w:val="28"/>
        </w:rPr>
        <w:t xml:space="preserve">
      Если заполнил родственник/опекун / законный представитель пациента: </w:t>
      </w:r>
    </w:p>
    <w:bookmarkEnd w:id="2211"/>
    <w:bookmarkStart w:name="z2675" w:id="2212"/>
    <w:p>
      <w:pPr>
        <w:spacing w:after="0"/>
        <w:ind w:left="0"/>
        <w:jc w:val="both"/>
      </w:pPr>
      <w:r>
        <w:rPr>
          <w:rFonts w:ascii="Times New Roman"/>
          <w:b w:val="false"/>
          <w:i w:val="false"/>
          <w:color w:val="000000"/>
          <w:sz w:val="28"/>
        </w:rPr>
        <w:t>
      Ф.И.О. (при его наличии)</w:t>
      </w:r>
    </w:p>
    <w:bookmarkEnd w:id="2212"/>
    <w:bookmarkStart w:name="z2676" w:id="2213"/>
    <w:p>
      <w:pPr>
        <w:spacing w:after="0"/>
        <w:ind w:left="0"/>
        <w:jc w:val="both"/>
      </w:pPr>
      <w:r>
        <w:rPr>
          <w:rFonts w:ascii="Times New Roman"/>
          <w:b w:val="false"/>
          <w:i w:val="false"/>
          <w:color w:val="000000"/>
          <w:sz w:val="28"/>
        </w:rPr>
        <w:t xml:space="preserve">
      Ф.И.О. (при его наличии) врача </w:t>
      </w:r>
    </w:p>
    <w:bookmarkEnd w:id="2213"/>
    <w:bookmarkStart w:name="z2677" w:id="2214"/>
    <w:p>
      <w:pPr>
        <w:spacing w:after="0"/>
        <w:ind w:left="0"/>
        <w:jc w:val="both"/>
      </w:pPr>
      <w:r>
        <w:rPr>
          <w:rFonts w:ascii="Times New Roman"/>
          <w:b w:val="false"/>
          <w:i w:val="false"/>
          <w:color w:val="000000"/>
          <w:sz w:val="28"/>
        </w:rPr>
        <w:t xml:space="preserve">
      Дата и время </w:t>
      </w:r>
    </w:p>
    <w:bookmarkEnd w:id="2214"/>
    <w:bookmarkStart w:name="z2678" w:id="2215"/>
    <w:p>
      <w:pPr>
        <w:spacing w:after="0"/>
        <w:ind w:left="0"/>
        <w:jc w:val="both"/>
      </w:pPr>
      <w:r>
        <w:rPr>
          <w:rFonts w:ascii="Times New Roman"/>
          <w:b w:val="false"/>
          <w:i w:val="false"/>
          <w:color w:val="000000"/>
          <w:sz w:val="28"/>
        </w:rPr>
        <w:t>
      Примечание: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bookmarkEnd w:id="2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реабилитационной карте</w:t>
            </w:r>
          </w:p>
        </w:tc>
      </w:tr>
    </w:tbl>
    <w:bookmarkStart w:name="z2680" w:id="2216"/>
    <w:p>
      <w:pPr>
        <w:spacing w:after="0"/>
        <w:ind w:left="0"/>
        <w:jc w:val="both"/>
      </w:pPr>
      <w:r>
        <w:rPr>
          <w:rFonts w:ascii="Times New Roman"/>
          <w:b w:val="false"/>
          <w:i w:val="false"/>
          <w:color w:val="000000"/>
          <w:sz w:val="28"/>
        </w:rPr>
        <w:t>
      Лист врачебных назначений</w:t>
      </w:r>
    </w:p>
    <w:bookmarkEnd w:id="2216"/>
    <w:bookmarkStart w:name="z2681" w:id="2217"/>
    <w:p>
      <w:pPr>
        <w:spacing w:after="0"/>
        <w:ind w:left="0"/>
        <w:jc w:val="both"/>
      </w:pPr>
      <w:r>
        <w:rPr>
          <w:rFonts w:ascii="Times New Roman"/>
          <w:b w:val="false"/>
          <w:i w:val="false"/>
          <w:color w:val="000000"/>
          <w:sz w:val="28"/>
        </w:rPr>
        <w:t>
      1. Дата и время назначения</w:t>
      </w:r>
    </w:p>
    <w:bookmarkEnd w:id="2217"/>
    <w:bookmarkStart w:name="z2682" w:id="2218"/>
    <w:p>
      <w:pPr>
        <w:spacing w:after="0"/>
        <w:ind w:left="0"/>
        <w:jc w:val="both"/>
      </w:pPr>
      <w:r>
        <w:rPr>
          <w:rFonts w:ascii="Times New Roman"/>
          <w:b w:val="false"/>
          <w:i w:val="false"/>
          <w:color w:val="000000"/>
          <w:sz w:val="28"/>
        </w:rPr>
        <w:t>
      2. Режим</w:t>
      </w:r>
    </w:p>
    <w:bookmarkEnd w:id="2218"/>
    <w:bookmarkStart w:name="z2683" w:id="2219"/>
    <w:p>
      <w:pPr>
        <w:spacing w:after="0"/>
        <w:ind w:left="0"/>
        <w:jc w:val="both"/>
      </w:pPr>
      <w:r>
        <w:rPr>
          <w:rFonts w:ascii="Times New Roman"/>
          <w:b w:val="false"/>
          <w:i w:val="false"/>
          <w:color w:val="000000"/>
          <w:sz w:val="28"/>
        </w:rPr>
        <w:t>
      3. Диета</w:t>
      </w:r>
    </w:p>
    <w:bookmarkEnd w:id="2219"/>
    <w:bookmarkStart w:name="z2684" w:id="2220"/>
    <w:p>
      <w:pPr>
        <w:spacing w:after="0"/>
        <w:ind w:left="0"/>
        <w:jc w:val="both"/>
      </w:pPr>
      <w:r>
        <w:rPr>
          <w:rFonts w:ascii="Times New Roman"/>
          <w:b w:val="false"/>
          <w:i w:val="false"/>
          <w:color w:val="000000"/>
          <w:sz w:val="28"/>
        </w:rPr>
        <w:t>
      4. Наименование услуги, лекарственного средства</w:t>
      </w:r>
    </w:p>
    <w:bookmarkEnd w:id="2220"/>
    <w:bookmarkStart w:name="z2685" w:id="2221"/>
    <w:p>
      <w:pPr>
        <w:spacing w:after="0"/>
        <w:ind w:left="0"/>
        <w:jc w:val="both"/>
      </w:pPr>
      <w:r>
        <w:rPr>
          <w:rFonts w:ascii="Times New Roman"/>
          <w:b w:val="false"/>
          <w:i w:val="false"/>
          <w:color w:val="000000"/>
          <w:sz w:val="28"/>
        </w:rPr>
        <w:t>
      5. Дата назначения (по времени) и дата окончания</w:t>
      </w:r>
    </w:p>
    <w:bookmarkEnd w:id="2221"/>
    <w:bookmarkStart w:name="z2686" w:id="2222"/>
    <w:p>
      <w:pPr>
        <w:spacing w:after="0"/>
        <w:ind w:left="0"/>
        <w:jc w:val="both"/>
      </w:pPr>
      <w:r>
        <w:rPr>
          <w:rFonts w:ascii="Times New Roman"/>
          <w:b w:val="false"/>
          <w:i w:val="false"/>
          <w:color w:val="000000"/>
          <w:sz w:val="28"/>
        </w:rPr>
        <w:t>
      6. Идентификатор и Ф.И.О. (при его наличии) врача</w:t>
      </w:r>
    </w:p>
    <w:bookmarkEnd w:id="2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 к</w:t>
            </w:r>
            <w:r>
              <w:br/>
            </w:r>
            <w:r>
              <w:rPr>
                <w:rFonts w:ascii="Times New Roman"/>
                <w:b w:val="false"/>
                <w:i w:val="false"/>
                <w:color w:val="000000"/>
                <w:sz w:val="20"/>
              </w:rPr>
              <w:t>реабилитационной карте</w:t>
            </w:r>
          </w:p>
        </w:tc>
      </w:tr>
    </w:tbl>
    <w:bookmarkStart w:name="z2688" w:id="2223"/>
    <w:p>
      <w:pPr>
        <w:spacing w:after="0"/>
        <w:ind w:left="0"/>
        <w:jc w:val="both"/>
      </w:pPr>
      <w:r>
        <w:rPr>
          <w:rFonts w:ascii="Times New Roman"/>
          <w:b w:val="false"/>
          <w:i w:val="false"/>
          <w:color w:val="000000"/>
          <w:sz w:val="28"/>
        </w:rPr>
        <w:t>
      Обоснование всех видов диагноза</w:t>
      </w:r>
    </w:p>
    <w:bookmarkEnd w:id="2223"/>
    <w:bookmarkStart w:name="z2689" w:id="2224"/>
    <w:p>
      <w:pPr>
        <w:spacing w:after="0"/>
        <w:ind w:left="0"/>
        <w:jc w:val="both"/>
      </w:pPr>
      <w:r>
        <w:rPr>
          <w:rFonts w:ascii="Times New Roman"/>
          <w:b w:val="false"/>
          <w:i w:val="false"/>
          <w:color w:val="000000"/>
          <w:sz w:val="28"/>
        </w:rPr>
        <w:t>
      1. Дата и время</w:t>
      </w:r>
    </w:p>
    <w:bookmarkEnd w:id="2224"/>
    <w:bookmarkStart w:name="z2690" w:id="2225"/>
    <w:p>
      <w:pPr>
        <w:spacing w:after="0"/>
        <w:ind w:left="0"/>
        <w:jc w:val="both"/>
      </w:pPr>
      <w:r>
        <w:rPr>
          <w:rFonts w:ascii="Times New Roman"/>
          <w:b w:val="false"/>
          <w:i w:val="false"/>
          <w:color w:val="000000"/>
          <w:sz w:val="28"/>
        </w:rPr>
        <w:t>
      2. Объективный статус</w:t>
      </w:r>
    </w:p>
    <w:bookmarkEnd w:id="2225"/>
    <w:bookmarkStart w:name="z2691" w:id="2226"/>
    <w:p>
      <w:pPr>
        <w:spacing w:after="0"/>
        <w:ind w:left="0"/>
        <w:jc w:val="both"/>
      </w:pPr>
      <w:r>
        <w:rPr>
          <w:rFonts w:ascii="Times New Roman"/>
          <w:b w:val="false"/>
          <w:i w:val="false"/>
          <w:color w:val="000000"/>
          <w:sz w:val="28"/>
        </w:rPr>
        <w:t>
      3. Жалобы</w:t>
      </w:r>
    </w:p>
    <w:bookmarkEnd w:id="2226"/>
    <w:bookmarkStart w:name="z2692" w:id="2227"/>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bookmarkEnd w:id="2227"/>
    <w:bookmarkStart w:name="z2693" w:id="2228"/>
    <w:p>
      <w:pPr>
        <w:spacing w:after="0"/>
        <w:ind w:left="0"/>
        <w:jc w:val="both"/>
      </w:pPr>
      <w:r>
        <w:rPr>
          <w:rFonts w:ascii="Times New Roman"/>
          <w:b w:val="false"/>
          <w:i w:val="false"/>
          <w:color w:val="000000"/>
          <w:sz w:val="28"/>
        </w:rPr>
        <w:t>
      5. Диагноз</w:t>
      </w:r>
    </w:p>
    <w:bookmarkEnd w:id="2228"/>
    <w:bookmarkStart w:name="z2694" w:id="2229"/>
    <w:p>
      <w:pPr>
        <w:spacing w:after="0"/>
        <w:ind w:left="0"/>
        <w:jc w:val="both"/>
      </w:pPr>
      <w:r>
        <w:rPr>
          <w:rFonts w:ascii="Times New Roman"/>
          <w:b w:val="false"/>
          <w:i w:val="false"/>
          <w:color w:val="000000"/>
          <w:sz w:val="28"/>
        </w:rPr>
        <w:t>
      6. Лист врачебных назначений</w:t>
      </w:r>
    </w:p>
    <w:bookmarkEnd w:id="2229"/>
    <w:bookmarkStart w:name="z2695" w:id="2230"/>
    <w:p>
      <w:pPr>
        <w:spacing w:after="0"/>
        <w:ind w:left="0"/>
        <w:jc w:val="both"/>
      </w:pPr>
      <w:r>
        <w:rPr>
          <w:rFonts w:ascii="Times New Roman"/>
          <w:b w:val="false"/>
          <w:i w:val="false"/>
          <w:color w:val="000000"/>
          <w:sz w:val="28"/>
        </w:rPr>
        <w:t>
      7. Ф.И.О. (при его наличии) и идентификатор лечащего врача</w:t>
      </w:r>
    </w:p>
    <w:bookmarkEnd w:id="2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 к</w:t>
            </w:r>
            <w:r>
              <w:br/>
            </w:r>
            <w:r>
              <w:rPr>
                <w:rFonts w:ascii="Times New Roman"/>
                <w:b w:val="false"/>
                <w:i w:val="false"/>
                <w:color w:val="000000"/>
                <w:sz w:val="20"/>
              </w:rPr>
              <w:t>реабилитационной карте</w:t>
            </w:r>
          </w:p>
        </w:tc>
      </w:tr>
    </w:tbl>
    <w:bookmarkStart w:name="z2697" w:id="2231"/>
    <w:p>
      <w:pPr>
        <w:spacing w:after="0"/>
        <w:ind w:left="0"/>
        <w:jc w:val="both"/>
      </w:pPr>
      <w:r>
        <w:rPr>
          <w:rFonts w:ascii="Times New Roman"/>
          <w:b w:val="false"/>
          <w:i w:val="false"/>
          <w:color w:val="000000"/>
          <w:sz w:val="28"/>
        </w:rPr>
        <w:t xml:space="preserve">
      Консультация специалиста </w:t>
      </w:r>
    </w:p>
    <w:bookmarkEnd w:id="2231"/>
    <w:bookmarkStart w:name="z2698" w:id="2232"/>
    <w:p>
      <w:pPr>
        <w:spacing w:after="0"/>
        <w:ind w:left="0"/>
        <w:jc w:val="both"/>
      </w:pPr>
      <w:r>
        <w:rPr>
          <w:rFonts w:ascii="Times New Roman"/>
          <w:b w:val="false"/>
          <w:i w:val="false"/>
          <w:color w:val="000000"/>
          <w:sz w:val="28"/>
        </w:rPr>
        <w:t>
      1. Дата и время осмотра</w:t>
      </w:r>
    </w:p>
    <w:bookmarkEnd w:id="2232"/>
    <w:bookmarkStart w:name="z2699" w:id="2233"/>
    <w:p>
      <w:pPr>
        <w:spacing w:after="0"/>
        <w:ind w:left="0"/>
        <w:jc w:val="both"/>
      </w:pPr>
      <w:r>
        <w:rPr>
          <w:rFonts w:ascii="Times New Roman"/>
          <w:b w:val="false"/>
          <w:i w:val="false"/>
          <w:color w:val="000000"/>
          <w:sz w:val="28"/>
        </w:rPr>
        <w:t>
      2. Вид консультации</w:t>
      </w:r>
    </w:p>
    <w:bookmarkEnd w:id="2233"/>
    <w:bookmarkStart w:name="z2700" w:id="2234"/>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2234"/>
    <w:bookmarkStart w:name="z2701" w:id="2235"/>
    <w:p>
      <w:pPr>
        <w:spacing w:after="0"/>
        <w:ind w:left="0"/>
        <w:jc w:val="both"/>
      </w:pPr>
      <w:r>
        <w:rPr>
          <w:rFonts w:ascii="Times New Roman"/>
          <w:b w:val="false"/>
          <w:i w:val="false"/>
          <w:color w:val="000000"/>
          <w:sz w:val="28"/>
        </w:rPr>
        <w:t>
      4. Диагноз</w:t>
      </w:r>
    </w:p>
    <w:bookmarkEnd w:id="2235"/>
    <w:bookmarkStart w:name="z2702" w:id="2236"/>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2236"/>
    <w:bookmarkStart w:name="z2703" w:id="2237"/>
    <w:p>
      <w:pPr>
        <w:spacing w:after="0"/>
        <w:ind w:left="0"/>
        <w:jc w:val="both"/>
      </w:pPr>
      <w:r>
        <w:rPr>
          <w:rFonts w:ascii="Times New Roman"/>
          <w:b w:val="false"/>
          <w:i w:val="false"/>
          <w:color w:val="000000"/>
          <w:sz w:val="28"/>
        </w:rPr>
        <w:t>
      6. Ф.И.О. (при его наличии) и идентификатор лечащего врача</w:t>
      </w:r>
    </w:p>
    <w:bookmarkEnd w:id="2237"/>
    <w:bookmarkStart w:name="z2704" w:id="2238"/>
    <w:p>
      <w:pPr>
        <w:spacing w:after="0"/>
        <w:ind w:left="0"/>
        <w:jc w:val="both"/>
      </w:pPr>
      <w:r>
        <w:rPr>
          <w:rFonts w:ascii="Times New Roman"/>
          <w:b w:val="false"/>
          <w:i w:val="false"/>
          <w:color w:val="000000"/>
          <w:sz w:val="28"/>
        </w:rPr>
        <w:t>
      При необходимости:</w:t>
      </w:r>
    </w:p>
    <w:bookmarkEnd w:id="2238"/>
    <w:bookmarkStart w:name="z2705" w:id="2239"/>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bookmarkEnd w:id="2239"/>
    <w:bookmarkStart w:name="z2706" w:id="2240"/>
    <w:p>
      <w:pPr>
        <w:spacing w:after="0"/>
        <w:ind w:left="0"/>
        <w:jc w:val="both"/>
      </w:pPr>
      <w:r>
        <w:rPr>
          <w:rFonts w:ascii="Times New Roman"/>
          <w:b w:val="false"/>
          <w:i w:val="false"/>
          <w:color w:val="000000"/>
          <w:sz w:val="28"/>
        </w:rPr>
        <w:t>
      Выписной эпикриз</w:t>
      </w:r>
    </w:p>
    <w:bookmarkEnd w:id="2240"/>
    <w:bookmarkStart w:name="z2707" w:id="2241"/>
    <w:p>
      <w:pPr>
        <w:spacing w:after="0"/>
        <w:ind w:left="0"/>
        <w:jc w:val="both"/>
      </w:pPr>
      <w:r>
        <w:rPr>
          <w:rFonts w:ascii="Times New Roman"/>
          <w:b w:val="false"/>
          <w:i w:val="false"/>
          <w:color w:val="000000"/>
          <w:sz w:val="28"/>
        </w:rPr>
        <w:t>
      1. Диагноз клинический Дата установления</w:t>
      </w:r>
    </w:p>
    <w:bookmarkEnd w:id="2241"/>
    <w:bookmarkStart w:name="z2708" w:id="2242"/>
    <w:p>
      <w:pPr>
        <w:spacing w:after="0"/>
        <w:ind w:left="0"/>
        <w:jc w:val="both"/>
      </w:pPr>
      <w:r>
        <w:rPr>
          <w:rFonts w:ascii="Times New Roman"/>
          <w:b w:val="false"/>
          <w:i w:val="false"/>
          <w:color w:val="000000"/>
          <w:sz w:val="28"/>
        </w:rPr>
        <w:t xml:space="preserve">
      2. Другие виды лечения </w:t>
      </w:r>
    </w:p>
    <w:bookmarkEnd w:id="2242"/>
    <w:bookmarkStart w:name="z2709" w:id="2243"/>
    <w:p>
      <w:pPr>
        <w:spacing w:after="0"/>
        <w:ind w:left="0"/>
        <w:jc w:val="both"/>
      </w:pPr>
      <w:r>
        <w:rPr>
          <w:rFonts w:ascii="Times New Roman"/>
          <w:b w:val="false"/>
          <w:i w:val="false"/>
          <w:color w:val="000000"/>
          <w:sz w:val="28"/>
        </w:rPr>
        <w:t xml:space="preserve">
      3. Отметка о выдаче листка нетрудоспособности № листка нетрудоспособности, дата открытия и закрытия листка нетрудоспособности </w:t>
      </w:r>
    </w:p>
    <w:bookmarkEnd w:id="2243"/>
    <w:bookmarkStart w:name="z2710" w:id="2244"/>
    <w:p>
      <w:pPr>
        <w:spacing w:after="0"/>
        <w:ind w:left="0"/>
        <w:jc w:val="both"/>
      </w:pPr>
      <w:r>
        <w:rPr>
          <w:rFonts w:ascii="Times New Roman"/>
          <w:b w:val="false"/>
          <w:i w:val="false"/>
          <w:color w:val="000000"/>
          <w:sz w:val="28"/>
        </w:rPr>
        <w:t>
      4. Исход пребывания . Переведен в МО (из регистра МО)</w:t>
      </w:r>
    </w:p>
    <w:bookmarkEnd w:id="2244"/>
    <w:bookmarkStart w:name="z2711" w:id="2245"/>
    <w:p>
      <w:pPr>
        <w:spacing w:after="0"/>
        <w:ind w:left="0"/>
        <w:jc w:val="both"/>
      </w:pPr>
      <w:r>
        <w:rPr>
          <w:rFonts w:ascii="Times New Roman"/>
          <w:b w:val="false"/>
          <w:i w:val="false"/>
          <w:color w:val="000000"/>
          <w:sz w:val="28"/>
        </w:rPr>
        <w:t>
      5. Трудоспособность</w:t>
      </w:r>
    </w:p>
    <w:bookmarkEnd w:id="2245"/>
    <w:bookmarkStart w:name="z2712" w:id="2246"/>
    <w:p>
      <w:pPr>
        <w:spacing w:after="0"/>
        <w:ind w:left="0"/>
        <w:jc w:val="both"/>
      </w:pPr>
      <w:r>
        <w:rPr>
          <w:rFonts w:ascii="Times New Roman"/>
          <w:b w:val="false"/>
          <w:i w:val="false"/>
          <w:color w:val="000000"/>
          <w:sz w:val="28"/>
        </w:rPr>
        <w:t xml:space="preserve">
      6. Дата и время выписки </w:t>
      </w:r>
    </w:p>
    <w:bookmarkEnd w:id="2246"/>
    <w:bookmarkStart w:name="z2713" w:id="2247"/>
    <w:p>
      <w:pPr>
        <w:spacing w:after="0"/>
        <w:ind w:left="0"/>
        <w:jc w:val="both"/>
      </w:pPr>
      <w:r>
        <w:rPr>
          <w:rFonts w:ascii="Times New Roman"/>
          <w:b w:val="false"/>
          <w:i w:val="false"/>
          <w:color w:val="000000"/>
          <w:sz w:val="28"/>
        </w:rPr>
        <w:t xml:space="preserve">
      7. Проведено койко-дней </w:t>
      </w:r>
    </w:p>
    <w:bookmarkEnd w:id="2247"/>
    <w:bookmarkStart w:name="z2714" w:id="2248"/>
    <w:p>
      <w:pPr>
        <w:spacing w:after="0"/>
        <w:ind w:left="0"/>
        <w:jc w:val="both"/>
      </w:pPr>
      <w:r>
        <w:rPr>
          <w:rFonts w:ascii="Times New Roman"/>
          <w:b w:val="false"/>
          <w:i w:val="false"/>
          <w:color w:val="000000"/>
          <w:sz w:val="28"/>
        </w:rPr>
        <w:t>
      8. Для поступивших на экспертизу – заключение</w:t>
      </w:r>
    </w:p>
    <w:bookmarkEnd w:id="2248"/>
    <w:bookmarkStart w:name="z2715" w:id="2249"/>
    <w:p>
      <w:pPr>
        <w:spacing w:after="0"/>
        <w:ind w:left="0"/>
        <w:jc w:val="both"/>
      </w:pPr>
      <w:r>
        <w:rPr>
          <w:rFonts w:ascii="Times New Roman"/>
          <w:b w:val="false"/>
          <w:i w:val="false"/>
          <w:color w:val="000000"/>
          <w:sz w:val="28"/>
        </w:rPr>
        <w:t>
      Заведующий отделением Ф.И.О. (при его наличии) ID Лечащий врач Ф.И.О. (при его наличии) ID</w:t>
      </w:r>
    </w:p>
    <w:bookmarkEnd w:id="2249"/>
    <w:bookmarkStart w:name="z2716" w:id="2250"/>
    <w:p>
      <w:pPr>
        <w:spacing w:after="0"/>
        <w:ind w:left="0"/>
        <w:jc w:val="both"/>
      </w:pPr>
      <w:r>
        <w:rPr>
          <w:rFonts w:ascii="Times New Roman"/>
          <w:b w:val="false"/>
          <w:i w:val="false"/>
          <w:color w:val="000000"/>
          <w:sz w:val="28"/>
        </w:rPr>
        <w:t>
      Заполняется в случае смерти:</w:t>
      </w:r>
    </w:p>
    <w:bookmarkEnd w:id="2250"/>
    <w:bookmarkStart w:name="z2717" w:id="2251"/>
    <w:p>
      <w:pPr>
        <w:spacing w:after="0"/>
        <w:ind w:left="0"/>
        <w:jc w:val="both"/>
      </w:pPr>
      <w:r>
        <w:rPr>
          <w:rFonts w:ascii="Times New Roman"/>
          <w:b w:val="false"/>
          <w:i w:val="false"/>
          <w:color w:val="000000"/>
          <w:sz w:val="28"/>
        </w:rPr>
        <w:t xml:space="preserve">
      Умер дд/мм/гг Аутопсия проводилась: </w:t>
      </w:r>
    </w:p>
    <w:bookmarkEnd w:id="225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 Патологическое (гистологическое) заключение: Патоморфологический диагноз (основной) осложнения основного</w:t>
      </w:r>
      <w:r>
        <w:br/>
      </w:r>
      <w:r>
        <w:rPr>
          <w:rFonts w:ascii="Times New Roman"/>
          <w:b w:val="false"/>
          <w:i w:val="false"/>
          <w:color w:val="000000"/>
          <w:sz w:val="28"/>
        </w:rPr>
        <w:t>
</w:t>
      </w:r>
    </w:p>
    <w:bookmarkStart w:name="z2718" w:id="2252"/>
    <w:p>
      <w:pPr>
        <w:spacing w:after="0"/>
        <w:ind w:left="0"/>
        <w:jc w:val="both"/>
      </w:pPr>
      <w:r>
        <w:rPr>
          <w:rFonts w:ascii="Times New Roman"/>
          <w:b w:val="false"/>
          <w:i w:val="false"/>
          <w:color w:val="000000"/>
          <w:sz w:val="28"/>
        </w:rPr>
        <w:t xml:space="preserve">
      сопутствующий </w:t>
      </w:r>
    </w:p>
    <w:bookmarkEnd w:id="2252"/>
    <w:bookmarkStart w:name="z2719" w:id="2253"/>
    <w:p>
      <w:pPr>
        <w:spacing w:after="0"/>
        <w:ind w:left="0"/>
        <w:jc w:val="both"/>
      </w:pPr>
      <w:r>
        <w:rPr>
          <w:rFonts w:ascii="Times New Roman"/>
          <w:b w:val="false"/>
          <w:i w:val="false"/>
          <w:color w:val="000000"/>
          <w:sz w:val="28"/>
        </w:rPr>
        <w:t>
      Врач Ф.И.О. (при его наличии) ID</w:t>
      </w:r>
    </w:p>
    <w:bookmarkEnd w:id="2253"/>
    <w:bookmarkStart w:name="z2720" w:id="2254"/>
    <w:p>
      <w:pPr>
        <w:spacing w:after="0"/>
        <w:ind w:left="0"/>
        <w:jc w:val="both"/>
      </w:pPr>
      <w:r>
        <w:rPr>
          <w:rFonts w:ascii="Times New Roman"/>
          <w:b w:val="false"/>
          <w:i w:val="false"/>
          <w:color w:val="000000"/>
          <w:sz w:val="28"/>
        </w:rPr>
        <w:t>
      Список сокращений формы № 107/у "Реабилитационная карта":</w:t>
      </w:r>
    </w:p>
    <w:bookmarkEnd w:id="2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физическая культура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113/у утверждена приказом исполняющего обязанности Министра здравоохранения Республики Казахстан от "23" ноября 2010 года № 907</w:t>
            </w:r>
          </w:p>
        </w:tc>
      </w:tr>
    </w:tbl>
    <w:bookmarkStart w:name="z2721" w:id="2255"/>
    <w:p>
      <w:pPr>
        <w:spacing w:after="0"/>
        <w:ind w:left="0"/>
        <w:jc w:val="both"/>
      </w:pPr>
      <w:r>
        <w:rPr>
          <w:rFonts w:ascii="Times New Roman"/>
          <w:b w:val="false"/>
          <w:i w:val="false"/>
          <w:color w:val="000000"/>
          <w:sz w:val="28"/>
        </w:rPr>
        <w:t>
      Обменная карта беременной и родильницы №___________________</w:t>
      </w:r>
    </w:p>
    <w:bookmarkEnd w:id="2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учет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256"/>
          <w:p>
            <w:pPr>
              <w:spacing w:after="20"/>
              <w:ind w:left="20"/>
              <w:jc w:val="both"/>
            </w:pPr>
            <w:r>
              <w:rPr>
                <w:rFonts w:ascii="Times New Roman"/>
                <w:b w:val="false"/>
                <w:i w:val="false"/>
                <w:color w:val="000000"/>
                <w:sz w:val="20"/>
              </w:rPr>
              <w:t xml:space="preserve">
Группа крови, резус фактор </w:t>
            </w:r>
            <w:r>
              <w:br/>
            </w:r>
            <w:r>
              <w:rPr>
                <w:rFonts w:ascii="Times New Roman"/>
                <w:b w:val="false"/>
                <w:i w:val="false"/>
                <w:color w:val="000000"/>
                <w:sz w:val="20"/>
              </w:rPr>
              <w:t>
(по показаниям)</w:t>
            </w:r>
          </w:p>
          <w:bookmarkEnd w:id="225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257"/>
          <w:p>
            <w:pPr>
              <w:spacing w:after="20"/>
              <w:ind w:left="20"/>
              <w:jc w:val="both"/>
            </w:pPr>
            <w:r>
              <w:rPr>
                <w:rFonts w:ascii="Times New Roman"/>
                <w:b w:val="false"/>
                <w:i w:val="false"/>
                <w:color w:val="000000"/>
                <w:sz w:val="20"/>
              </w:rPr>
              <w:t xml:space="preserve">
Результат флюорографического </w:t>
            </w:r>
            <w:r>
              <w:br/>
            </w:r>
            <w:r>
              <w:rPr>
                <w:rFonts w:ascii="Times New Roman"/>
                <w:b w:val="false"/>
                <w:i w:val="false"/>
                <w:color w:val="000000"/>
                <w:sz w:val="20"/>
              </w:rPr>
              <w:t>
обследования</w:t>
            </w:r>
          </w:p>
          <w:bookmarkEnd w:id="2257"/>
        </w:tc>
      </w:tr>
    </w:tbl>
    <w:bookmarkStart w:name="z2724" w:id="2258"/>
    <w:p>
      <w:pPr>
        <w:spacing w:after="0"/>
        <w:ind w:left="0"/>
        <w:jc w:val="both"/>
      </w:pPr>
      <w:r>
        <w:rPr>
          <w:rFonts w:ascii="Times New Roman"/>
          <w:b w:val="false"/>
          <w:i w:val="false"/>
          <w:color w:val="000000"/>
          <w:sz w:val="28"/>
        </w:rPr>
        <w:t>
      Если Вы нашли этот документ, пожалуйста, верните по указанному адресу</w:t>
      </w:r>
    </w:p>
    <w:bookmarkEnd w:id="2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врач:</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bookmarkStart w:name="z2725" w:id="2259"/>
    <w:p>
      <w:pPr>
        <w:spacing w:after="0"/>
        <w:ind w:left="0"/>
        <w:jc w:val="both"/>
      </w:pPr>
      <w:r>
        <w:rPr>
          <w:rFonts w:ascii="Times New Roman"/>
          <w:b w:val="false"/>
          <w:i w:val="false"/>
          <w:color w:val="000000"/>
          <w:sz w:val="28"/>
        </w:rPr>
        <w:t>
      Вам необходимо вовремя посещать врача и выполнять данные Вам рекомендации</w:t>
      </w:r>
    </w:p>
    <w:bookmarkEnd w:id="2259"/>
    <w:bookmarkStart w:name="z2726" w:id="2260"/>
    <w:p>
      <w:pPr>
        <w:spacing w:after="0"/>
        <w:ind w:left="0"/>
        <w:jc w:val="both"/>
      </w:pPr>
      <w:r>
        <w:rPr>
          <w:rFonts w:ascii="Times New Roman"/>
          <w:b w:val="false"/>
          <w:i w:val="false"/>
          <w:color w:val="000000"/>
          <w:sz w:val="28"/>
        </w:rPr>
        <w:t>
      Прием:</w:t>
      </w:r>
    </w:p>
    <w:bookmarkEnd w:id="2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8604"/>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приема: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7" w:id="2261"/>
    <w:p>
      <w:pPr>
        <w:spacing w:after="0"/>
        <w:ind w:left="0"/>
        <w:jc w:val="both"/>
      </w:pPr>
      <w:r>
        <w:rPr>
          <w:rFonts w:ascii="Times New Roman"/>
          <w:b w:val="false"/>
          <w:i w:val="false"/>
          <w:color w:val="000000"/>
          <w:sz w:val="28"/>
        </w:rPr>
        <w:t>
      Обратилась по направлению</w:t>
      </w:r>
    </w:p>
    <w:bookmarkEnd w:id="2261"/>
    <w:bookmarkStart w:name="z2728" w:id="2262"/>
    <w:p>
      <w:pPr>
        <w:spacing w:after="0"/>
        <w:ind w:left="0"/>
        <w:jc w:val="both"/>
      </w:pPr>
      <w:r>
        <w:rPr>
          <w:rFonts w:ascii="Times New Roman"/>
          <w:b w:val="false"/>
          <w:i w:val="false"/>
          <w:color w:val="000000"/>
          <w:sz w:val="28"/>
        </w:rPr>
        <w:t>
      Самообращение (нужное подчеркнуть)</w:t>
      </w:r>
    </w:p>
    <w:bookmarkEnd w:id="2262"/>
    <w:bookmarkStart w:name="z2729" w:id="2263"/>
    <w:p>
      <w:pPr>
        <w:spacing w:after="0"/>
        <w:ind w:left="0"/>
        <w:jc w:val="both"/>
      </w:pPr>
      <w:r>
        <w:rPr>
          <w:rFonts w:ascii="Times New Roman"/>
          <w:b w:val="false"/>
          <w:i w:val="false"/>
          <w:color w:val="000000"/>
          <w:sz w:val="28"/>
        </w:rPr>
        <w:t>
      Уважаемая _________________________________________!</w:t>
      </w:r>
    </w:p>
    <w:bookmarkEnd w:id="2263"/>
    <w:bookmarkStart w:name="z2730" w:id="2264"/>
    <w:p>
      <w:pPr>
        <w:spacing w:after="0"/>
        <w:ind w:left="0"/>
        <w:jc w:val="both"/>
      </w:pPr>
      <w:r>
        <w:rPr>
          <w:rFonts w:ascii="Times New Roman"/>
          <w:b w:val="false"/>
          <w:i w:val="false"/>
          <w:color w:val="000000"/>
          <w:sz w:val="28"/>
        </w:rPr>
        <w:t>
      Поздравляем Вас!</w:t>
      </w:r>
    </w:p>
    <w:bookmarkEnd w:id="2264"/>
    <w:bookmarkStart w:name="z2731" w:id="2265"/>
    <w:p>
      <w:pPr>
        <w:spacing w:after="0"/>
        <w:ind w:left="0"/>
        <w:jc w:val="both"/>
      </w:pPr>
      <w:r>
        <w:rPr>
          <w:rFonts w:ascii="Times New Roman"/>
          <w:b w:val="false"/>
          <w:i w:val="false"/>
          <w:color w:val="000000"/>
          <w:sz w:val="28"/>
        </w:rPr>
        <w:t>
      Вы – будущая мама! Мы рады содействовать</w:t>
      </w:r>
    </w:p>
    <w:bookmarkEnd w:id="2265"/>
    <w:bookmarkStart w:name="z2732" w:id="2266"/>
    <w:p>
      <w:pPr>
        <w:spacing w:after="0"/>
        <w:ind w:left="0"/>
        <w:jc w:val="both"/>
      </w:pPr>
      <w:r>
        <w:rPr>
          <w:rFonts w:ascii="Times New Roman"/>
          <w:b w:val="false"/>
          <w:i w:val="false"/>
          <w:color w:val="000000"/>
          <w:sz w:val="28"/>
        </w:rPr>
        <w:t>
      Вам в самое лучшее время - период вынашивания и рождения Вашего ребенка!</w:t>
      </w:r>
    </w:p>
    <w:bookmarkEnd w:id="2266"/>
    <w:bookmarkStart w:name="z2733" w:id="2267"/>
    <w:p>
      <w:pPr>
        <w:spacing w:after="0"/>
        <w:ind w:left="0"/>
        <w:jc w:val="both"/>
      </w:pPr>
      <w:r>
        <w:rPr>
          <w:rFonts w:ascii="Times New Roman"/>
          <w:b w:val="false"/>
          <w:i w:val="false"/>
          <w:color w:val="000000"/>
          <w:sz w:val="28"/>
        </w:rPr>
        <w:t>
      Обменная карта представляет собой личную медицинскую карту матери, которая является источником информации о состоянии здоровья с момента беременности до родов, во время родов и после родов.</w:t>
      </w:r>
    </w:p>
    <w:bookmarkEnd w:id="2267"/>
    <w:bookmarkStart w:name="z2734" w:id="2268"/>
    <w:p>
      <w:pPr>
        <w:spacing w:after="0"/>
        <w:ind w:left="0"/>
        <w:jc w:val="both"/>
      </w:pPr>
      <w:r>
        <w:rPr>
          <w:rFonts w:ascii="Times New Roman"/>
          <w:b w:val="false"/>
          <w:i w:val="false"/>
          <w:color w:val="000000"/>
          <w:sz w:val="28"/>
        </w:rPr>
        <w:t>
      Инструкции:</w:t>
      </w:r>
    </w:p>
    <w:bookmarkEnd w:id="2268"/>
    <w:bookmarkStart w:name="z2735" w:id="2269"/>
    <w:p>
      <w:pPr>
        <w:spacing w:after="0"/>
        <w:ind w:left="0"/>
        <w:jc w:val="both"/>
      </w:pPr>
      <w:r>
        <w:rPr>
          <w:rFonts w:ascii="Times New Roman"/>
          <w:b w:val="false"/>
          <w:i w:val="false"/>
          <w:color w:val="000000"/>
          <w:sz w:val="28"/>
        </w:rPr>
        <w:t>
      - Внимательно прочитайте и просмотрите все содержимое обменной карты.</w:t>
      </w:r>
    </w:p>
    <w:bookmarkEnd w:id="2269"/>
    <w:bookmarkStart w:name="z2736" w:id="2270"/>
    <w:p>
      <w:pPr>
        <w:spacing w:after="0"/>
        <w:ind w:left="0"/>
        <w:jc w:val="both"/>
      </w:pPr>
      <w:r>
        <w:rPr>
          <w:rFonts w:ascii="Times New Roman"/>
          <w:b w:val="false"/>
          <w:i w:val="false"/>
          <w:color w:val="000000"/>
          <w:sz w:val="28"/>
        </w:rPr>
        <w:t>
      - Берите с собой эту карту всегда, в том числе, когда Вы обращаетесь в любое медицинское учреждение.</w:t>
      </w:r>
    </w:p>
    <w:bookmarkEnd w:id="2270"/>
    <w:bookmarkStart w:name="z2737" w:id="2271"/>
    <w:p>
      <w:pPr>
        <w:spacing w:after="0"/>
        <w:ind w:left="0"/>
        <w:jc w:val="both"/>
      </w:pPr>
      <w:r>
        <w:rPr>
          <w:rFonts w:ascii="Times New Roman"/>
          <w:b w:val="false"/>
          <w:i w:val="false"/>
          <w:color w:val="000000"/>
          <w:sz w:val="28"/>
        </w:rPr>
        <w:t>
      - Заполните информацию самостоятельно на указанных страницах.</w:t>
      </w:r>
    </w:p>
    <w:bookmarkEnd w:id="2271"/>
    <w:bookmarkStart w:name="z2738" w:id="2272"/>
    <w:p>
      <w:pPr>
        <w:spacing w:after="0"/>
        <w:ind w:left="0"/>
        <w:jc w:val="both"/>
      </w:pPr>
      <w:r>
        <w:rPr>
          <w:rFonts w:ascii="Times New Roman"/>
          <w:b w:val="false"/>
          <w:i w:val="false"/>
          <w:color w:val="000000"/>
          <w:sz w:val="28"/>
        </w:rPr>
        <w:t>
      При возникновении вопросов, обратитесь к медицинскому работнику</w:t>
      </w:r>
    </w:p>
    <w:bookmarkEnd w:id="2272"/>
    <w:bookmarkStart w:name="z2739" w:id="2273"/>
    <w:p>
      <w:pPr>
        <w:spacing w:after="0"/>
        <w:ind w:left="0"/>
        <w:jc w:val="both"/>
      </w:pPr>
      <w:r>
        <w:rPr>
          <w:rFonts w:ascii="Times New Roman"/>
          <w:b w:val="false"/>
          <w:i w:val="false"/>
          <w:color w:val="000000"/>
          <w:sz w:val="28"/>
        </w:rPr>
        <w:t>
      Анамнез</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274"/>
          <w:p>
            <w:pPr>
              <w:spacing w:after="20"/>
              <w:ind w:left="20"/>
              <w:jc w:val="both"/>
            </w:pPr>
            <w:r>
              <w:rPr>
                <w:rFonts w:ascii="Times New Roman"/>
                <w:b w:val="false"/>
                <w:i w:val="false"/>
                <w:color w:val="000000"/>
                <w:sz w:val="20"/>
              </w:rPr>
              <w:t>
Отец (ребенка):</w:t>
            </w:r>
            <w:r>
              <w:br/>
            </w:r>
            <w:r>
              <w:rPr>
                <w:rFonts w:ascii="Times New Roman"/>
                <w:b w:val="false"/>
                <w:i w:val="false"/>
                <w:color w:val="000000"/>
                <w:sz w:val="20"/>
              </w:rPr>
              <w:t>
Данные о здоровье отца</w:t>
            </w:r>
          </w:p>
          <w:bookmarkEnd w:id="22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(ребенка):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заболевания(состоит ли на динамическом учете, получает ли базисную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275"/>
          <w:p>
            <w:pPr>
              <w:spacing w:after="20"/>
              <w:ind w:left="20"/>
              <w:jc w:val="both"/>
            </w:pPr>
            <w:r>
              <w:rPr>
                <w:rFonts w:ascii="Times New Roman"/>
                <w:b w:val="false"/>
                <w:i w:val="false"/>
                <w:color w:val="000000"/>
                <w:sz w:val="20"/>
              </w:rPr>
              <w:t>
Рентгенологическое обследование легких</w:t>
            </w:r>
            <w:r>
              <w:br/>
            </w:r>
            <w:r>
              <w:rPr>
                <w:rFonts w:ascii="Times New Roman"/>
                <w:b w:val="false"/>
                <w:i w:val="false"/>
                <w:color w:val="000000"/>
                <w:sz w:val="20"/>
              </w:rPr>
              <w:t>
(результат последнего обследования)</w:t>
            </w:r>
          </w:p>
          <w:bookmarkEnd w:id="2275"/>
        </w:tc>
      </w:tr>
    </w:tbl>
    <w:bookmarkStart w:name="z2742" w:id="2276"/>
    <w:p>
      <w:pPr>
        <w:spacing w:after="0"/>
        <w:ind w:left="0"/>
        <w:jc w:val="both"/>
      </w:pPr>
      <w:r>
        <w:rPr>
          <w:rFonts w:ascii="Times New Roman"/>
          <w:b w:val="false"/>
          <w:i w:val="false"/>
          <w:color w:val="000000"/>
          <w:sz w:val="28"/>
        </w:rPr>
        <w:t>
      Менструальная функция</w:t>
      </w:r>
    </w:p>
    <w:bookmarkEnd w:id="2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277"/>
          <w:p>
            <w:pPr>
              <w:spacing w:after="20"/>
              <w:ind w:left="20"/>
              <w:jc w:val="both"/>
            </w:pPr>
            <w:r>
              <w:rPr>
                <w:rFonts w:ascii="Times New Roman"/>
                <w:b w:val="false"/>
                <w:i w:val="false"/>
                <w:color w:val="000000"/>
                <w:sz w:val="20"/>
              </w:rPr>
              <w:t>
Продолжительность цикла , обильные</w:t>
            </w:r>
            <w:r>
              <w:br/>
            </w:r>
            <w:r>
              <w:rPr>
                <w:rFonts w:ascii="Times New Roman"/>
                <w:b w:val="false"/>
                <w:i w:val="false"/>
                <w:color w:val="000000"/>
                <w:sz w:val="20"/>
              </w:rPr>
              <w:t>
</w:t>
            </w:r>
            <w:r>
              <w:rPr>
                <w:rFonts w:ascii="Times New Roman"/>
                <w:b w:val="false"/>
                <w:i w:val="false"/>
                <w:color w:val="000000"/>
                <w:sz w:val="20"/>
              </w:rPr>
              <w:t>умеренные</w:t>
            </w:r>
            <w:r>
              <w:br/>
            </w:r>
            <w:r>
              <w:rPr>
                <w:rFonts w:ascii="Times New Roman"/>
                <w:b w:val="false"/>
                <w:i w:val="false"/>
                <w:color w:val="000000"/>
                <w:sz w:val="20"/>
              </w:rPr>
              <w:t>
скудные (подчеркнуть)</w:t>
            </w:r>
          </w:p>
          <w:bookmarkEnd w:id="227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Половая жизнь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278"/>
          <w:p>
            <w:pPr>
              <w:spacing w:after="20"/>
              <w:ind w:left="20"/>
              <w:jc w:val="both"/>
            </w:pPr>
            <w:r>
              <w:rPr>
                <w:rFonts w:ascii="Times New Roman"/>
                <w:b w:val="false"/>
                <w:i w:val="false"/>
                <w:color w:val="000000"/>
                <w:sz w:val="20"/>
              </w:rPr>
              <w:t>
Брак: зарегистрирован;</w:t>
            </w:r>
            <w:r>
              <w:br/>
            </w:r>
            <w:r>
              <w:rPr>
                <w:rFonts w:ascii="Times New Roman"/>
                <w:b w:val="false"/>
                <w:i w:val="false"/>
                <w:color w:val="000000"/>
                <w:sz w:val="20"/>
              </w:rPr>
              <w:t>
</w:t>
            </w:r>
            <w:r>
              <w:rPr>
                <w:rFonts w:ascii="Times New Roman"/>
                <w:b w:val="false"/>
                <w:i w:val="false"/>
                <w:color w:val="000000"/>
                <w:sz w:val="20"/>
              </w:rPr>
              <w:t>не зарегистрирован;</w:t>
            </w:r>
            <w:r>
              <w:br/>
            </w:r>
            <w:r>
              <w:rPr>
                <w:rFonts w:ascii="Times New Roman"/>
                <w:b w:val="false"/>
                <w:i w:val="false"/>
                <w:color w:val="000000"/>
                <w:sz w:val="20"/>
              </w:rPr>
              <w:t>
не замужем (подчеркнуть)</w:t>
            </w:r>
          </w:p>
          <w:bookmarkEnd w:id="22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рекомендуется представить врачу результаты последних проведенных обследований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Гинекологический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операции</w:t>
            </w:r>
          </w:p>
        </w:tc>
      </w:tr>
    </w:tbl>
    <w:bookmarkStart w:name="z2747" w:id="2279"/>
    <w:p>
      <w:pPr>
        <w:spacing w:after="0"/>
        <w:ind w:left="0"/>
        <w:jc w:val="both"/>
      </w:pPr>
      <w:r>
        <w:rPr>
          <w:rFonts w:ascii="Times New Roman"/>
          <w:b w:val="false"/>
          <w:i w:val="false"/>
          <w:color w:val="000000"/>
          <w:sz w:val="28"/>
        </w:rPr>
        <w:t>
      Акушерский анамнез:</w:t>
      </w:r>
    </w:p>
    <w:bookmarkEnd w:id="2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280"/>
          <w:p>
            <w:pPr>
              <w:spacing w:after="20"/>
              <w:ind w:left="20"/>
              <w:jc w:val="both"/>
            </w:pPr>
            <w:r>
              <w:rPr>
                <w:rFonts w:ascii="Times New Roman"/>
                <w:b w:val="false"/>
                <w:i w:val="false"/>
                <w:color w:val="000000"/>
                <w:sz w:val="20"/>
              </w:rPr>
              <w:t>
Сколько всего было беременностей , из них:</w:t>
            </w:r>
            <w:r>
              <w:br/>
            </w:r>
            <w:r>
              <w:rPr>
                <w:rFonts w:ascii="Times New Roman"/>
                <w:b w:val="false"/>
                <w:i w:val="false"/>
                <w:color w:val="000000"/>
                <w:sz w:val="20"/>
              </w:rPr>
              <w:t>
</w:t>
            </w:r>
            <w:r>
              <w:rPr>
                <w:rFonts w:ascii="Times New Roman"/>
                <w:b w:val="false"/>
                <w:i w:val="false"/>
                <w:color w:val="000000"/>
                <w:sz w:val="20"/>
              </w:rPr>
              <w:t>родов</w:t>
            </w:r>
            <w:r>
              <w:br/>
            </w:r>
            <w:r>
              <w:rPr>
                <w:rFonts w:ascii="Times New Roman"/>
                <w:b w:val="false"/>
                <w:i w:val="false"/>
                <w:color w:val="000000"/>
                <w:sz w:val="20"/>
              </w:rPr>
              <w:t>
</w:t>
            </w:r>
            <w:r>
              <w:rPr>
                <w:rFonts w:ascii="Times New Roman"/>
                <w:b w:val="false"/>
                <w:i w:val="false"/>
                <w:color w:val="000000"/>
                <w:sz w:val="20"/>
              </w:rPr>
              <w:t>самопроизвольных выкидышей</w:t>
            </w:r>
            <w:r>
              <w:br/>
            </w:r>
            <w:r>
              <w:rPr>
                <w:rFonts w:ascii="Times New Roman"/>
                <w:b w:val="false"/>
                <w:i w:val="false"/>
                <w:color w:val="000000"/>
                <w:sz w:val="20"/>
              </w:rPr>
              <w:t>
</w:t>
            </w:r>
            <w:r>
              <w:rPr>
                <w:rFonts w:ascii="Times New Roman"/>
                <w:b w:val="false"/>
                <w:i w:val="false"/>
                <w:color w:val="000000"/>
                <w:sz w:val="20"/>
              </w:rPr>
              <w:t>внематочных беременностей</w:t>
            </w:r>
            <w:r>
              <w:br/>
            </w:r>
            <w:r>
              <w:rPr>
                <w:rFonts w:ascii="Times New Roman"/>
                <w:b w:val="false"/>
                <w:i w:val="false"/>
                <w:color w:val="000000"/>
                <w:sz w:val="20"/>
              </w:rPr>
              <w:t>
медицинских абортов</w:t>
            </w:r>
          </w:p>
          <w:bookmarkEnd w:id="2280"/>
        </w:tc>
      </w:tr>
    </w:tbl>
    <w:bookmarkStart w:name="z2752" w:id="2281"/>
    <w:p>
      <w:pPr>
        <w:spacing w:after="0"/>
        <w:ind w:left="0"/>
        <w:jc w:val="both"/>
      </w:pPr>
      <w:r>
        <w:rPr>
          <w:rFonts w:ascii="Times New Roman"/>
          <w:b w:val="false"/>
          <w:i w:val="false"/>
          <w:color w:val="000000"/>
          <w:sz w:val="28"/>
        </w:rPr>
        <w:t>
      Особенности течения прежних беременностей, родов, послеродового периода</w:t>
      </w:r>
    </w:p>
    <w:bookmarkEnd w:id="2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012"/>
        <w:gridCol w:w="2042"/>
        <w:gridCol w:w="1857"/>
        <w:gridCol w:w="449"/>
        <w:gridCol w:w="731"/>
        <w:gridCol w:w="3170"/>
        <w:gridCol w:w="1858"/>
        <w:gridCol w:w="732"/>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и срок</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 живой, мертвый, масса (вес)</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течения родов, послеродового периода</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искусственными (хирургический, медикаментозный)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самопроизвольным, в том числе замершей</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Преждевременными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менструация с 20 (года) по 20 (года)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282"/>
          <w:p>
            <w:pPr>
              <w:spacing w:after="20"/>
              <w:ind w:left="20"/>
              <w:jc w:val="both"/>
            </w:pPr>
            <w:r>
              <w:rPr>
                <w:rFonts w:ascii="Times New Roman"/>
                <w:b w:val="false"/>
                <w:i w:val="false"/>
                <w:color w:val="000000"/>
                <w:sz w:val="20"/>
              </w:rPr>
              <w:t>
Беременность спонтанная или индуцированная</w:t>
            </w:r>
            <w:r>
              <w:br/>
            </w:r>
            <w:r>
              <w:rPr>
                <w:rFonts w:ascii="Times New Roman"/>
                <w:b w:val="false"/>
                <w:i w:val="false"/>
                <w:color w:val="000000"/>
                <w:sz w:val="20"/>
              </w:rPr>
              <w:t>
(стимуляция овуляции, инсеминация, ЭКО) (подчеркнуть)</w:t>
            </w:r>
          </w:p>
          <w:bookmarkEnd w:id="2282"/>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движение плода 20 (года)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родов 20 (года)</w:t>
            </w:r>
          </w:p>
        </w:tc>
      </w:tr>
    </w:tbl>
    <w:bookmarkStart w:name="z2754" w:id="2283"/>
    <w:p>
      <w:pPr>
        <w:spacing w:after="0"/>
        <w:ind w:left="0"/>
        <w:jc w:val="both"/>
      </w:pPr>
      <w:r>
        <w:rPr>
          <w:rFonts w:ascii="Times New Roman"/>
          <w:b w:val="false"/>
          <w:i w:val="false"/>
          <w:color w:val="000000"/>
          <w:sz w:val="28"/>
        </w:rPr>
        <w:t>
      Первое обследование беременной</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состояние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 Масса (вес)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(индекс массы тела)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284"/>
          <w:p>
            <w:pPr>
              <w:spacing w:after="20"/>
              <w:ind w:left="20"/>
              <w:jc w:val="both"/>
            </w:pPr>
            <w:r>
              <w:rPr>
                <w:rFonts w:ascii="Times New Roman"/>
                <w:b w:val="false"/>
                <w:i w:val="false"/>
                <w:color w:val="000000"/>
                <w:sz w:val="20"/>
              </w:rPr>
              <w:t xml:space="preserve">
Наличие варикозно расширенных </w:t>
            </w:r>
            <w:r>
              <w:br/>
            </w:r>
            <w:r>
              <w:rPr>
                <w:rFonts w:ascii="Times New Roman"/>
                <w:b w:val="false"/>
                <w:i w:val="false"/>
                <w:color w:val="000000"/>
                <w:sz w:val="20"/>
              </w:rPr>
              <w:t>
вен на нижних конечностях</w:t>
            </w:r>
          </w:p>
          <w:bookmarkEnd w:id="22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 поколачивания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органы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Стул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таза по показаниям (рост менее 150см и выше 170 см, травмы таза, врожденные пороки развития таза и конечностей):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285"/>
          <w:p>
            <w:pPr>
              <w:spacing w:after="20"/>
              <w:ind w:left="20"/>
              <w:jc w:val="both"/>
            </w:pPr>
            <w:r>
              <w:rPr>
                <w:rFonts w:ascii="Times New Roman"/>
                <w:b w:val="false"/>
                <w:i w:val="false"/>
                <w:color w:val="000000"/>
                <w:sz w:val="20"/>
              </w:rPr>
              <w:t xml:space="preserve">
D. Sp. _______________ D. cr. ______________ </w:t>
            </w:r>
            <w:r>
              <w:br/>
            </w:r>
            <w:r>
              <w:rPr>
                <w:rFonts w:ascii="Times New Roman"/>
                <w:b w:val="false"/>
                <w:i w:val="false"/>
                <w:color w:val="000000"/>
                <w:sz w:val="20"/>
              </w:rPr>
              <w:t>
D. troch ______________ c. ext _________________</w:t>
            </w:r>
          </w:p>
          <w:bookmarkEnd w:id="22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исследование: высота дна матки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Окружность живота (по показаниям) ___________см.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плода, позиция, вид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беременности: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УЗИ (раннему до 13 недель 6 дней)</w:t>
            </w:r>
          </w:p>
        </w:tc>
      </w:tr>
    </w:tbl>
    <w:bookmarkStart w:name="z2757" w:id="2286"/>
    <w:p>
      <w:pPr>
        <w:spacing w:after="0"/>
        <w:ind w:left="0"/>
        <w:jc w:val="both"/>
      </w:pPr>
      <w:r>
        <w:rPr>
          <w:rFonts w:ascii="Times New Roman"/>
          <w:b w:val="false"/>
          <w:i w:val="false"/>
          <w:color w:val="000000"/>
          <w:sz w:val="28"/>
        </w:rPr>
        <w:t>
      Гинекологическое исследование:</w:t>
      </w:r>
    </w:p>
    <w:bookmarkEnd w:id="2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зеркалах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Дата</w:t>
            </w:r>
          </w:p>
        </w:tc>
      </w:tr>
    </w:tbl>
    <w:bookmarkStart w:name="z2758" w:id="2287"/>
    <w:p>
      <w:pPr>
        <w:spacing w:after="0"/>
        <w:ind w:left="0"/>
        <w:jc w:val="both"/>
      </w:pPr>
      <w:r>
        <w:rPr>
          <w:rFonts w:ascii="Times New Roman"/>
          <w:b w:val="false"/>
          <w:i w:val="false"/>
          <w:color w:val="000000"/>
          <w:sz w:val="28"/>
        </w:rPr>
        <w:t>
      Оценка риска возникновения осложнений при беременности</w:t>
      </w:r>
    </w:p>
    <w:bookmarkEnd w:id="2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5"/>
        <w:gridCol w:w="3683"/>
        <w:gridCol w:w="539"/>
        <w:gridCol w:w="317"/>
        <w:gridCol w:w="716"/>
      </w:tblGrid>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риска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18 лет</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старше 35 лет</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менее 18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 30 и более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2 лет после предыдущих родов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6 месяцев после аборта или выкидыша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паритет родов (4 и более)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ЭГП в настоящее время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(данная)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резус фактор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 ВРТ (данная)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на органах репродуктивной системы (ЭМА, миомэктомия, рубец на матке)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 в анамнезе (ИЦН, цервикальный серкляж и прочее) или 3 и более самопроизвольных выкидыша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 в анамнезе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Мертворожденные в анамнезе (антенатальная или интранатальная гибель плода)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 ответила "да" на один из вопросов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Вероятный риск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Антенатальная гибель плода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9" w:id="2288"/>
    <w:p>
      <w:pPr>
        <w:spacing w:after="0"/>
        <w:ind w:left="0"/>
        <w:jc w:val="both"/>
      </w:pPr>
      <w:r>
        <w:rPr>
          <w:rFonts w:ascii="Times New Roman"/>
          <w:b w:val="false"/>
          <w:i w:val="false"/>
          <w:color w:val="000000"/>
          <w:sz w:val="28"/>
        </w:rPr>
        <w:t>
      Повторная оценка факторов риска (риск определяется при каждом посещении)</w:t>
      </w:r>
    </w:p>
    <w:bookmarkEnd w:id="2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721"/>
        <w:gridCol w:w="1721"/>
        <w:gridCol w:w="7137"/>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(предполагается родоразрешение (наименование МО), предполагаемый уровень родоразрешения)</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0" w:id="2289"/>
    <w:p>
      <w:pPr>
        <w:spacing w:after="0"/>
        <w:ind w:left="0"/>
        <w:jc w:val="both"/>
      </w:pPr>
      <w:r>
        <w:rPr>
          <w:rFonts w:ascii="Times New Roman"/>
          <w:b w:val="false"/>
          <w:i w:val="false"/>
          <w:color w:val="000000"/>
          <w:sz w:val="28"/>
        </w:rPr>
        <w:t>
      Гравидограмма</w:t>
      </w:r>
    </w:p>
    <w:bookmarkEnd w:id="2289"/>
    <w:bookmarkStart w:name="z2761" w:id="2290"/>
    <w:p>
      <w:pPr>
        <w:spacing w:after="0"/>
        <w:ind w:left="0"/>
        <w:jc w:val="both"/>
      </w:pPr>
      <w:r>
        <w:rPr>
          <w:rFonts w:ascii="Times New Roman"/>
          <w:b w:val="false"/>
          <w:i w:val="false"/>
          <w:color w:val="000000"/>
          <w:sz w:val="28"/>
        </w:rPr>
        <w:t xml:space="preserve">
      </w:t>
      </w:r>
    </w:p>
    <w:bookmarkEnd w:id="229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2" w:id="2291"/>
    <w:p>
      <w:pPr>
        <w:spacing w:after="0"/>
        <w:ind w:left="0"/>
        <w:jc w:val="both"/>
      </w:pPr>
      <w:r>
        <w:rPr>
          <w:rFonts w:ascii="Times New Roman"/>
          <w:b w:val="false"/>
          <w:i w:val="false"/>
          <w:color w:val="000000"/>
          <w:sz w:val="28"/>
        </w:rPr>
        <w:t>
      Результаты обследования</w:t>
      </w:r>
    </w:p>
    <w:bookmarkEnd w:id="2291"/>
    <w:bookmarkStart w:name="z2763" w:id="2292"/>
    <w:p>
      <w:pPr>
        <w:spacing w:after="0"/>
        <w:ind w:left="0"/>
        <w:jc w:val="both"/>
      </w:pPr>
      <w:r>
        <w:rPr>
          <w:rFonts w:ascii="Times New Roman"/>
          <w:b w:val="false"/>
          <w:i w:val="false"/>
          <w:color w:val="000000"/>
          <w:sz w:val="28"/>
        </w:rPr>
        <w:t>
      1. Общий анализ крови</w:t>
      </w:r>
    </w:p>
    <w:bookmarkEnd w:id="2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01"/>
        <w:gridCol w:w="1001"/>
        <w:gridCol w:w="1001"/>
        <w:gridCol w:w="1001"/>
        <w:gridCol w:w="1001"/>
        <w:gridCol w:w="1002"/>
        <w:gridCol w:w="1002"/>
        <w:gridCol w:w="1002"/>
        <w:gridCol w:w="1002"/>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показатель</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Палочкоядерные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Сегментоядерные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4" w:id="2293"/>
    <w:p>
      <w:pPr>
        <w:spacing w:after="0"/>
        <w:ind w:left="0"/>
        <w:jc w:val="both"/>
      </w:pPr>
      <w:r>
        <w:rPr>
          <w:rFonts w:ascii="Times New Roman"/>
          <w:b w:val="false"/>
          <w:i w:val="false"/>
          <w:color w:val="000000"/>
          <w:sz w:val="28"/>
        </w:rPr>
        <w:t>
      2. Общий анализ мочи</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861"/>
        <w:gridCol w:w="861"/>
        <w:gridCol w:w="861"/>
        <w:gridCol w:w="861"/>
        <w:gridCol w:w="861"/>
        <w:gridCol w:w="861"/>
        <w:gridCol w:w="861"/>
        <w:gridCol w:w="861"/>
        <w:gridCol w:w="861"/>
        <w:gridCol w:w="862"/>
        <w:gridCol w:w="862"/>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 плоский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5" w:id="2294"/>
    <w:p>
      <w:pPr>
        <w:spacing w:after="0"/>
        <w:ind w:left="0"/>
        <w:jc w:val="both"/>
      </w:pPr>
      <w:r>
        <w:rPr>
          <w:rFonts w:ascii="Times New Roman"/>
          <w:b w:val="false"/>
          <w:i w:val="false"/>
          <w:color w:val="000000"/>
          <w:sz w:val="28"/>
        </w:rPr>
        <w:t>
      3. Другие исследования</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0"/>
        <w:gridCol w:w="718"/>
        <w:gridCol w:w="718"/>
        <w:gridCol w:w="718"/>
        <w:gridCol w:w="718"/>
        <w:gridCol w:w="718"/>
      </w:tblGrid>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на сахар (по показаниям)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тест на толерантность к глюкозе при наличии факторов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содержимого влагалища (по показаниям)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мочи по Нечипоренко (по показаниям)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6" w:id="2295"/>
    <w:p>
      <w:pPr>
        <w:spacing w:after="0"/>
        <w:ind w:left="0"/>
        <w:jc w:val="both"/>
      </w:pPr>
      <w:r>
        <w:rPr>
          <w:rFonts w:ascii="Times New Roman"/>
          <w:b w:val="false"/>
          <w:i w:val="false"/>
          <w:color w:val="000000"/>
          <w:sz w:val="28"/>
        </w:rPr>
        <w:t>
      4. Обследование на инфекции</w:t>
      </w:r>
    </w:p>
    <w:bookmarkEnd w:id="2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5"/>
        <w:gridCol w:w="797"/>
        <w:gridCol w:w="797"/>
        <w:gridCol w:w="797"/>
        <w:gridCol w:w="797"/>
        <w:gridCol w:w="797"/>
      </w:tblGrid>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Обследование/дата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микроскопию (по показаниям)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онкоцитологию (по показаниям)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7" w:id="2296"/>
    <w:p>
      <w:pPr>
        <w:spacing w:after="0"/>
        <w:ind w:left="0"/>
        <w:jc w:val="both"/>
      </w:pPr>
      <w:r>
        <w:rPr>
          <w:rFonts w:ascii="Times New Roman"/>
          <w:b w:val="false"/>
          <w:i w:val="false"/>
          <w:color w:val="000000"/>
          <w:sz w:val="28"/>
        </w:rPr>
        <w:t>
      5. Пренатальный скрининг</w:t>
      </w:r>
    </w:p>
    <w:bookmarkEnd w:id="2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143"/>
        <w:gridCol w:w="1143"/>
        <w:gridCol w:w="1143"/>
        <w:gridCol w:w="704"/>
      </w:tblGrid>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нед)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8" w:id="2297"/>
    <w:p>
      <w:pPr>
        <w:spacing w:after="0"/>
        <w:ind w:left="0"/>
        <w:jc w:val="both"/>
      </w:pPr>
      <w:r>
        <w:rPr>
          <w:rFonts w:ascii="Times New Roman"/>
          <w:b w:val="false"/>
          <w:i w:val="false"/>
          <w:color w:val="000000"/>
          <w:sz w:val="28"/>
        </w:rPr>
        <w:t>
      6. Ультразвуковой скрининг</w:t>
      </w:r>
    </w:p>
    <w:bookmarkEnd w:id="2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7"/>
        <w:gridCol w:w="980"/>
        <w:gridCol w:w="2737"/>
        <w:gridCol w:w="603"/>
        <w:gridCol w:w="603"/>
      </w:tblGrid>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ХА (при наличии)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недель)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298"/>
          <w:p>
            <w:pPr>
              <w:spacing w:after="20"/>
              <w:ind w:left="20"/>
              <w:jc w:val="both"/>
            </w:pPr>
            <w:r>
              <w:rPr>
                <w:rFonts w:ascii="Times New Roman"/>
                <w:b w:val="false"/>
                <w:i w:val="false"/>
                <w:color w:val="000000"/>
                <w:sz w:val="20"/>
              </w:rPr>
              <w:t>
ТВП -</w:t>
            </w:r>
            <w:r>
              <w:br/>
            </w:r>
            <w:r>
              <w:rPr>
                <w:rFonts w:ascii="Times New Roman"/>
                <w:b w:val="false"/>
                <w:i w:val="false"/>
                <w:color w:val="000000"/>
                <w:sz w:val="20"/>
              </w:rPr>
              <w:t>
ДНК -</w:t>
            </w:r>
          </w:p>
          <w:bookmarkEnd w:id="2298"/>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недель)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недель)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0" w:id="2299"/>
    <w:p>
      <w:pPr>
        <w:spacing w:after="0"/>
        <w:ind w:left="0"/>
        <w:jc w:val="both"/>
      </w:pPr>
      <w:r>
        <w:rPr>
          <w:rFonts w:ascii="Times New Roman"/>
          <w:b w:val="false"/>
          <w:i w:val="false"/>
          <w:color w:val="000000"/>
          <w:sz w:val="28"/>
        </w:rPr>
        <w:t>
      Консультации</w:t>
      </w:r>
    </w:p>
    <w:bookmarkEnd w:id="2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300"/>
          <w:p>
            <w:pPr>
              <w:spacing w:after="20"/>
              <w:ind w:left="20"/>
              <w:jc w:val="both"/>
            </w:pPr>
            <w:r>
              <w:rPr>
                <w:rFonts w:ascii="Times New Roman"/>
                <w:b w:val="false"/>
                <w:i w:val="false"/>
                <w:color w:val="000000"/>
                <w:sz w:val="20"/>
              </w:rPr>
              <w:t xml:space="preserve">
Анамнез </w:t>
            </w:r>
            <w:r>
              <w:br/>
            </w:r>
            <w:r>
              <w:rPr>
                <w:rFonts w:ascii="Times New Roman"/>
                <w:b w:val="false"/>
                <w:i w:val="false"/>
                <w:color w:val="000000"/>
                <w:sz w:val="20"/>
              </w:rPr>
              <w:t>
Родилась и развивалась нормально (да, если нет- какие отклонения при рождении и в детстве)</w:t>
            </w:r>
          </w:p>
          <w:bookmarkEnd w:id="23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 не отягощена (если да, какими заболеваниями, степень родства)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 общие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острые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(заболевания сердечно-сосудистой, дыхательной, нервной систем, желудочно-кишечного тракта, опорно- двигательного аппарата и др.)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Диспансерный учет (если есть, диагноз, место наблюдения, специалист, дата последнего приема, какие препараты принимает)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Госпитализация (если была в анамнезе, с каким диагнозом, дата, название мед. организации, экстренная или плановая)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осложнения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травмы и их последствия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Гемотрансфузии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bookmarkStart w:name="z2772" w:id="2301"/>
    <w:p>
      <w:pPr>
        <w:spacing w:after="0"/>
        <w:ind w:left="0"/>
        <w:jc w:val="both"/>
      </w:pPr>
      <w:r>
        <w:rPr>
          <w:rFonts w:ascii="Times New Roman"/>
          <w:b w:val="false"/>
          <w:i w:val="false"/>
          <w:color w:val="000000"/>
          <w:sz w:val="28"/>
        </w:rPr>
        <w:t xml:space="preserve">
      Общее состояние </w:t>
      </w:r>
    </w:p>
    <w:bookmarkEnd w:id="2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телосложения: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Нормостеник (астеник, гиперстеник)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полости рта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зева, миндалин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области щитовидной железы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Лимфоузлы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 (нет, есть, локализация)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302"/>
          <w:p>
            <w:pPr>
              <w:spacing w:after="20"/>
              <w:ind w:left="20"/>
              <w:jc w:val="both"/>
            </w:pPr>
            <w:r>
              <w:rPr>
                <w:rFonts w:ascii="Times New Roman"/>
                <w:b w:val="false"/>
                <w:i w:val="false"/>
                <w:color w:val="000000"/>
                <w:sz w:val="20"/>
              </w:rPr>
              <w:t>
АД: на правой руке ____________________</w:t>
            </w:r>
            <w:r>
              <w:br/>
            </w:r>
            <w:r>
              <w:rPr>
                <w:rFonts w:ascii="Times New Roman"/>
                <w:b w:val="false"/>
                <w:i w:val="false"/>
                <w:color w:val="000000"/>
                <w:sz w:val="20"/>
              </w:rPr>
              <w:t>
на левой руке ________________</w:t>
            </w:r>
          </w:p>
          <w:bookmarkEnd w:id="23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 поколачивания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___________________Стул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______________________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Консультации специалистов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Консультации специалистов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bookmarkStart w:name="z2774" w:id="2303"/>
    <w:p>
      <w:pPr>
        <w:spacing w:after="0"/>
        <w:ind w:left="0"/>
        <w:jc w:val="both"/>
      </w:pPr>
      <w:r>
        <w:rPr>
          <w:rFonts w:ascii="Times New Roman"/>
          <w:b w:val="false"/>
          <w:i w:val="false"/>
          <w:color w:val="000000"/>
          <w:sz w:val="28"/>
        </w:rPr>
        <w:t>
      Подготовка к родам</w:t>
      </w:r>
    </w:p>
    <w:bookmarkEnd w:id="2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665"/>
        <w:gridCol w:w="2665"/>
        <w:gridCol w:w="266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партнера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5" w:id="2304"/>
    <w:p>
      <w:pPr>
        <w:spacing w:after="0"/>
        <w:ind w:left="0"/>
        <w:jc w:val="both"/>
      </w:pPr>
      <w:r>
        <w:rPr>
          <w:rFonts w:ascii="Times New Roman"/>
          <w:b w:val="false"/>
          <w:i w:val="false"/>
          <w:color w:val="000000"/>
          <w:sz w:val="28"/>
        </w:rPr>
        <w:t>
      Патронажные посещения</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4531"/>
        <w:gridCol w:w="825"/>
        <w:gridCol w:w="825"/>
        <w:gridCol w:w="825"/>
        <w:gridCol w:w="825"/>
        <w:gridCol w:w="825"/>
        <w:gridCol w:w="826"/>
        <w:gridCol w:w="8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беременности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 (отеки)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правой руке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левой руке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условия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благополучие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305"/>
          <w:p>
            <w:pPr>
              <w:spacing w:after="20"/>
              <w:ind w:left="20"/>
              <w:jc w:val="both"/>
            </w:pPr>
            <w:r>
              <w:rPr>
                <w:rFonts w:ascii="Times New Roman"/>
                <w:b w:val="false"/>
                <w:i w:val="false"/>
                <w:color w:val="000000"/>
                <w:sz w:val="20"/>
              </w:rPr>
              <w:t xml:space="preserve">
Социально-правовая помощь </w:t>
            </w:r>
            <w:r>
              <w:br/>
            </w:r>
            <w:r>
              <w:rPr>
                <w:rFonts w:ascii="Times New Roman"/>
                <w:b w:val="false"/>
                <w:i w:val="false"/>
                <w:color w:val="000000"/>
                <w:sz w:val="20"/>
              </w:rPr>
              <w:t>
(по показаниям)</w:t>
            </w:r>
          </w:p>
          <w:bookmarkEnd w:id="230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7" w:id="2306"/>
    <w:p>
      <w:pPr>
        <w:spacing w:after="0"/>
        <w:ind w:left="0"/>
        <w:jc w:val="both"/>
      </w:pPr>
      <w:r>
        <w:rPr>
          <w:rFonts w:ascii="Times New Roman"/>
          <w:b w:val="false"/>
          <w:i w:val="false"/>
          <w:color w:val="000000"/>
          <w:sz w:val="28"/>
        </w:rPr>
        <w:t>
      Патронаж педиатра</w:t>
      </w:r>
    </w:p>
    <w:bookmarkEnd w:id="2306"/>
    <w:bookmarkStart w:name="z2778" w:id="2307"/>
    <w:p>
      <w:pPr>
        <w:spacing w:after="0"/>
        <w:ind w:left="0"/>
        <w:jc w:val="both"/>
      </w:pPr>
      <w:r>
        <w:rPr>
          <w:rFonts w:ascii="Times New Roman"/>
          <w:b w:val="false"/>
          <w:i w:val="false"/>
          <w:color w:val="000000"/>
          <w:sz w:val="28"/>
        </w:rPr>
        <w:t>
      Патронаж соцработника (по показаниям)</w:t>
      </w:r>
    </w:p>
    <w:bookmarkEnd w:id="2307"/>
    <w:bookmarkStart w:name="z2779" w:id="2308"/>
    <w:p>
      <w:pPr>
        <w:spacing w:after="0"/>
        <w:ind w:left="0"/>
        <w:jc w:val="both"/>
      </w:pPr>
      <w:r>
        <w:rPr>
          <w:rFonts w:ascii="Times New Roman"/>
          <w:b w:val="false"/>
          <w:i w:val="false"/>
          <w:color w:val="000000"/>
          <w:sz w:val="28"/>
        </w:rPr>
        <w:t>
      Протокол обследования во время беременности (проверочный лист для медицинских работников)</w:t>
      </w:r>
    </w:p>
    <w:bookmarkEnd w:id="2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871"/>
        <w:gridCol w:w="1442"/>
        <w:gridCol w:w="1442"/>
        <w:gridCol w:w="1442"/>
        <w:gridCol w:w="739"/>
        <w:gridCol w:w="1442"/>
        <w:gridCol w:w="739"/>
        <w:gridCol w:w="1270"/>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в неделях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к медицинскому работнику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анамнез, жалобы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рост - ИМТ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сердцебеение и движение плода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гинекологическое обследование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осмотр ног (варикозное расширени вен)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акушерское обследование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признаки (головная боль, нарушение зрения, затрудненное дыхание)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группа крови, Rh</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на антитела при Rh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ВИЧ</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 крови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мочи (определение белка)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скрининг на бессимптомную бактериурию (посев мочи)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мазок на степень чистоты влагалища при появлении жалоб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УЗИ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АФП/ХГЧ с 16 до 20 недель если не проведен РАРР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Генетическое обследованиеb</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консультация генетика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биопсия хориона до 12 недель</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назначения и рекомендации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фолиевая кислота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(группе риска по преэклампсии и женщинам с низким потреблением кальция)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(группе риска по преэклампсии)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питание, физические упражнения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антенатальный визит, желательно с партнером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консультирование по общим вопросам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симптомы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контрацепция после родов (выбор метода)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 подготовке к родам и посещение роддома: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положения во время схваток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послеродовая контрацепция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грудное вскармливание, уход за новорожденным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80" w:id="2309"/>
    <w:p>
      <w:pPr>
        <w:spacing w:after="0"/>
        <w:ind w:left="0"/>
        <w:jc w:val="both"/>
      </w:pPr>
      <w:r>
        <w:rPr>
          <w:rFonts w:ascii="Times New Roman"/>
          <w:b w:val="false"/>
          <w:i w:val="false"/>
          <w:color w:val="000000"/>
          <w:sz w:val="28"/>
        </w:rPr>
        <w:t>
      * Гравидограмма заполняется с 20 недель беременности</w:t>
      </w:r>
    </w:p>
    <w:bookmarkEnd w:id="2309"/>
    <w:bookmarkStart w:name="z2781" w:id="2310"/>
    <w:p>
      <w:pPr>
        <w:spacing w:after="0"/>
        <w:ind w:left="0"/>
        <w:jc w:val="both"/>
      </w:pPr>
      <w:r>
        <w:rPr>
          <w:rFonts w:ascii="Times New Roman"/>
          <w:b w:val="false"/>
          <w:i w:val="false"/>
          <w:color w:val="000000"/>
          <w:sz w:val="28"/>
        </w:rPr>
        <w:t>
      ** при ИМТ ниже нормы при первой явке (до 12 недель), следует определить вес беременной в 30 недель</w:t>
      </w:r>
    </w:p>
    <w:bookmarkEnd w:id="2310"/>
    <w:bookmarkStart w:name="z2782" w:id="2311"/>
    <w:p>
      <w:pPr>
        <w:spacing w:after="0"/>
        <w:ind w:left="0"/>
        <w:jc w:val="both"/>
      </w:pPr>
      <w:r>
        <w:rPr>
          <w:rFonts w:ascii="Times New Roman"/>
          <w:b w:val="false"/>
          <w:i w:val="false"/>
          <w:color w:val="000000"/>
          <w:sz w:val="28"/>
        </w:rPr>
        <w:t>
      а при ИМТ выше нормы при первой явке (до 12 недель), следует исключить сахарный диабет</w:t>
      </w:r>
    </w:p>
    <w:bookmarkEnd w:id="2311"/>
    <w:bookmarkStart w:name="z2783" w:id="2312"/>
    <w:p>
      <w:pPr>
        <w:spacing w:after="0"/>
        <w:ind w:left="0"/>
        <w:jc w:val="both"/>
      </w:pPr>
      <w:r>
        <w:rPr>
          <w:rFonts w:ascii="Times New Roman"/>
          <w:b w:val="false"/>
          <w:i w:val="false"/>
          <w:color w:val="000000"/>
          <w:sz w:val="28"/>
        </w:rPr>
        <w:t>
      b женщины в 37 лет и старше; имеющие в анамнезе ВПР плода, невынашивание, кровнородственный брак</w:t>
      </w:r>
    </w:p>
    <w:bookmarkEnd w:id="2312"/>
    <w:bookmarkStart w:name="z2784" w:id="2313"/>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13"/>
    <w:bookmarkStart w:name="z2785" w:id="2314"/>
    <w:p>
      <w:pPr>
        <w:spacing w:after="0"/>
        <w:ind w:left="0"/>
        <w:jc w:val="both"/>
      </w:pPr>
      <w:r>
        <w:rPr>
          <w:rFonts w:ascii="Times New Roman"/>
          <w:b w:val="false"/>
          <w:i w:val="false"/>
          <w:color w:val="000000"/>
          <w:sz w:val="28"/>
        </w:rPr>
        <w:t>
      Рост Вес ИМТ</w:t>
      </w:r>
    </w:p>
    <w:bookmarkEnd w:id="2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2315"/>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7" w:id="2316"/>
    <w:p>
      <w:pPr>
        <w:spacing w:after="0"/>
        <w:ind w:left="0"/>
        <w:jc w:val="both"/>
      </w:pPr>
      <w:r>
        <w:rPr>
          <w:rFonts w:ascii="Times New Roman"/>
          <w:b w:val="false"/>
          <w:i w:val="false"/>
          <w:color w:val="000000"/>
          <w:sz w:val="28"/>
        </w:rPr>
        <w:t>
      Диагноз</w:t>
      </w:r>
    </w:p>
    <w:bookmarkEnd w:id="2316"/>
    <w:bookmarkStart w:name="z2788" w:id="2317"/>
    <w:p>
      <w:pPr>
        <w:spacing w:after="0"/>
        <w:ind w:left="0"/>
        <w:jc w:val="both"/>
      </w:pPr>
      <w:r>
        <w:rPr>
          <w:rFonts w:ascii="Times New Roman"/>
          <w:b w:val="false"/>
          <w:i w:val="false"/>
          <w:color w:val="000000"/>
          <w:sz w:val="28"/>
        </w:rPr>
        <w:t>
      Рекомендации</w:t>
      </w:r>
    </w:p>
    <w:bookmarkEnd w:id="2317"/>
    <w:bookmarkStart w:name="z2789" w:id="2318"/>
    <w:p>
      <w:pPr>
        <w:spacing w:after="0"/>
        <w:ind w:left="0"/>
        <w:jc w:val="both"/>
      </w:pPr>
      <w:r>
        <w:rPr>
          <w:rFonts w:ascii="Times New Roman"/>
          <w:b w:val="false"/>
          <w:i w:val="false"/>
          <w:color w:val="000000"/>
          <w:sz w:val="28"/>
        </w:rPr>
        <w:t>
      Ф.И.О. медицинского работника</w:t>
      </w:r>
    </w:p>
    <w:bookmarkEnd w:id="2318"/>
    <w:bookmarkStart w:name="z2790" w:id="2319"/>
    <w:p>
      <w:pPr>
        <w:spacing w:after="0"/>
        <w:ind w:left="0"/>
        <w:jc w:val="both"/>
      </w:pPr>
      <w:r>
        <w:rPr>
          <w:rFonts w:ascii="Times New Roman"/>
          <w:b w:val="false"/>
          <w:i w:val="false"/>
          <w:color w:val="000000"/>
          <w:sz w:val="28"/>
        </w:rPr>
        <w:t>
      Специальность</w:t>
      </w:r>
    </w:p>
    <w:bookmarkEnd w:id="2319"/>
    <w:bookmarkStart w:name="z2791" w:id="2320"/>
    <w:p>
      <w:pPr>
        <w:spacing w:after="0"/>
        <w:ind w:left="0"/>
        <w:jc w:val="both"/>
      </w:pPr>
      <w:r>
        <w:rPr>
          <w:rFonts w:ascii="Times New Roman"/>
          <w:b w:val="false"/>
          <w:i w:val="false"/>
          <w:color w:val="000000"/>
          <w:sz w:val="28"/>
        </w:rPr>
        <w:t>
      Дата следующего визита:</w:t>
      </w:r>
    </w:p>
    <w:bookmarkEnd w:id="2320"/>
    <w:bookmarkStart w:name="z2792" w:id="2321"/>
    <w:p>
      <w:pPr>
        <w:spacing w:after="0"/>
        <w:ind w:left="0"/>
        <w:jc w:val="both"/>
      </w:pPr>
      <w:r>
        <w:rPr>
          <w:rFonts w:ascii="Times New Roman"/>
          <w:b w:val="false"/>
          <w:i w:val="false"/>
          <w:color w:val="000000"/>
          <w:sz w:val="28"/>
        </w:rPr>
        <w:t>
      Подпись</w:t>
      </w:r>
    </w:p>
    <w:bookmarkEnd w:id="2321"/>
    <w:bookmarkStart w:name="z2793" w:id="2322"/>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22"/>
    <w:bookmarkStart w:name="z2794" w:id="2323"/>
    <w:p>
      <w:pPr>
        <w:spacing w:after="0"/>
        <w:ind w:left="0"/>
        <w:jc w:val="both"/>
      </w:pPr>
      <w:r>
        <w:rPr>
          <w:rFonts w:ascii="Times New Roman"/>
          <w:b w:val="false"/>
          <w:i w:val="false"/>
          <w:color w:val="000000"/>
          <w:sz w:val="28"/>
        </w:rPr>
        <w:t>
      Рост Вес ИМТ</w:t>
      </w:r>
    </w:p>
    <w:bookmarkEnd w:id="2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324"/>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6" w:id="2325"/>
    <w:p>
      <w:pPr>
        <w:spacing w:after="0"/>
        <w:ind w:left="0"/>
        <w:jc w:val="both"/>
      </w:pPr>
      <w:r>
        <w:rPr>
          <w:rFonts w:ascii="Times New Roman"/>
          <w:b w:val="false"/>
          <w:i w:val="false"/>
          <w:color w:val="000000"/>
          <w:sz w:val="28"/>
        </w:rPr>
        <w:t>
      Диагноз</w:t>
      </w:r>
    </w:p>
    <w:bookmarkEnd w:id="2325"/>
    <w:bookmarkStart w:name="z2797" w:id="2326"/>
    <w:p>
      <w:pPr>
        <w:spacing w:after="0"/>
        <w:ind w:left="0"/>
        <w:jc w:val="both"/>
      </w:pPr>
      <w:r>
        <w:rPr>
          <w:rFonts w:ascii="Times New Roman"/>
          <w:b w:val="false"/>
          <w:i w:val="false"/>
          <w:color w:val="000000"/>
          <w:sz w:val="28"/>
        </w:rPr>
        <w:t>
      Рекомендации</w:t>
      </w:r>
    </w:p>
    <w:bookmarkEnd w:id="2326"/>
    <w:bookmarkStart w:name="z2798" w:id="2327"/>
    <w:p>
      <w:pPr>
        <w:spacing w:after="0"/>
        <w:ind w:left="0"/>
        <w:jc w:val="both"/>
      </w:pPr>
      <w:r>
        <w:rPr>
          <w:rFonts w:ascii="Times New Roman"/>
          <w:b w:val="false"/>
          <w:i w:val="false"/>
          <w:color w:val="000000"/>
          <w:sz w:val="28"/>
        </w:rPr>
        <w:t>
      Ф.И.О. медицинского работника</w:t>
      </w:r>
    </w:p>
    <w:bookmarkEnd w:id="2327"/>
    <w:bookmarkStart w:name="z2799" w:id="2328"/>
    <w:p>
      <w:pPr>
        <w:spacing w:after="0"/>
        <w:ind w:left="0"/>
        <w:jc w:val="both"/>
      </w:pPr>
      <w:r>
        <w:rPr>
          <w:rFonts w:ascii="Times New Roman"/>
          <w:b w:val="false"/>
          <w:i w:val="false"/>
          <w:color w:val="000000"/>
          <w:sz w:val="28"/>
        </w:rPr>
        <w:t>
      Специальность</w:t>
      </w:r>
    </w:p>
    <w:bookmarkEnd w:id="2328"/>
    <w:bookmarkStart w:name="z2800" w:id="2329"/>
    <w:p>
      <w:pPr>
        <w:spacing w:after="0"/>
        <w:ind w:left="0"/>
        <w:jc w:val="both"/>
      </w:pPr>
      <w:r>
        <w:rPr>
          <w:rFonts w:ascii="Times New Roman"/>
          <w:b w:val="false"/>
          <w:i w:val="false"/>
          <w:color w:val="000000"/>
          <w:sz w:val="28"/>
        </w:rPr>
        <w:t>
      Дата следующего визита:</w:t>
      </w:r>
    </w:p>
    <w:bookmarkEnd w:id="2329"/>
    <w:bookmarkStart w:name="z2801" w:id="2330"/>
    <w:p>
      <w:pPr>
        <w:spacing w:after="0"/>
        <w:ind w:left="0"/>
        <w:jc w:val="both"/>
      </w:pPr>
      <w:r>
        <w:rPr>
          <w:rFonts w:ascii="Times New Roman"/>
          <w:b w:val="false"/>
          <w:i w:val="false"/>
          <w:color w:val="000000"/>
          <w:sz w:val="28"/>
        </w:rPr>
        <w:t>
      Подпись</w:t>
      </w:r>
    </w:p>
    <w:bookmarkEnd w:id="2330"/>
    <w:bookmarkStart w:name="z2802" w:id="2331"/>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31"/>
    <w:bookmarkStart w:name="z2803" w:id="2332"/>
    <w:p>
      <w:pPr>
        <w:spacing w:after="0"/>
        <w:ind w:left="0"/>
        <w:jc w:val="both"/>
      </w:pPr>
      <w:r>
        <w:rPr>
          <w:rFonts w:ascii="Times New Roman"/>
          <w:b w:val="false"/>
          <w:i w:val="false"/>
          <w:color w:val="000000"/>
          <w:sz w:val="28"/>
        </w:rPr>
        <w:t>
      Рост Вес ИМТ</w:t>
      </w:r>
    </w:p>
    <w:bookmarkEnd w:id="2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333"/>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5" w:id="2334"/>
    <w:p>
      <w:pPr>
        <w:spacing w:after="0"/>
        <w:ind w:left="0"/>
        <w:jc w:val="both"/>
      </w:pPr>
      <w:r>
        <w:rPr>
          <w:rFonts w:ascii="Times New Roman"/>
          <w:b w:val="false"/>
          <w:i w:val="false"/>
          <w:color w:val="000000"/>
          <w:sz w:val="28"/>
        </w:rPr>
        <w:t>
      Диагноз</w:t>
      </w:r>
    </w:p>
    <w:bookmarkEnd w:id="2334"/>
    <w:bookmarkStart w:name="z2806" w:id="2335"/>
    <w:p>
      <w:pPr>
        <w:spacing w:after="0"/>
        <w:ind w:left="0"/>
        <w:jc w:val="both"/>
      </w:pPr>
      <w:r>
        <w:rPr>
          <w:rFonts w:ascii="Times New Roman"/>
          <w:b w:val="false"/>
          <w:i w:val="false"/>
          <w:color w:val="000000"/>
          <w:sz w:val="28"/>
        </w:rPr>
        <w:t>
      Рекомендации</w:t>
      </w:r>
    </w:p>
    <w:bookmarkEnd w:id="2335"/>
    <w:bookmarkStart w:name="z2807" w:id="2336"/>
    <w:p>
      <w:pPr>
        <w:spacing w:after="0"/>
        <w:ind w:left="0"/>
        <w:jc w:val="both"/>
      </w:pPr>
      <w:r>
        <w:rPr>
          <w:rFonts w:ascii="Times New Roman"/>
          <w:b w:val="false"/>
          <w:i w:val="false"/>
          <w:color w:val="000000"/>
          <w:sz w:val="28"/>
        </w:rPr>
        <w:t>
      Ф.И.О. медицинского работника</w:t>
      </w:r>
    </w:p>
    <w:bookmarkEnd w:id="2336"/>
    <w:bookmarkStart w:name="z2808" w:id="2337"/>
    <w:p>
      <w:pPr>
        <w:spacing w:after="0"/>
        <w:ind w:left="0"/>
        <w:jc w:val="both"/>
      </w:pPr>
      <w:r>
        <w:rPr>
          <w:rFonts w:ascii="Times New Roman"/>
          <w:b w:val="false"/>
          <w:i w:val="false"/>
          <w:color w:val="000000"/>
          <w:sz w:val="28"/>
        </w:rPr>
        <w:t>
      Специальность</w:t>
      </w:r>
    </w:p>
    <w:bookmarkEnd w:id="2337"/>
    <w:bookmarkStart w:name="z2809" w:id="2338"/>
    <w:p>
      <w:pPr>
        <w:spacing w:after="0"/>
        <w:ind w:left="0"/>
        <w:jc w:val="both"/>
      </w:pPr>
      <w:r>
        <w:rPr>
          <w:rFonts w:ascii="Times New Roman"/>
          <w:b w:val="false"/>
          <w:i w:val="false"/>
          <w:color w:val="000000"/>
          <w:sz w:val="28"/>
        </w:rPr>
        <w:t>
      Дата следующего визита:</w:t>
      </w:r>
    </w:p>
    <w:bookmarkEnd w:id="2338"/>
    <w:bookmarkStart w:name="z2810" w:id="2339"/>
    <w:p>
      <w:pPr>
        <w:spacing w:after="0"/>
        <w:ind w:left="0"/>
        <w:jc w:val="both"/>
      </w:pPr>
      <w:r>
        <w:rPr>
          <w:rFonts w:ascii="Times New Roman"/>
          <w:b w:val="false"/>
          <w:i w:val="false"/>
          <w:color w:val="000000"/>
          <w:sz w:val="28"/>
        </w:rPr>
        <w:t>
      Подпись</w:t>
      </w:r>
    </w:p>
    <w:bookmarkEnd w:id="2339"/>
    <w:bookmarkStart w:name="z2811" w:id="2340"/>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40"/>
    <w:bookmarkStart w:name="z2812" w:id="2341"/>
    <w:p>
      <w:pPr>
        <w:spacing w:after="0"/>
        <w:ind w:left="0"/>
        <w:jc w:val="both"/>
      </w:pPr>
      <w:r>
        <w:rPr>
          <w:rFonts w:ascii="Times New Roman"/>
          <w:b w:val="false"/>
          <w:i w:val="false"/>
          <w:color w:val="000000"/>
          <w:sz w:val="28"/>
        </w:rPr>
        <w:t>
      Рост Вес ИМТ</w:t>
      </w:r>
    </w:p>
    <w:bookmarkEnd w:id="2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342"/>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4" w:id="2343"/>
    <w:p>
      <w:pPr>
        <w:spacing w:after="0"/>
        <w:ind w:left="0"/>
        <w:jc w:val="both"/>
      </w:pPr>
      <w:r>
        <w:rPr>
          <w:rFonts w:ascii="Times New Roman"/>
          <w:b w:val="false"/>
          <w:i w:val="false"/>
          <w:color w:val="000000"/>
          <w:sz w:val="28"/>
        </w:rPr>
        <w:t>
      Диагноз</w:t>
      </w:r>
    </w:p>
    <w:bookmarkEnd w:id="2343"/>
    <w:bookmarkStart w:name="z2815" w:id="2344"/>
    <w:p>
      <w:pPr>
        <w:spacing w:after="0"/>
        <w:ind w:left="0"/>
        <w:jc w:val="both"/>
      </w:pPr>
      <w:r>
        <w:rPr>
          <w:rFonts w:ascii="Times New Roman"/>
          <w:b w:val="false"/>
          <w:i w:val="false"/>
          <w:color w:val="000000"/>
          <w:sz w:val="28"/>
        </w:rPr>
        <w:t>
      Рекомендации</w:t>
      </w:r>
    </w:p>
    <w:bookmarkEnd w:id="2344"/>
    <w:bookmarkStart w:name="z2816" w:id="2345"/>
    <w:p>
      <w:pPr>
        <w:spacing w:after="0"/>
        <w:ind w:left="0"/>
        <w:jc w:val="both"/>
      </w:pPr>
      <w:r>
        <w:rPr>
          <w:rFonts w:ascii="Times New Roman"/>
          <w:b w:val="false"/>
          <w:i w:val="false"/>
          <w:color w:val="000000"/>
          <w:sz w:val="28"/>
        </w:rPr>
        <w:t>
      Ф.И.О. медицинского работника</w:t>
      </w:r>
    </w:p>
    <w:bookmarkEnd w:id="2345"/>
    <w:bookmarkStart w:name="z2817" w:id="2346"/>
    <w:p>
      <w:pPr>
        <w:spacing w:after="0"/>
        <w:ind w:left="0"/>
        <w:jc w:val="both"/>
      </w:pPr>
      <w:r>
        <w:rPr>
          <w:rFonts w:ascii="Times New Roman"/>
          <w:b w:val="false"/>
          <w:i w:val="false"/>
          <w:color w:val="000000"/>
          <w:sz w:val="28"/>
        </w:rPr>
        <w:t>
      Специальность</w:t>
      </w:r>
    </w:p>
    <w:bookmarkEnd w:id="2346"/>
    <w:bookmarkStart w:name="z2818" w:id="2347"/>
    <w:p>
      <w:pPr>
        <w:spacing w:after="0"/>
        <w:ind w:left="0"/>
        <w:jc w:val="both"/>
      </w:pPr>
      <w:r>
        <w:rPr>
          <w:rFonts w:ascii="Times New Roman"/>
          <w:b w:val="false"/>
          <w:i w:val="false"/>
          <w:color w:val="000000"/>
          <w:sz w:val="28"/>
        </w:rPr>
        <w:t>
      Дата следующего визита:</w:t>
      </w:r>
    </w:p>
    <w:bookmarkEnd w:id="2347"/>
    <w:bookmarkStart w:name="z2819" w:id="2348"/>
    <w:p>
      <w:pPr>
        <w:spacing w:after="0"/>
        <w:ind w:left="0"/>
        <w:jc w:val="both"/>
      </w:pPr>
      <w:r>
        <w:rPr>
          <w:rFonts w:ascii="Times New Roman"/>
          <w:b w:val="false"/>
          <w:i w:val="false"/>
          <w:color w:val="000000"/>
          <w:sz w:val="28"/>
        </w:rPr>
        <w:t>
      Подпись</w:t>
      </w:r>
    </w:p>
    <w:bookmarkEnd w:id="2348"/>
    <w:bookmarkStart w:name="z2820" w:id="2349"/>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49"/>
    <w:bookmarkStart w:name="z2821" w:id="2350"/>
    <w:p>
      <w:pPr>
        <w:spacing w:after="0"/>
        <w:ind w:left="0"/>
        <w:jc w:val="both"/>
      </w:pPr>
      <w:r>
        <w:rPr>
          <w:rFonts w:ascii="Times New Roman"/>
          <w:b w:val="false"/>
          <w:i w:val="false"/>
          <w:color w:val="000000"/>
          <w:sz w:val="28"/>
        </w:rPr>
        <w:t>
      Рост Вес ИМТ</w:t>
      </w:r>
    </w:p>
    <w:bookmarkEnd w:id="2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351"/>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3" w:id="2352"/>
    <w:p>
      <w:pPr>
        <w:spacing w:after="0"/>
        <w:ind w:left="0"/>
        <w:jc w:val="both"/>
      </w:pPr>
      <w:r>
        <w:rPr>
          <w:rFonts w:ascii="Times New Roman"/>
          <w:b w:val="false"/>
          <w:i w:val="false"/>
          <w:color w:val="000000"/>
          <w:sz w:val="28"/>
        </w:rPr>
        <w:t>
      Диагноз</w:t>
      </w:r>
    </w:p>
    <w:bookmarkEnd w:id="2352"/>
    <w:bookmarkStart w:name="z2824" w:id="2353"/>
    <w:p>
      <w:pPr>
        <w:spacing w:after="0"/>
        <w:ind w:left="0"/>
        <w:jc w:val="both"/>
      </w:pPr>
      <w:r>
        <w:rPr>
          <w:rFonts w:ascii="Times New Roman"/>
          <w:b w:val="false"/>
          <w:i w:val="false"/>
          <w:color w:val="000000"/>
          <w:sz w:val="28"/>
        </w:rPr>
        <w:t>
      Рекомендации</w:t>
      </w:r>
    </w:p>
    <w:bookmarkEnd w:id="2353"/>
    <w:bookmarkStart w:name="z2825" w:id="2354"/>
    <w:p>
      <w:pPr>
        <w:spacing w:after="0"/>
        <w:ind w:left="0"/>
        <w:jc w:val="both"/>
      </w:pPr>
      <w:r>
        <w:rPr>
          <w:rFonts w:ascii="Times New Roman"/>
          <w:b w:val="false"/>
          <w:i w:val="false"/>
          <w:color w:val="000000"/>
          <w:sz w:val="28"/>
        </w:rPr>
        <w:t>
      Ф.И.О. медицинского работника</w:t>
      </w:r>
    </w:p>
    <w:bookmarkEnd w:id="2354"/>
    <w:bookmarkStart w:name="z2826" w:id="2355"/>
    <w:p>
      <w:pPr>
        <w:spacing w:after="0"/>
        <w:ind w:left="0"/>
        <w:jc w:val="both"/>
      </w:pPr>
      <w:r>
        <w:rPr>
          <w:rFonts w:ascii="Times New Roman"/>
          <w:b w:val="false"/>
          <w:i w:val="false"/>
          <w:color w:val="000000"/>
          <w:sz w:val="28"/>
        </w:rPr>
        <w:t>
      Специальность</w:t>
      </w:r>
    </w:p>
    <w:bookmarkEnd w:id="2355"/>
    <w:bookmarkStart w:name="z2827" w:id="2356"/>
    <w:p>
      <w:pPr>
        <w:spacing w:after="0"/>
        <w:ind w:left="0"/>
        <w:jc w:val="both"/>
      </w:pPr>
      <w:r>
        <w:rPr>
          <w:rFonts w:ascii="Times New Roman"/>
          <w:b w:val="false"/>
          <w:i w:val="false"/>
          <w:color w:val="000000"/>
          <w:sz w:val="28"/>
        </w:rPr>
        <w:t>
      Дата следующего визита:</w:t>
      </w:r>
    </w:p>
    <w:bookmarkEnd w:id="2356"/>
    <w:bookmarkStart w:name="z2828" w:id="2357"/>
    <w:p>
      <w:pPr>
        <w:spacing w:after="0"/>
        <w:ind w:left="0"/>
        <w:jc w:val="both"/>
      </w:pPr>
      <w:r>
        <w:rPr>
          <w:rFonts w:ascii="Times New Roman"/>
          <w:b w:val="false"/>
          <w:i w:val="false"/>
          <w:color w:val="000000"/>
          <w:sz w:val="28"/>
        </w:rPr>
        <w:t>
      Подпись</w:t>
      </w:r>
    </w:p>
    <w:bookmarkEnd w:id="2357"/>
    <w:bookmarkStart w:name="z2829" w:id="2358"/>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58"/>
    <w:bookmarkStart w:name="z2830" w:id="2359"/>
    <w:p>
      <w:pPr>
        <w:spacing w:after="0"/>
        <w:ind w:left="0"/>
        <w:jc w:val="both"/>
      </w:pPr>
      <w:r>
        <w:rPr>
          <w:rFonts w:ascii="Times New Roman"/>
          <w:b w:val="false"/>
          <w:i w:val="false"/>
          <w:color w:val="000000"/>
          <w:sz w:val="28"/>
        </w:rPr>
        <w:t>
      Рост Вес ИМТ</w:t>
      </w:r>
    </w:p>
    <w:bookmarkEnd w:id="2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360"/>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2" w:id="2361"/>
    <w:p>
      <w:pPr>
        <w:spacing w:after="0"/>
        <w:ind w:left="0"/>
        <w:jc w:val="both"/>
      </w:pPr>
      <w:r>
        <w:rPr>
          <w:rFonts w:ascii="Times New Roman"/>
          <w:b w:val="false"/>
          <w:i w:val="false"/>
          <w:color w:val="000000"/>
          <w:sz w:val="28"/>
        </w:rPr>
        <w:t>
      Диагноз</w:t>
      </w:r>
    </w:p>
    <w:bookmarkEnd w:id="2361"/>
    <w:bookmarkStart w:name="z2833" w:id="2362"/>
    <w:p>
      <w:pPr>
        <w:spacing w:after="0"/>
        <w:ind w:left="0"/>
        <w:jc w:val="both"/>
      </w:pPr>
      <w:r>
        <w:rPr>
          <w:rFonts w:ascii="Times New Roman"/>
          <w:b w:val="false"/>
          <w:i w:val="false"/>
          <w:color w:val="000000"/>
          <w:sz w:val="28"/>
        </w:rPr>
        <w:t>
      Рекомендации</w:t>
      </w:r>
    </w:p>
    <w:bookmarkEnd w:id="2362"/>
    <w:bookmarkStart w:name="z2834" w:id="2363"/>
    <w:p>
      <w:pPr>
        <w:spacing w:after="0"/>
        <w:ind w:left="0"/>
        <w:jc w:val="both"/>
      </w:pPr>
      <w:r>
        <w:rPr>
          <w:rFonts w:ascii="Times New Roman"/>
          <w:b w:val="false"/>
          <w:i w:val="false"/>
          <w:color w:val="000000"/>
          <w:sz w:val="28"/>
        </w:rPr>
        <w:t>
      Ф.И.О. медицинского работника</w:t>
      </w:r>
    </w:p>
    <w:bookmarkEnd w:id="2363"/>
    <w:bookmarkStart w:name="z2835" w:id="2364"/>
    <w:p>
      <w:pPr>
        <w:spacing w:after="0"/>
        <w:ind w:left="0"/>
        <w:jc w:val="both"/>
      </w:pPr>
      <w:r>
        <w:rPr>
          <w:rFonts w:ascii="Times New Roman"/>
          <w:b w:val="false"/>
          <w:i w:val="false"/>
          <w:color w:val="000000"/>
          <w:sz w:val="28"/>
        </w:rPr>
        <w:t>
      Специальность</w:t>
      </w:r>
    </w:p>
    <w:bookmarkEnd w:id="2364"/>
    <w:bookmarkStart w:name="z2836" w:id="2365"/>
    <w:p>
      <w:pPr>
        <w:spacing w:after="0"/>
        <w:ind w:left="0"/>
        <w:jc w:val="both"/>
      </w:pPr>
      <w:r>
        <w:rPr>
          <w:rFonts w:ascii="Times New Roman"/>
          <w:b w:val="false"/>
          <w:i w:val="false"/>
          <w:color w:val="000000"/>
          <w:sz w:val="28"/>
        </w:rPr>
        <w:t>
      Дата следующего визита:</w:t>
      </w:r>
    </w:p>
    <w:bookmarkEnd w:id="2365"/>
    <w:bookmarkStart w:name="z2837" w:id="2366"/>
    <w:p>
      <w:pPr>
        <w:spacing w:after="0"/>
        <w:ind w:left="0"/>
        <w:jc w:val="both"/>
      </w:pPr>
      <w:r>
        <w:rPr>
          <w:rFonts w:ascii="Times New Roman"/>
          <w:b w:val="false"/>
          <w:i w:val="false"/>
          <w:color w:val="000000"/>
          <w:sz w:val="28"/>
        </w:rPr>
        <w:t>
      Подпись</w:t>
      </w:r>
    </w:p>
    <w:bookmarkEnd w:id="2366"/>
    <w:bookmarkStart w:name="z2838" w:id="2367"/>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67"/>
    <w:bookmarkStart w:name="z2839" w:id="2368"/>
    <w:p>
      <w:pPr>
        <w:spacing w:after="0"/>
        <w:ind w:left="0"/>
        <w:jc w:val="both"/>
      </w:pPr>
      <w:r>
        <w:rPr>
          <w:rFonts w:ascii="Times New Roman"/>
          <w:b w:val="false"/>
          <w:i w:val="false"/>
          <w:color w:val="000000"/>
          <w:sz w:val="28"/>
        </w:rPr>
        <w:t>
      Рост Вес ИМТ</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369"/>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1" w:id="2370"/>
    <w:p>
      <w:pPr>
        <w:spacing w:after="0"/>
        <w:ind w:left="0"/>
        <w:jc w:val="both"/>
      </w:pPr>
      <w:r>
        <w:rPr>
          <w:rFonts w:ascii="Times New Roman"/>
          <w:b w:val="false"/>
          <w:i w:val="false"/>
          <w:color w:val="000000"/>
          <w:sz w:val="28"/>
        </w:rPr>
        <w:t>
      Диагноз</w:t>
      </w:r>
    </w:p>
    <w:bookmarkEnd w:id="2370"/>
    <w:bookmarkStart w:name="z2842" w:id="2371"/>
    <w:p>
      <w:pPr>
        <w:spacing w:after="0"/>
        <w:ind w:left="0"/>
        <w:jc w:val="both"/>
      </w:pPr>
      <w:r>
        <w:rPr>
          <w:rFonts w:ascii="Times New Roman"/>
          <w:b w:val="false"/>
          <w:i w:val="false"/>
          <w:color w:val="000000"/>
          <w:sz w:val="28"/>
        </w:rPr>
        <w:t>
      Рекомендации</w:t>
      </w:r>
    </w:p>
    <w:bookmarkEnd w:id="2371"/>
    <w:bookmarkStart w:name="z2843" w:id="2372"/>
    <w:p>
      <w:pPr>
        <w:spacing w:after="0"/>
        <w:ind w:left="0"/>
        <w:jc w:val="both"/>
      </w:pPr>
      <w:r>
        <w:rPr>
          <w:rFonts w:ascii="Times New Roman"/>
          <w:b w:val="false"/>
          <w:i w:val="false"/>
          <w:color w:val="000000"/>
          <w:sz w:val="28"/>
        </w:rPr>
        <w:t>
      Ф.И.О. медицинского работника</w:t>
      </w:r>
    </w:p>
    <w:bookmarkEnd w:id="2372"/>
    <w:bookmarkStart w:name="z2844" w:id="2373"/>
    <w:p>
      <w:pPr>
        <w:spacing w:after="0"/>
        <w:ind w:left="0"/>
        <w:jc w:val="both"/>
      </w:pPr>
      <w:r>
        <w:rPr>
          <w:rFonts w:ascii="Times New Roman"/>
          <w:b w:val="false"/>
          <w:i w:val="false"/>
          <w:color w:val="000000"/>
          <w:sz w:val="28"/>
        </w:rPr>
        <w:t>
      Специальность</w:t>
      </w:r>
    </w:p>
    <w:bookmarkEnd w:id="2373"/>
    <w:bookmarkStart w:name="z2845" w:id="2374"/>
    <w:p>
      <w:pPr>
        <w:spacing w:after="0"/>
        <w:ind w:left="0"/>
        <w:jc w:val="both"/>
      </w:pPr>
      <w:r>
        <w:rPr>
          <w:rFonts w:ascii="Times New Roman"/>
          <w:b w:val="false"/>
          <w:i w:val="false"/>
          <w:color w:val="000000"/>
          <w:sz w:val="28"/>
        </w:rPr>
        <w:t>
      Дата следующего визита:</w:t>
      </w:r>
    </w:p>
    <w:bookmarkEnd w:id="2374"/>
    <w:bookmarkStart w:name="z2846" w:id="2375"/>
    <w:p>
      <w:pPr>
        <w:spacing w:after="0"/>
        <w:ind w:left="0"/>
        <w:jc w:val="both"/>
      </w:pPr>
      <w:r>
        <w:rPr>
          <w:rFonts w:ascii="Times New Roman"/>
          <w:b w:val="false"/>
          <w:i w:val="false"/>
          <w:color w:val="000000"/>
          <w:sz w:val="28"/>
        </w:rPr>
        <w:t>
      Подпись</w:t>
      </w:r>
    </w:p>
    <w:bookmarkEnd w:id="2375"/>
    <w:bookmarkStart w:name="z2847" w:id="2376"/>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bookmarkEnd w:id="2376"/>
    <w:bookmarkStart w:name="z2848" w:id="2377"/>
    <w:p>
      <w:pPr>
        <w:spacing w:after="0"/>
        <w:ind w:left="0"/>
        <w:jc w:val="both"/>
      </w:pPr>
      <w:r>
        <w:rPr>
          <w:rFonts w:ascii="Times New Roman"/>
          <w:b w:val="false"/>
          <w:i w:val="false"/>
          <w:color w:val="000000"/>
          <w:sz w:val="28"/>
        </w:rPr>
        <w:t>
      Рост Вес ИМТ</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378"/>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bookmarkEnd w:id="23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0" w:id="2379"/>
    <w:p>
      <w:pPr>
        <w:spacing w:after="0"/>
        <w:ind w:left="0"/>
        <w:jc w:val="both"/>
      </w:pPr>
      <w:r>
        <w:rPr>
          <w:rFonts w:ascii="Times New Roman"/>
          <w:b w:val="false"/>
          <w:i w:val="false"/>
          <w:color w:val="000000"/>
          <w:sz w:val="28"/>
        </w:rPr>
        <w:t>
      Диагноз</w:t>
      </w:r>
    </w:p>
    <w:bookmarkEnd w:id="2379"/>
    <w:bookmarkStart w:name="z2851" w:id="2380"/>
    <w:p>
      <w:pPr>
        <w:spacing w:after="0"/>
        <w:ind w:left="0"/>
        <w:jc w:val="both"/>
      </w:pPr>
      <w:r>
        <w:rPr>
          <w:rFonts w:ascii="Times New Roman"/>
          <w:b w:val="false"/>
          <w:i w:val="false"/>
          <w:color w:val="000000"/>
          <w:sz w:val="28"/>
        </w:rPr>
        <w:t>
      Рекомендации</w:t>
      </w:r>
    </w:p>
    <w:bookmarkEnd w:id="2380"/>
    <w:bookmarkStart w:name="z2852" w:id="2381"/>
    <w:p>
      <w:pPr>
        <w:spacing w:after="0"/>
        <w:ind w:left="0"/>
        <w:jc w:val="both"/>
      </w:pPr>
      <w:r>
        <w:rPr>
          <w:rFonts w:ascii="Times New Roman"/>
          <w:b w:val="false"/>
          <w:i w:val="false"/>
          <w:color w:val="000000"/>
          <w:sz w:val="28"/>
        </w:rPr>
        <w:t>
      Ф.И.О. медицинского работника</w:t>
      </w:r>
    </w:p>
    <w:bookmarkEnd w:id="2381"/>
    <w:bookmarkStart w:name="z2853" w:id="2382"/>
    <w:p>
      <w:pPr>
        <w:spacing w:after="0"/>
        <w:ind w:left="0"/>
        <w:jc w:val="both"/>
      </w:pPr>
      <w:r>
        <w:rPr>
          <w:rFonts w:ascii="Times New Roman"/>
          <w:b w:val="false"/>
          <w:i w:val="false"/>
          <w:color w:val="000000"/>
          <w:sz w:val="28"/>
        </w:rPr>
        <w:t>
      Специальность</w:t>
      </w:r>
    </w:p>
    <w:bookmarkEnd w:id="2382"/>
    <w:bookmarkStart w:name="z2854" w:id="2383"/>
    <w:p>
      <w:pPr>
        <w:spacing w:after="0"/>
        <w:ind w:left="0"/>
        <w:jc w:val="both"/>
      </w:pPr>
      <w:r>
        <w:rPr>
          <w:rFonts w:ascii="Times New Roman"/>
          <w:b w:val="false"/>
          <w:i w:val="false"/>
          <w:color w:val="000000"/>
          <w:sz w:val="28"/>
        </w:rPr>
        <w:t>
      Дата следующего визита:</w:t>
      </w:r>
    </w:p>
    <w:bookmarkEnd w:id="2383"/>
    <w:bookmarkStart w:name="z2855" w:id="2384"/>
    <w:p>
      <w:pPr>
        <w:spacing w:after="0"/>
        <w:ind w:left="0"/>
        <w:jc w:val="both"/>
      </w:pPr>
      <w:r>
        <w:rPr>
          <w:rFonts w:ascii="Times New Roman"/>
          <w:b w:val="false"/>
          <w:i w:val="false"/>
          <w:color w:val="000000"/>
          <w:sz w:val="28"/>
        </w:rPr>
        <w:t>
      Подпись</w:t>
      </w:r>
    </w:p>
    <w:bookmarkEnd w:id="2384"/>
    <w:bookmarkStart w:name="z2856" w:id="2385"/>
    <w:p>
      <w:pPr>
        <w:spacing w:after="0"/>
        <w:ind w:left="0"/>
        <w:jc w:val="both"/>
      </w:pPr>
      <w:r>
        <w:rPr>
          <w:rFonts w:ascii="Times New Roman"/>
          <w:b w:val="false"/>
          <w:i w:val="false"/>
          <w:color w:val="000000"/>
          <w:sz w:val="28"/>
        </w:rPr>
        <w:t>
      Дневник самонаблюдения беременной</w:t>
      </w:r>
    </w:p>
    <w:bookmarkEnd w:id="2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1"/>
        <w:gridCol w:w="1171"/>
        <w:gridCol w:w="1171"/>
        <w:gridCol w:w="1171"/>
        <w:gridCol w:w="1904"/>
        <w:gridCol w:w="3370"/>
        <w:gridCol w:w="1172"/>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характера шевелений плода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7" w:id="2386"/>
    <w:p>
      <w:pPr>
        <w:spacing w:after="0"/>
        <w:ind w:left="0"/>
        <w:jc w:val="both"/>
      </w:pPr>
      <w:r>
        <w:rPr>
          <w:rFonts w:ascii="Times New Roman"/>
          <w:b w:val="false"/>
          <w:i w:val="false"/>
          <w:color w:val="000000"/>
          <w:sz w:val="28"/>
        </w:rPr>
        <w:t>
      Сведения родильного дома, родильного отделения больницы о родильнице</w:t>
      </w:r>
    </w:p>
    <w:bookmarkEnd w:id="2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родильный дом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(аборт, преждевременные роды, роды в срок) недель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пол , масса (вес) грамм, рост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Выписался, переведен в больницу, другое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пособия в родах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применялось нет/да, какое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послеродового периода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Выписана на (сутки после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наименование стационара (в случае перевода)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ребенка при рождении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387"/>
          <w:p>
            <w:pPr>
              <w:spacing w:after="20"/>
              <w:ind w:left="20"/>
              <w:jc w:val="both"/>
            </w:pPr>
            <w:r>
              <w:rPr>
                <w:rFonts w:ascii="Times New Roman"/>
                <w:b w:val="false"/>
                <w:i w:val="false"/>
                <w:color w:val="000000"/>
                <w:sz w:val="20"/>
              </w:rPr>
              <w:t>
Отпуск по беременности с 20 года</w:t>
            </w:r>
            <w:r>
              <w:br/>
            </w:r>
            <w:r>
              <w:rPr>
                <w:rFonts w:ascii="Times New Roman"/>
                <w:b w:val="false"/>
                <w:i w:val="false"/>
                <w:color w:val="000000"/>
                <w:sz w:val="20"/>
              </w:rPr>
              <w:t>
по 20 года</w:t>
            </w:r>
          </w:p>
          <w:bookmarkEnd w:id="23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20 года (в срок, раньше, позже) на (дней)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произошли 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388"/>
          <w:p>
            <w:pPr>
              <w:spacing w:after="20"/>
              <w:ind w:left="20"/>
              <w:jc w:val="both"/>
            </w:pPr>
            <w:r>
              <w:rPr>
                <w:rFonts w:ascii="Times New Roman"/>
                <w:b w:val="false"/>
                <w:i w:val="false"/>
                <w:color w:val="000000"/>
                <w:sz w:val="20"/>
              </w:rPr>
              <w:t xml:space="preserve">
Послеродовой дополнительный отпуск при осложненных родах </w:t>
            </w:r>
            <w:r>
              <w:br/>
            </w:r>
            <w:r>
              <w:rPr>
                <w:rFonts w:ascii="Times New Roman"/>
                <w:b w:val="false"/>
                <w:i w:val="false"/>
                <w:color w:val="000000"/>
                <w:sz w:val="20"/>
              </w:rPr>
              <w:t>
на дней с 20 года по 20 года</w:t>
            </w:r>
          </w:p>
          <w:bookmarkEnd w:id="23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bl>
    <w:bookmarkStart w:name="z2860" w:id="2389"/>
    <w:p>
      <w:pPr>
        <w:spacing w:after="0"/>
        <w:ind w:left="0"/>
        <w:jc w:val="both"/>
      </w:pPr>
      <w:r>
        <w:rPr>
          <w:rFonts w:ascii="Times New Roman"/>
          <w:b w:val="false"/>
          <w:i w:val="false"/>
          <w:color w:val="000000"/>
          <w:sz w:val="28"/>
        </w:rPr>
        <w:t>
      Наблюдение за родильницей</w:t>
      </w:r>
    </w:p>
    <w:bookmarkEnd w:id="2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5732"/>
        <w:gridCol w:w="3480"/>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Советы, назначения</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1" w:id="2390"/>
    <w:p>
      <w:pPr>
        <w:spacing w:after="0"/>
        <w:ind w:left="0"/>
        <w:jc w:val="both"/>
      </w:pPr>
      <w:r>
        <w:rPr>
          <w:rFonts w:ascii="Times New Roman"/>
          <w:b w:val="false"/>
          <w:i w:val="false"/>
          <w:color w:val="000000"/>
          <w:sz w:val="28"/>
        </w:rPr>
        <w:t>
      Подпись врача</w:t>
      </w:r>
    </w:p>
    <w:bookmarkEnd w:id="2390"/>
    <w:bookmarkStart w:name="z2862" w:id="2391"/>
    <w:p>
      <w:pPr>
        <w:spacing w:after="0"/>
        <w:ind w:left="0"/>
        <w:jc w:val="both"/>
      </w:pPr>
      <w:r>
        <w:rPr>
          <w:rFonts w:ascii="Times New Roman"/>
          <w:b w:val="false"/>
          <w:i w:val="false"/>
          <w:color w:val="000000"/>
          <w:sz w:val="28"/>
        </w:rPr>
        <w:t>
      Подпись заведующего отделения</w:t>
      </w:r>
    </w:p>
    <w:bookmarkEnd w:id="2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135/у утверждена приказом исполняющего обязанности Министра здравоохранения Республики Казахстан от "23" ноября 2010 года № 907</w:t>
            </w:r>
          </w:p>
        </w:tc>
      </w:tr>
    </w:tbl>
    <w:bookmarkStart w:name="z2863" w:id="2392"/>
    <w:p>
      <w:pPr>
        <w:spacing w:after="0"/>
        <w:ind w:left="0"/>
        <w:jc w:val="both"/>
      </w:pPr>
      <w:r>
        <w:rPr>
          <w:rFonts w:ascii="Times New Roman"/>
          <w:b w:val="false"/>
          <w:i w:val="false"/>
          <w:color w:val="000000"/>
          <w:sz w:val="28"/>
        </w:rPr>
        <w:t>
      Журнал регистрации аварийных ситуаций при проведении медицинских манипуляций</w:t>
      </w:r>
    </w:p>
    <w:bookmarkEnd w:id="2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 "________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 "___" ______г.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844"/>
        <w:gridCol w:w="3305"/>
        <w:gridCol w:w="1697"/>
        <w:gridCol w:w="542"/>
        <w:gridCol w:w="542"/>
        <w:gridCol w:w="693"/>
        <w:gridCol w:w="543"/>
        <w:gridCol w:w="845"/>
        <w:gridCol w:w="694"/>
        <w:gridCol w:w="2053"/>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обращения пострадавшего</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сообщение, либо пострадавшего (Ф.И.О. (при его наличии),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аварийной ситуации</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передано сообщение в ОЦ СПИД, либо обращение самого пострадавшего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аварийной ситуации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что сделано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1002"/>
        <w:gridCol w:w="1185"/>
        <w:gridCol w:w="1185"/>
        <w:gridCol w:w="1724"/>
        <w:gridCol w:w="2741"/>
        <w:gridCol w:w="1004"/>
      </w:tblGrid>
      <w:tr>
        <w:trPr>
          <w:trHeight w:val="30" w:hRule="atLeast"/>
        </w:trPr>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предполагаемом источнике заражения и его обследовании на ВИЧ (до или сразу после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на ВИЧ (с указанием номера протокола и даты теста) пострадавшего</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ВГВ, ВГС, вакцинация от ВГВ</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обращения в ОЦ СПИД (нет показаний к ПКП, отказ назначение)</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аварийной ситуации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 мес.</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 журналу</w:t>
            </w:r>
            <w:r>
              <w:br/>
            </w:r>
            <w:r>
              <w:rPr>
                <w:rFonts w:ascii="Times New Roman"/>
                <w:b w:val="false"/>
                <w:i w:val="false"/>
                <w:color w:val="000000"/>
                <w:sz w:val="20"/>
              </w:rPr>
              <w:t xml:space="preserve">регистрации аварийных </w:t>
            </w:r>
            <w:r>
              <w:br/>
            </w:r>
            <w:r>
              <w:rPr>
                <w:rFonts w:ascii="Times New Roman"/>
                <w:b w:val="false"/>
                <w:i w:val="false"/>
                <w:color w:val="000000"/>
                <w:sz w:val="20"/>
              </w:rPr>
              <w:t>cитуации при проведении</w:t>
            </w:r>
            <w:r>
              <w:br/>
            </w:r>
            <w:r>
              <w:rPr>
                <w:rFonts w:ascii="Times New Roman"/>
                <w:b w:val="false"/>
                <w:i w:val="false"/>
                <w:color w:val="000000"/>
                <w:sz w:val="20"/>
              </w:rPr>
              <w:t>медицинских манипуляций</w:t>
            </w:r>
          </w:p>
        </w:tc>
      </w:tr>
    </w:tbl>
    <w:bookmarkStart w:name="z2868" w:id="2393"/>
    <w:p>
      <w:pPr>
        <w:spacing w:after="0"/>
        <w:ind w:left="0"/>
        <w:jc w:val="both"/>
      </w:pPr>
      <w:r>
        <w:rPr>
          <w:rFonts w:ascii="Times New Roman"/>
          <w:b w:val="false"/>
          <w:i w:val="false"/>
          <w:color w:val="000000"/>
          <w:sz w:val="28"/>
        </w:rPr>
        <w:t>
      Бланк отчета о профессиональном контакте с потенциально инфицированным материалом</w:t>
      </w:r>
    </w:p>
    <w:bookmarkEnd w:id="2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1"/>
        <w:gridCol w:w="3140"/>
        <w:gridCol w:w="76"/>
        <w:gridCol w:w="38"/>
        <w:gridCol w:w="3276"/>
        <w:gridCol w:w="1590"/>
        <w:gridCol w:w="2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394"/>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ИИН:</w:t>
            </w:r>
          </w:p>
          <w:bookmarkEnd w:id="23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395"/>
          <w:p>
            <w:pPr>
              <w:spacing w:after="20"/>
              <w:ind w:left="20"/>
              <w:jc w:val="both"/>
            </w:pPr>
            <w:r>
              <w:rPr>
                <w:rFonts w:ascii="Times New Roman"/>
                <w:b w:val="false"/>
                <w:i w:val="false"/>
                <w:color w:val="000000"/>
                <w:sz w:val="20"/>
              </w:rPr>
              <w:t>
Адрес (рабочий):</w:t>
            </w:r>
            <w:r>
              <w:br/>
            </w:r>
            <w:r>
              <w:rPr>
                <w:rFonts w:ascii="Times New Roman"/>
                <w:b w:val="false"/>
                <w:i w:val="false"/>
                <w:color w:val="000000"/>
                <w:sz w:val="20"/>
              </w:rPr>
              <w:t>
Адрес (домашний):</w:t>
            </w:r>
          </w:p>
          <w:bookmarkEnd w:id="2395"/>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396"/>
          <w:p>
            <w:pPr>
              <w:spacing w:after="20"/>
              <w:ind w:left="20"/>
              <w:jc w:val="both"/>
            </w:pPr>
            <w:r>
              <w:rPr>
                <w:rFonts w:ascii="Times New Roman"/>
                <w:b w:val="false"/>
                <w:i w:val="false"/>
                <w:color w:val="000000"/>
                <w:sz w:val="20"/>
              </w:rPr>
              <w:t>
Должность:</w:t>
            </w:r>
            <w:r>
              <w:br/>
            </w:r>
            <w:r>
              <w:rPr>
                <w:rFonts w:ascii="Times New Roman"/>
                <w:b w:val="false"/>
                <w:i w:val="false"/>
                <w:color w:val="000000"/>
                <w:sz w:val="20"/>
              </w:rPr>
              <w:t>
Стаж работы:</w:t>
            </w:r>
          </w:p>
          <w:bookmarkEnd w:id="2396"/>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контакта: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произошел контакт: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контакта (например, укол иглой, порез, разбрызгивание):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выполнявшейся манипуляции с указанием того, когда и как произошел контакт: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контакте, включая тип и количество биологической жидкости или материала, глубину повреждения и интенсивность контакта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397"/>
          <w:p>
            <w:pPr>
              <w:spacing w:after="20"/>
              <w:ind w:left="20"/>
              <w:jc w:val="both"/>
            </w:pPr>
            <w:r>
              <w:rPr>
                <w:rFonts w:ascii="Times New Roman"/>
                <w:b w:val="false"/>
                <w:i w:val="false"/>
                <w:color w:val="000000"/>
                <w:sz w:val="20"/>
              </w:rPr>
              <w:t>
Сведения о пациенте, с биологическими жидкостями которого произошел контакт:</w:t>
            </w:r>
            <w:r>
              <w:br/>
            </w:r>
            <w:r>
              <w:rPr>
                <w:rFonts w:ascii="Times New Roman"/>
                <w:b w:val="false"/>
                <w:i w:val="false"/>
                <w:color w:val="000000"/>
                <w:sz w:val="20"/>
              </w:rPr>
              <w:t>
</w:t>
            </w:r>
            <w:r>
              <w:rPr>
                <w:rFonts w:ascii="Times New Roman"/>
                <w:b w:val="false"/>
                <w:i w:val="false"/>
                <w:color w:val="000000"/>
                <w:sz w:val="20"/>
              </w:rPr>
              <w:t xml:space="preserve">Материал содержал: </w:t>
            </w:r>
            <w:r>
              <w:br/>
            </w:r>
            <w:r>
              <w:rPr>
                <w:rFonts w:ascii="Times New Roman"/>
                <w:b w:val="false"/>
                <w:i w:val="false"/>
                <w:color w:val="000000"/>
                <w:sz w:val="20"/>
              </w:rPr>
              <w:t>
</w:t>
            </w:r>
            <w:r>
              <w:rPr>
                <w:rFonts w:ascii="Times New Roman"/>
                <w:b w:val="false"/>
                <w:i w:val="false"/>
                <w:color w:val="000000"/>
                <w:sz w:val="20"/>
              </w:rPr>
              <w:t>ВГВ</w:t>
            </w:r>
            <w:r>
              <w:br/>
            </w:r>
            <w:r>
              <w:rPr>
                <w:rFonts w:ascii="Times New Roman"/>
                <w:b w:val="false"/>
                <w:i w:val="false"/>
                <w:color w:val="000000"/>
                <w:sz w:val="20"/>
              </w:rPr>
              <w:t>
</w:t>
            </w:r>
            <w:r>
              <w:rPr>
                <w:rFonts w:ascii="Times New Roman"/>
                <w:b w:val="false"/>
                <w:i w:val="false"/>
                <w:color w:val="000000"/>
                <w:sz w:val="20"/>
              </w:rPr>
              <w:t>ВГС</w:t>
            </w:r>
            <w:r>
              <w:br/>
            </w:r>
            <w:r>
              <w:rPr>
                <w:rFonts w:ascii="Times New Roman"/>
                <w:b w:val="false"/>
                <w:i w:val="false"/>
                <w:color w:val="000000"/>
                <w:sz w:val="20"/>
              </w:rPr>
              <w:t>
</w:t>
            </w:r>
            <w:r>
              <w:rPr>
                <w:rFonts w:ascii="Times New Roman"/>
                <w:b w:val="false"/>
                <w:i w:val="false"/>
                <w:color w:val="000000"/>
                <w:sz w:val="20"/>
              </w:rPr>
              <w:t>ВИЧ:</w:t>
            </w:r>
            <w:r>
              <w:br/>
            </w:r>
            <w:r>
              <w:rPr>
                <w:rFonts w:ascii="Times New Roman"/>
                <w:b w:val="false"/>
                <w:i w:val="false"/>
                <w:color w:val="000000"/>
                <w:sz w:val="20"/>
              </w:rPr>
              <w:t>
</w:t>
            </w:r>
            <w:r>
              <w:rPr>
                <w:rFonts w:ascii="Times New Roman"/>
                <w:b w:val="false"/>
                <w:i w:val="false"/>
                <w:color w:val="000000"/>
                <w:sz w:val="20"/>
              </w:rPr>
              <w:t>Если пациент ВИЧ-инфицирован:</w:t>
            </w:r>
            <w:r>
              <w:br/>
            </w:r>
            <w:r>
              <w:rPr>
                <w:rFonts w:ascii="Times New Roman"/>
                <w:b w:val="false"/>
                <w:i w:val="false"/>
                <w:color w:val="000000"/>
                <w:sz w:val="20"/>
              </w:rPr>
              <w:t>
</w:t>
            </w:r>
            <w:r>
              <w:rPr>
                <w:rFonts w:ascii="Times New Roman"/>
                <w:b w:val="false"/>
                <w:i w:val="false"/>
                <w:color w:val="000000"/>
                <w:sz w:val="20"/>
              </w:rPr>
              <w:t>Стадия заболевания:</w:t>
            </w:r>
            <w:r>
              <w:br/>
            </w:r>
            <w:r>
              <w:rPr>
                <w:rFonts w:ascii="Times New Roman"/>
                <w:b w:val="false"/>
                <w:i w:val="false"/>
                <w:color w:val="000000"/>
                <w:sz w:val="20"/>
              </w:rPr>
              <w:t>
</w:t>
            </w:r>
            <w:r>
              <w:rPr>
                <w:rFonts w:ascii="Times New Roman"/>
                <w:b w:val="false"/>
                <w:i w:val="false"/>
                <w:color w:val="000000"/>
                <w:sz w:val="20"/>
              </w:rPr>
              <w:t>Вирусная нагрузка:</w:t>
            </w:r>
            <w:r>
              <w:br/>
            </w:r>
            <w:r>
              <w:rPr>
                <w:rFonts w:ascii="Times New Roman"/>
                <w:b w:val="false"/>
                <w:i w:val="false"/>
                <w:color w:val="000000"/>
                <w:sz w:val="20"/>
              </w:rPr>
              <w:t>
</w:t>
            </w:r>
            <w:r>
              <w:rPr>
                <w:rFonts w:ascii="Times New Roman"/>
                <w:b w:val="false"/>
                <w:i w:val="false"/>
                <w:color w:val="000000"/>
                <w:sz w:val="20"/>
              </w:rPr>
              <w:t>Сведения об APT:</w:t>
            </w:r>
            <w:r>
              <w:br/>
            </w:r>
            <w:r>
              <w:rPr>
                <w:rFonts w:ascii="Times New Roman"/>
                <w:b w:val="false"/>
                <w:i w:val="false"/>
                <w:color w:val="000000"/>
                <w:sz w:val="20"/>
              </w:rPr>
              <w:t>
</w:t>
            </w:r>
            <w:r>
              <w:rPr>
                <w:rFonts w:ascii="Times New Roman"/>
                <w:b w:val="false"/>
                <w:i w:val="false"/>
                <w:color w:val="000000"/>
                <w:sz w:val="20"/>
              </w:rPr>
              <w:t>Резистентность к APT:</w:t>
            </w:r>
            <w:r>
              <w:br/>
            </w:r>
            <w:r>
              <w:rPr>
                <w:rFonts w:ascii="Times New Roman"/>
                <w:b w:val="false"/>
                <w:i w:val="false"/>
                <w:color w:val="000000"/>
                <w:sz w:val="20"/>
              </w:rPr>
              <w:t>
Проведено до тестовое консультирование:</w:t>
            </w:r>
          </w:p>
          <w:bookmarkEnd w:id="2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398"/>
          <w:p>
            <w:pPr>
              <w:spacing w:after="20"/>
              <w:ind w:left="20"/>
              <w:jc w:val="both"/>
            </w:pPr>
            <w:r>
              <w:rPr>
                <w:rFonts w:ascii="Times New Roman"/>
                <w:b w:val="false"/>
                <w:i w:val="false"/>
                <w:color w:val="000000"/>
                <w:sz w:val="20"/>
              </w:rPr>
              <w:t>
Сведения о медицинском работнике, подвергшемся контакту:</w:t>
            </w:r>
            <w:r>
              <w:br/>
            </w:r>
            <w:r>
              <w:rPr>
                <w:rFonts w:ascii="Times New Roman"/>
                <w:b w:val="false"/>
                <w:i w:val="false"/>
                <w:color w:val="000000"/>
                <w:sz w:val="20"/>
              </w:rPr>
              <w:t>
</w:t>
            </w:r>
            <w:r>
              <w:rPr>
                <w:rFonts w:ascii="Times New Roman"/>
                <w:b w:val="false"/>
                <w:i w:val="false"/>
                <w:color w:val="000000"/>
                <w:sz w:val="20"/>
              </w:rPr>
              <w:t>Инфицирован:</w:t>
            </w:r>
            <w:r>
              <w:br/>
            </w:r>
            <w:r>
              <w:rPr>
                <w:rFonts w:ascii="Times New Roman"/>
                <w:b w:val="false"/>
                <w:i w:val="false"/>
                <w:color w:val="000000"/>
                <w:sz w:val="20"/>
              </w:rPr>
              <w:t>
</w:t>
            </w:r>
            <w:r>
              <w:rPr>
                <w:rFonts w:ascii="Times New Roman"/>
                <w:b w:val="false"/>
                <w:i w:val="false"/>
                <w:color w:val="000000"/>
                <w:sz w:val="20"/>
              </w:rPr>
              <w:t>ВГВ</w:t>
            </w:r>
            <w:r>
              <w:br/>
            </w:r>
            <w:r>
              <w:rPr>
                <w:rFonts w:ascii="Times New Roman"/>
                <w:b w:val="false"/>
                <w:i w:val="false"/>
                <w:color w:val="000000"/>
                <w:sz w:val="20"/>
              </w:rPr>
              <w:t>
</w:t>
            </w:r>
            <w:r>
              <w:rPr>
                <w:rFonts w:ascii="Times New Roman"/>
                <w:b w:val="false"/>
                <w:i w:val="false"/>
                <w:color w:val="000000"/>
                <w:sz w:val="20"/>
              </w:rPr>
              <w:t>ВГС:</w:t>
            </w:r>
            <w:r>
              <w:br/>
            </w:r>
            <w:r>
              <w:rPr>
                <w:rFonts w:ascii="Times New Roman"/>
                <w:b w:val="false"/>
                <w:i w:val="false"/>
                <w:color w:val="000000"/>
                <w:sz w:val="20"/>
              </w:rPr>
              <w:t>
</w:t>
            </w:r>
            <w:r>
              <w:rPr>
                <w:rFonts w:ascii="Times New Roman"/>
                <w:b w:val="false"/>
                <w:i w:val="false"/>
                <w:color w:val="000000"/>
                <w:sz w:val="20"/>
              </w:rPr>
              <w:t>ВИЧ:</w:t>
            </w:r>
            <w:r>
              <w:br/>
            </w:r>
            <w:r>
              <w:rPr>
                <w:rFonts w:ascii="Times New Roman"/>
                <w:b w:val="false"/>
                <w:i w:val="false"/>
                <w:color w:val="000000"/>
                <w:sz w:val="20"/>
              </w:rPr>
              <w:t>
</w:t>
            </w:r>
            <w:r>
              <w:rPr>
                <w:rFonts w:ascii="Times New Roman"/>
                <w:b w:val="false"/>
                <w:i w:val="false"/>
                <w:color w:val="000000"/>
                <w:sz w:val="20"/>
              </w:rPr>
              <w:t>Сопутствующие заболевания:</w:t>
            </w:r>
            <w:r>
              <w:br/>
            </w:r>
            <w:r>
              <w:rPr>
                <w:rFonts w:ascii="Times New Roman"/>
                <w:b w:val="false"/>
                <w:i w:val="false"/>
                <w:color w:val="000000"/>
                <w:sz w:val="20"/>
              </w:rPr>
              <w:t>
</w:t>
            </w:r>
            <w:r>
              <w:rPr>
                <w:rFonts w:ascii="Times New Roman"/>
                <w:b w:val="false"/>
                <w:i w:val="false"/>
                <w:color w:val="000000"/>
                <w:sz w:val="20"/>
              </w:rPr>
              <w:t>Вакцинация против гепатита В:</w:t>
            </w:r>
            <w:r>
              <w:br/>
            </w:r>
            <w:r>
              <w:rPr>
                <w:rFonts w:ascii="Times New Roman"/>
                <w:b w:val="false"/>
                <w:i w:val="false"/>
                <w:color w:val="000000"/>
                <w:sz w:val="20"/>
              </w:rPr>
              <w:t>
</w:t>
            </w:r>
            <w:r>
              <w:rPr>
                <w:rFonts w:ascii="Times New Roman"/>
                <w:b w:val="false"/>
                <w:i w:val="false"/>
                <w:color w:val="000000"/>
                <w:sz w:val="20"/>
              </w:rPr>
              <w:t>Поствакцинальный иммунитет:</w:t>
            </w:r>
            <w:r>
              <w:br/>
            </w:r>
            <w:r>
              <w:rPr>
                <w:rFonts w:ascii="Times New Roman"/>
                <w:b w:val="false"/>
                <w:i w:val="false"/>
                <w:color w:val="000000"/>
                <w:sz w:val="20"/>
              </w:rPr>
              <w:t>
Проведено дотестовое консультирование:</w:t>
            </w:r>
          </w:p>
          <w:bookmarkEnd w:id="2398"/>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399"/>
          <w:p>
            <w:pPr>
              <w:spacing w:after="20"/>
              <w:ind w:left="20"/>
              <w:jc w:val="both"/>
            </w:pPr>
            <w:r>
              <w:rPr>
                <w:rFonts w:ascii="Times New Roman"/>
                <w:b w:val="false"/>
                <w:i w:val="false"/>
                <w:color w:val="000000"/>
                <w:sz w:val="20"/>
              </w:rPr>
              <w:t>
Результаты исследований:</w:t>
            </w:r>
            <w:r>
              <w:br/>
            </w:r>
            <w:r>
              <w:rPr>
                <w:rFonts w:ascii="Times New Roman"/>
                <w:b w:val="false"/>
                <w:i w:val="false"/>
                <w:color w:val="000000"/>
                <w:sz w:val="20"/>
              </w:rPr>
              <w:t>
</w:t>
            </w:r>
            <w:r>
              <w:rPr>
                <w:rFonts w:ascii="Times New Roman"/>
                <w:b w:val="false"/>
                <w:i w:val="false"/>
                <w:color w:val="000000"/>
                <w:sz w:val="20"/>
              </w:rPr>
              <w:t>ВГВ</w:t>
            </w:r>
            <w:r>
              <w:br/>
            </w:r>
            <w:r>
              <w:rPr>
                <w:rFonts w:ascii="Times New Roman"/>
                <w:b w:val="false"/>
                <w:i w:val="false"/>
                <w:color w:val="000000"/>
                <w:sz w:val="20"/>
              </w:rPr>
              <w:t>
</w:t>
            </w:r>
            <w:r>
              <w:rPr>
                <w:rFonts w:ascii="Times New Roman"/>
                <w:b w:val="false"/>
                <w:i w:val="false"/>
                <w:color w:val="000000"/>
                <w:sz w:val="20"/>
              </w:rPr>
              <w:t>ВГС</w:t>
            </w:r>
            <w:r>
              <w:br/>
            </w:r>
            <w:r>
              <w:rPr>
                <w:rFonts w:ascii="Times New Roman"/>
                <w:b w:val="false"/>
                <w:i w:val="false"/>
                <w:color w:val="000000"/>
                <w:sz w:val="20"/>
              </w:rPr>
              <w:t>
</w:t>
            </w:r>
            <w:r>
              <w:rPr>
                <w:rFonts w:ascii="Times New Roman"/>
                <w:b w:val="false"/>
                <w:i w:val="false"/>
                <w:color w:val="000000"/>
                <w:sz w:val="20"/>
              </w:rPr>
              <w:t>ВИЧ:</w:t>
            </w:r>
            <w:r>
              <w:br/>
            </w: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r>
              <w:br/>
            </w:r>
            <w:r>
              <w:rPr>
                <w:rFonts w:ascii="Times New Roman"/>
                <w:b w:val="false"/>
                <w:i w:val="false"/>
                <w:color w:val="000000"/>
                <w:sz w:val="20"/>
              </w:rPr>
              <w:t>
Направления:</w:t>
            </w:r>
          </w:p>
          <w:bookmarkEnd w:id="2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400"/>
          <w:p>
            <w:pPr>
              <w:spacing w:after="20"/>
              <w:ind w:left="20"/>
              <w:jc w:val="both"/>
            </w:pPr>
            <w:r>
              <w:rPr>
                <w:rFonts w:ascii="Times New Roman"/>
                <w:b w:val="false"/>
                <w:i w:val="false"/>
                <w:color w:val="000000"/>
                <w:sz w:val="20"/>
              </w:rPr>
              <w:t>
Результаты исследований:</w:t>
            </w:r>
            <w:r>
              <w:br/>
            </w:r>
            <w:r>
              <w:rPr>
                <w:rFonts w:ascii="Times New Roman"/>
                <w:b w:val="false"/>
                <w:i w:val="false"/>
                <w:color w:val="000000"/>
                <w:sz w:val="20"/>
              </w:rPr>
              <w:t>
</w:t>
            </w:r>
            <w:r>
              <w:rPr>
                <w:rFonts w:ascii="Times New Roman"/>
                <w:b w:val="false"/>
                <w:i w:val="false"/>
                <w:color w:val="000000"/>
                <w:sz w:val="20"/>
              </w:rPr>
              <w:t>ВГВ</w:t>
            </w:r>
            <w:r>
              <w:br/>
            </w:r>
            <w:r>
              <w:rPr>
                <w:rFonts w:ascii="Times New Roman"/>
                <w:b w:val="false"/>
                <w:i w:val="false"/>
                <w:color w:val="000000"/>
                <w:sz w:val="20"/>
              </w:rPr>
              <w:t>
</w:t>
            </w:r>
            <w:r>
              <w:rPr>
                <w:rFonts w:ascii="Times New Roman"/>
                <w:b w:val="false"/>
                <w:i w:val="false"/>
                <w:color w:val="000000"/>
                <w:sz w:val="20"/>
              </w:rPr>
              <w:t>ВГС</w:t>
            </w:r>
            <w:r>
              <w:br/>
            </w:r>
            <w:r>
              <w:rPr>
                <w:rFonts w:ascii="Times New Roman"/>
                <w:b w:val="false"/>
                <w:i w:val="false"/>
                <w:color w:val="000000"/>
                <w:sz w:val="20"/>
              </w:rPr>
              <w:t>
</w:t>
            </w:r>
            <w:r>
              <w:rPr>
                <w:rFonts w:ascii="Times New Roman"/>
                <w:b w:val="false"/>
                <w:i w:val="false"/>
                <w:color w:val="000000"/>
                <w:sz w:val="20"/>
              </w:rPr>
              <w:t>ВИЧ:</w:t>
            </w:r>
            <w:r>
              <w:br/>
            </w:r>
            <w:r>
              <w:rPr>
                <w:rFonts w:ascii="Times New Roman"/>
                <w:b w:val="false"/>
                <w:i w:val="false"/>
                <w:color w:val="000000"/>
                <w:sz w:val="20"/>
              </w:rPr>
              <w:t>
</w:t>
            </w:r>
            <w:r>
              <w:rPr>
                <w:rFonts w:ascii="Times New Roman"/>
                <w:b w:val="false"/>
                <w:i w:val="false"/>
                <w:color w:val="000000"/>
                <w:sz w:val="20"/>
              </w:rPr>
              <w:t>Проведено послетестовое консультирование:</w:t>
            </w:r>
            <w:r>
              <w:br/>
            </w:r>
            <w:r>
              <w:rPr>
                <w:rFonts w:ascii="Times New Roman"/>
                <w:b w:val="false"/>
                <w:i w:val="false"/>
                <w:color w:val="000000"/>
                <w:sz w:val="20"/>
              </w:rPr>
              <w:t>
Направления:</w:t>
            </w:r>
          </w:p>
          <w:bookmarkEnd w:id="2400"/>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401"/>
          <w:p>
            <w:pPr>
              <w:spacing w:after="20"/>
              <w:ind w:left="20"/>
              <w:jc w:val="both"/>
            </w:pPr>
            <w:r>
              <w:rPr>
                <w:rFonts w:ascii="Times New Roman"/>
                <w:b w:val="false"/>
                <w:i w:val="false"/>
                <w:color w:val="000000"/>
                <w:sz w:val="20"/>
              </w:rPr>
              <w:t>
Предложена постконтактная профилактика:</w:t>
            </w:r>
            <w:r>
              <w:br/>
            </w:r>
            <w:r>
              <w:rPr>
                <w:rFonts w:ascii="Times New Roman"/>
                <w:b w:val="false"/>
                <w:i w:val="false"/>
                <w:color w:val="000000"/>
                <w:sz w:val="20"/>
              </w:rPr>
              <w:t>
</w:t>
            </w:r>
            <w:r>
              <w:rPr>
                <w:rFonts w:ascii="Times New Roman"/>
                <w:b w:val="false"/>
                <w:i w:val="false"/>
                <w:color w:val="000000"/>
                <w:sz w:val="20"/>
              </w:rPr>
              <w:t>Получено информированное согласие:</w:t>
            </w:r>
            <w:r>
              <w:br/>
            </w:r>
            <w:r>
              <w:rPr>
                <w:rFonts w:ascii="Times New Roman"/>
                <w:b w:val="false"/>
                <w:i w:val="false"/>
                <w:color w:val="000000"/>
                <w:sz w:val="20"/>
              </w:rPr>
              <w:t>
Препараты:</w:t>
            </w:r>
          </w:p>
          <w:bookmarkEnd w:id="2401"/>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 после контакта: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подсчетом лейкоцитарной формулы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402"/>
          <w:p>
            <w:pPr>
              <w:spacing w:after="20"/>
              <w:ind w:left="20"/>
              <w:jc w:val="both"/>
            </w:pPr>
            <w:r>
              <w:rPr>
                <w:rFonts w:ascii="Times New Roman"/>
                <w:b w:val="false"/>
                <w:i w:val="false"/>
                <w:color w:val="000000"/>
                <w:sz w:val="20"/>
              </w:rPr>
              <w:t>
Результаты тестирования на антитела к ВИЧ через:</w:t>
            </w:r>
            <w:r>
              <w:br/>
            </w:r>
            <w:r>
              <w:rPr>
                <w:rFonts w:ascii="Times New Roman"/>
                <w:b w:val="false"/>
                <w:i w:val="false"/>
                <w:color w:val="000000"/>
                <w:sz w:val="20"/>
              </w:rPr>
              <w:t>
</w:t>
            </w:r>
            <w:r>
              <w:rPr>
                <w:rFonts w:ascii="Times New Roman"/>
                <w:b w:val="false"/>
                <w:i w:val="false"/>
                <w:color w:val="000000"/>
                <w:sz w:val="20"/>
              </w:rPr>
              <w:t xml:space="preserve">1 месяц </w:t>
            </w:r>
            <w:r>
              <w:br/>
            </w:r>
            <w:r>
              <w:rPr>
                <w:rFonts w:ascii="Times New Roman"/>
                <w:b w:val="false"/>
                <w:i w:val="false"/>
                <w:color w:val="000000"/>
                <w:sz w:val="20"/>
              </w:rPr>
              <w:t>
3 месяца</w:t>
            </w:r>
          </w:p>
          <w:bookmarkEnd w:id="2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начала химиопрофилактики (дата, время)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окончания химиопрофилактики (дата,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4" w:id="2403"/>
    <w:p>
      <w:pPr>
        <w:spacing w:after="0"/>
        <w:ind w:left="0"/>
        <w:jc w:val="both"/>
      </w:pPr>
      <w:r>
        <w:rPr>
          <w:rFonts w:ascii="Times New Roman"/>
          <w:b w:val="false"/>
          <w:i w:val="false"/>
          <w:color w:val="000000"/>
          <w:sz w:val="28"/>
        </w:rPr>
        <w:t>
      Печать МО</w:t>
      </w:r>
    </w:p>
    <w:bookmarkEnd w:id="2403"/>
    <w:bookmarkStart w:name="z2905" w:id="2404"/>
    <w:p>
      <w:pPr>
        <w:spacing w:after="0"/>
        <w:ind w:left="0"/>
        <w:jc w:val="both"/>
      </w:pPr>
      <w:r>
        <w:rPr>
          <w:rFonts w:ascii="Times New Roman"/>
          <w:b w:val="false"/>
          <w:i w:val="false"/>
          <w:color w:val="000000"/>
          <w:sz w:val="28"/>
        </w:rPr>
        <w:t>
      Подписи представителей администрации МО</w:t>
      </w:r>
    </w:p>
    <w:bookmarkEnd w:id="2404"/>
    <w:bookmarkStart w:name="z2906" w:id="2405"/>
    <w:p>
      <w:pPr>
        <w:spacing w:after="0"/>
        <w:ind w:left="0"/>
        <w:jc w:val="both"/>
      </w:pPr>
      <w:r>
        <w:rPr>
          <w:rFonts w:ascii="Times New Roman"/>
          <w:b w:val="false"/>
          <w:i w:val="false"/>
          <w:color w:val="000000"/>
          <w:sz w:val="28"/>
        </w:rPr>
        <w:t>
      Дата заполнения "_____"___________20_______г.</w:t>
      </w:r>
    </w:p>
    <w:bookmarkEnd w:id="2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журналу регистрации</w:t>
            </w:r>
            <w:r>
              <w:br/>
            </w:r>
            <w:r>
              <w:rPr>
                <w:rFonts w:ascii="Times New Roman"/>
                <w:b w:val="false"/>
                <w:i w:val="false"/>
                <w:color w:val="000000"/>
                <w:sz w:val="20"/>
              </w:rPr>
              <w:t>аварийных ситуаций при</w:t>
            </w:r>
            <w:r>
              <w:br/>
            </w:r>
            <w:r>
              <w:rPr>
                <w:rFonts w:ascii="Times New Roman"/>
                <w:b w:val="false"/>
                <w:i w:val="false"/>
                <w:color w:val="000000"/>
                <w:sz w:val="20"/>
              </w:rPr>
              <w:t>проведении медицинских</w:t>
            </w:r>
            <w:r>
              <w:br/>
            </w:r>
            <w:r>
              <w:rPr>
                <w:rFonts w:ascii="Times New Roman"/>
                <w:b w:val="false"/>
                <w:i w:val="false"/>
                <w:color w:val="000000"/>
                <w:sz w:val="20"/>
              </w:rPr>
              <w:t>манипуляций</w:t>
            </w:r>
          </w:p>
        </w:tc>
      </w:tr>
    </w:tbl>
    <w:bookmarkStart w:name="z2908" w:id="2406"/>
    <w:p>
      <w:pPr>
        <w:spacing w:after="0"/>
        <w:ind w:left="0"/>
        <w:jc w:val="both"/>
      </w:pPr>
      <w:r>
        <w:rPr>
          <w:rFonts w:ascii="Times New Roman"/>
          <w:b w:val="false"/>
          <w:i w:val="false"/>
          <w:color w:val="000000"/>
          <w:sz w:val="28"/>
        </w:rPr>
        <w:t>
             Бланк информированного согласия на проведение постконтактной профилактики</w:t>
      </w:r>
      <w:r>
        <w:br/>
      </w:r>
      <w:r>
        <w:rPr>
          <w:rFonts w:ascii="Times New Roman"/>
          <w:b w:val="false"/>
          <w:i w:val="false"/>
          <w:color w:val="000000"/>
          <w:sz w:val="28"/>
        </w:rPr>
        <w:t xml:space="preserve">                               ВИЧ-инфекции</w:t>
      </w:r>
    </w:p>
    <w:bookmarkEnd w:id="2406"/>
    <w:bookmarkStart w:name="z2909" w:id="2407"/>
    <w:p>
      <w:pPr>
        <w:spacing w:after="0"/>
        <w:ind w:left="0"/>
        <w:jc w:val="both"/>
      </w:pPr>
      <w:r>
        <w:rPr>
          <w:rFonts w:ascii="Times New Roman"/>
          <w:b w:val="false"/>
          <w:i w:val="false"/>
          <w:color w:val="000000"/>
          <w:sz w:val="28"/>
        </w:rPr>
        <w:t>
      Я осведомлен (а) о том, что препараты: ____________________ предназначены для постконтактной профилактики ВИЧ-инфекции, основанной на рекомендациях ____________________________ и что необходимо строго соблюдать предписанный режим приема этих препаратов.</w:t>
      </w:r>
    </w:p>
    <w:bookmarkEnd w:id="2407"/>
    <w:bookmarkStart w:name="z2910" w:id="2408"/>
    <w:p>
      <w:pPr>
        <w:spacing w:after="0"/>
        <w:ind w:left="0"/>
        <w:jc w:val="both"/>
      </w:pPr>
      <w:r>
        <w:rPr>
          <w:rFonts w:ascii="Times New Roman"/>
          <w:b w:val="false"/>
          <w:i w:val="false"/>
          <w:color w:val="000000"/>
          <w:sz w:val="28"/>
        </w:rPr>
        <w:t>
      Я осведомлен (а) о том, что эффективность химиопрофилактики составляет менее 100%.</w:t>
      </w:r>
    </w:p>
    <w:bookmarkEnd w:id="2408"/>
    <w:bookmarkStart w:name="z2911" w:id="2409"/>
    <w:p>
      <w:pPr>
        <w:spacing w:after="0"/>
        <w:ind w:left="0"/>
        <w:jc w:val="both"/>
      </w:pPr>
      <w:r>
        <w:rPr>
          <w:rFonts w:ascii="Times New Roman"/>
          <w:b w:val="false"/>
          <w:i w:val="false"/>
          <w:color w:val="000000"/>
          <w:sz w:val="28"/>
        </w:rPr>
        <w:t>
      Я осведомлен (а) о том, что данные препараты могут вызвать побочные эффекты, в том числе головную боль, утомляемость, тошноту, рвоту, диарею.</w:t>
      </w:r>
    </w:p>
    <w:bookmarkEnd w:id="2409"/>
    <w:bookmarkStart w:name="z2912" w:id="2410"/>
    <w:p>
      <w:pPr>
        <w:spacing w:after="0"/>
        <w:ind w:left="0"/>
        <w:jc w:val="both"/>
      </w:pPr>
      <w:r>
        <w:rPr>
          <w:rFonts w:ascii="Times New Roman"/>
          <w:b w:val="false"/>
          <w:i w:val="false"/>
          <w:color w:val="000000"/>
          <w:sz w:val="28"/>
        </w:rPr>
        <w:t>
      Я осведомлен (а) о том, что ________________ снабдит меня запасом препаратов на 28 дней, и что мне необходимо в ближайшее время обратиться к моему лечащему врачу для обследования и лечения.</w:t>
      </w:r>
    </w:p>
    <w:bookmarkEnd w:id="2410"/>
    <w:bookmarkStart w:name="z2913" w:id="2411"/>
    <w:p>
      <w:pPr>
        <w:spacing w:after="0"/>
        <w:ind w:left="0"/>
        <w:jc w:val="both"/>
      </w:pPr>
      <w:r>
        <w:rPr>
          <w:rFonts w:ascii="Times New Roman"/>
          <w:b w:val="false"/>
          <w:i w:val="false"/>
          <w:color w:val="000000"/>
          <w:sz w:val="28"/>
        </w:rPr>
        <w:t>
      Дата ________________________________</w:t>
      </w:r>
    </w:p>
    <w:bookmarkEnd w:id="2411"/>
    <w:bookmarkStart w:name="z2914" w:id="2412"/>
    <w:p>
      <w:pPr>
        <w:spacing w:after="0"/>
        <w:ind w:left="0"/>
        <w:jc w:val="both"/>
      </w:pPr>
      <w:r>
        <w:rPr>
          <w:rFonts w:ascii="Times New Roman"/>
          <w:b w:val="false"/>
          <w:i w:val="false"/>
          <w:color w:val="000000"/>
          <w:sz w:val="28"/>
        </w:rPr>
        <w:t>
      Ф.И.О. (при его наличии)</w:t>
      </w:r>
    </w:p>
    <w:bookmarkEnd w:id="2412"/>
    <w:bookmarkStart w:name="z2915" w:id="2413"/>
    <w:p>
      <w:pPr>
        <w:spacing w:after="0"/>
        <w:ind w:left="0"/>
        <w:jc w:val="both"/>
      </w:pPr>
      <w:r>
        <w:rPr>
          <w:rFonts w:ascii="Times New Roman"/>
          <w:b w:val="false"/>
          <w:i w:val="false"/>
          <w:color w:val="000000"/>
          <w:sz w:val="28"/>
        </w:rPr>
        <w:t>
      Подпись_______________</w:t>
      </w:r>
    </w:p>
    <w:bookmarkEnd w:id="2413"/>
    <w:bookmarkStart w:name="z2916" w:id="2414"/>
    <w:p>
      <w:pPr>
        <w:spacing w:after="0"/>
        <w:ind w:left="0"/>
        <w:jc w:val="both"/>
      </w:pPr>
      <w:r>
        <w:rPr>
          <w:rFonts w:ascii="Times New Roman"/>
          <w:b w:val="false"/>
          <w:i w:val="false"/>
          <w:color w:val="000000"/>
          <w:sz w:val="28"/>
        </w:rPr>
        <w:t>
      Список сокращений формы № 135/у</w:t>
      </w:r>
      <w:r>
        <w:br/>
      </w:r>
      <w:r>
        <w:rPr>
          <w:rFonts w:ascii="Times New Roman"/>
          <w:b w:val="false"/>
          <w:i w:val="false"/>
          <w:color w:val="000000"/>
          <w:sz w:val="28"/>
        </w:rPr>
        <w:t>"Журнал регистрации аварийных ситуаций при проведении медицинских манипуляций":</w:t>
      </w:r>
    </w:p>
    <w:bookmarkEnd w:id="2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Антиретровирусная терапия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В</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ПКП</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Пост-контактная профилактика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иммунодефицита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2009/у утверждена приказом исполняющего обязанности Министра здравоохранения Республики Казахстан от "23" ноября 2010 года № 907</w:t>
            </w:r>
          </w:p>
        </w:tc>
      </w:tr>
    </w:tbl>
    <w:bookmarkStart w:name="z2917" w:id="2415"/>
    <w:p>
      <w:pPr>
        <w:spacing w:after="0"/>
        <w:ind w:left="0"/>
        <w:jc w:val="both"/>
      </w:pPr>
      <w:r>
        <w:rPr>
          <w:rFonts w:ascii="Times New Roman"/>
          <w:b w:val="false"/>
          <w:i w:val="false"/>
          <w:color w:val="000000"/>
          <w:sz w:val="28"/>
        </w:rPr>
        <w:t>
      Карта учета родившегося живым, мертворожденного и умершего ребенка  в возрасте до 5 лет</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9"/>
        <w:gridCol w:w="270"/>
        <w:gridCol w:w="270"/>
        <w:gridCol w:w="270"/>
        <w:gridCol w:w="270"/>
        <w:gridCol w:w="270"/>
        <w:gridCol w:w="270"/>
        <w:gridCol w:w="270"/>
        <w:gridCol w:w="270"/>
        <w:gridCol w:w="270"/>
        <w:gridCol w:w="270"/>
        <w:gridCol w:w="270"/>
        <w:gridCol w:w="271"/>
      </w:tblGrid>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Регистрационный № карты _________РМН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8" w:id="2416"/>
    <w:p>
      <w:pPr>
        <w:spacing w:after="0"/>
        <w:ind w:left="0"/>
        <w:jc w:val="both"/>
      </w:pPr>
      <w:r>
        <w:rPr>
          <w:rFonts w:ascii="Times New Roman"/>
          <w:b w:val="false"/>
          <w:i w:val="false"/>
          <w:color w:val="000000"/>
          <w:sz w:val="28"/>
        </w:rPr>
        <w:t>
      2. Фамилия* ____________ имя _________ отчество (при его наличии) _____________</w:t>
      </w:r>
    </w:p>
    <w:bookmarkEnd w:id="2416"/>
    <w:bookmarkStart w:name="z2919" w:id="2417"/>
    <w:p>
      <w:pPr>
        <w:spacing w:after="0"/>
        <w:ind w:left="0"/>
        <w:jc w:val="both"/>
      </w:pPr>
      <w:r>
        <w:rPr>
          <w:rFonts w:ascii="Times New Roman"/>
          <w:b w:val="false"/>
          <w:i w:val="false"/>
          <w:color w:val="000000"/>
          <w:sz w:val="28"/>
        </w:rPr>
        <w:t>
      3. ИИН _____________________________________________</w:t>
      </w:r>
    </w:p>
    <w:bookmarkEnd w:id="2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2876"/>
        <w:gridCol w:w="381"/>
        <w:gridCol w:w="2876"/>
        <w:gridCol w:w="381"/>
        <w:gridCol w:w="2877"/>
        <w:gridCol w:w="1573"/>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bookmarkStart w:name="z2920" w:id="2418"/>
    <w:p>
      <w:pPr>
        <w:spacing w:after="0"/>
        <w:ind w:left="0"/>
        <w:jc w:val="both"/>
      </w:pPr>
      <w:r>
        <w:rPr>
          <w:rFonts w:ascii="Times New Roman"/>
          <w:b w:val="false"/>
          <w:i w:val="false"/>
          <w:color w:val="000000"/>
          <w:sz w:val="28"/>
        </w:rPr>
        <w:t>
      7. Национальность***___________________________________________________</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2159"/>
        <w:gridCol w:w="286"/>
        <w:gridCol w:w="2159"/>
        <w:gridCol w:w="286"/>
        <w:gridCol w:w="2159"/>
        <w:gridCol w:w="645"/>
        <w:gridCol w:w="2160"/>
        <w:gridCol w:w="646"/>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Состояние при рождении):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живорожденный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родов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родов</w:t>
            </w:r>
          </w:p>
        </w:tc>
      </w:tr>
    </w:tbl>
    <w:bookmarkStart w:name="z2921" w:id="2419"/>
    <w:p>
      <w:pPr>
        <w:spacing w:after="0"/>
        <w:ind w:left="0"/>
        <w:jc w:val="both"/>
      </w:pPr>
      <w:r>
        <w:rPr>
          <w:rFonts w:ascii="Times New Roman"/>
          <w:b w:val="false"/>
          <w:i w:val="false"/>
          <w:color w:val="000000"/>
          <w:sz w:val="28"/>
        </w:rPr>
        <w:t>
      7. Дата рождения ___ число ___ месяц _____ год_____ время (час, минуты) _______</w:t>
      </w:r>
    </w:p>
    <w:bookmarkEnd w:id="2419"/>
    <w:bookmarkStart w:name="z2922" w:id="2420"/>
    <w:p>
      <w:pPr>
        <w:spacing w:after="0"/>
        <w:ind w:left="0"/>
        <w:jc w:val="both"/>
      </w:pPr>
      <w:r>
        <w:rPr>
          <w:rFonts w:ascii="Times New Roman"/>
          <w:b w:val="false"/>
          <w:i w:val="false"/>
          <w:color w:val="000000"/>
          <w:sz w:val="28"/>
        </w:rPr>
        <w:t xml:space="preserve">
      7.1 Место рождения: </w:t>
      </w:r>
    </w:p>
    <w:bookmarkEnd w:id="2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
        <w:gridCol w:w="1815"/>
        <w:gridCol w:w="906"/>
        <w:gridCol w:w="1613"/>
        <w:gridCol w:w="714"/>
        <w:gridCol w:w="359"/>
        <w:gridCol w:w="1817"/>
        <w:gridCol w:w="1349"/>
        <w:gridCol w:w="403"/>
        <w:gridCol w:w="87"/>
        <w:gridCol w:w="1351"/>
        <w:gridCol w:w="179"/>
        <w:gridCol w:w="91"/>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Переведен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детского стационара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родильного дома 3 уровня регионализации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6223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стационар</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День перевода: _________ число ________________ месяц _____ год _______ время (час, минуты)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Выписан: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участок по месту жительства</w:t>
            </w:r>
          </w:p>
        </w:tc>
      </w:tr>
    </w:tbl>
    <w:bookmarkStart w:name="z2923" w:id="2421"/>
    <w:p>
      <w:pPr>
        <w:spacing w:after="0"/>
        <w:ind w:left="0"/>
        <w:jc w:val="both"/>
      </w:pPr>
      <w:r>
        <w:rPr>
          <w:rFonts w:ascii="Times New Roman"/>
          <w:b w:val="false"/>
          <w:i w:val="false"/>
          <w:color w:val="000000"/>
          <w:sz w:val="28"/>
        </w:rPr>
        <w:t>
      11. Дата выписки (смерти) ____ дата ________ месяц _______ год ____________ время (час, минуты)</w:t>
      </w:r>
    </w:p>
    <w:bookmarkEnd w:id="2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4355"/>
        <w:gridCol w:w="481"/>
        <w:gridCol w:w="4356"/>
        <w:gridCol w:w="483"/>
      </w:tblGrid>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Житель:</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bl>
    <w:bookmarkStart w:name="z2924" w:id="2422"/>
    <w:p>
      <w:pPr>
        <w:spacing w:after="0"/>
        <w:ind w:left="0"/>
        <w:jc w:val="both"/>
      </w:pPr>
      <w:r>
        <w:rPr>
          <w:rFonts w:ascii="Times New Roman"/>
          <w:b w:val="false"/>
          <w:i w:val="false"/>
          <w:color w:val="000000"/>
          <w:sz w:val="28"/>
        </w:rPr>
        <w:t>
      13. Место жительства*****: область/город республиканского значения _________________________________ район /город областного значения ____________________, населенный пункт _______________________,</w:t>
      </w:r>
    </w:p>
    <w:bookmarkEnd w:id="2422"/>
    <w:bookmarkStart w:name="z2925" w:id="2423"/>
    <w:p>
      <w:pPr>
        <w:spacing w:after="0"/>
        <w:ind w:left="0"/>
        <w:jc w:val="both"/>
      </w:pPr>
      <w:r>
        <w:rPr>
          <w:rFonts w:ascii="Times New Roman"/>
          <w:b w:val="false"/>
          <w:i w:val="false"/>
          <w:color w:val="000000"/>
          <w:sz w:val="28"/>
        </w:rPr>
        <w:t>
      домашний адрес ___________________________________________________________</w:t>
      </w:r>
    </w:p>
    <w:bookmarkEnd w:id="2423"/>
    <w:bookmarkStart w:name="z2926" w:id="2424"/>
    <w:p>
      <w:pPr>
        <w:spacing w:after="0"/>
        <w:ind w:left="0"/>
        <w:jc w:val="both"/>
      </w:pPr>
      <w:r>
        <w:rPr>
          <w:rFonts w:ascii="Times New Roman"/>
          <w:b w:val="false"/>
          <w:i w:val="false"/>
          <w:color w:val="000000"/>
          <w:sz w:val="28"/>
        </w:rPr>
        <w:t>
      14. Организация прикрепления _______________________________________________</w:t>
      </w:r>
    </w:p>
    <w:bookmarkEnd w:id="2424"/>
    <w:bookmarkStart w:name="z2927" w:id="2425"/>
    <w:p>
      <w:pPr>
        <w:spacing w:after="0"/>
        <w:ind w:left="0"/>
        <w:jc w:val="both"/>
      </w:pPr>
      <w:r>
        <w:rPr>
          <w:rFonts w:ascii="Times New Roman"/>
          <w:b w:val="false"/>
          <w:i w:val="false"/>
          <w:color w:val="000000"/>
          <w:sz w:val="28"/>
        </w:rPr>
        <w:t xml:space="preserve">
      15. Масса (вес) ребенка (мертворожденного) при рождении __________ г. </w:t>
      </w:r>
    </w:p>
    <w:bookmarkEnd w:id="2425"/>
    <w:bookmarkStart w:name="z2928" w:id="2426"/>
    <w:p>
      <w:pPr>
        <w:spacing w:after="0"/>
        <w:ind w:left="0"/>
        <w:jc w:val="both"/>
      </w:pPr>
      <w:r>
        <w:rPr>
          <w:rFonts w:ascii="Times New Roman"/>
          <w:b w:val="false"/>
          <w:i w:val="false"/>
          <w:color w:val="000000"/>
          <w:sz w:val="28"/>
        </w:rPr>
        <w:t>
      16. Рост ребенка (плода) при рождении ______ см.</w:t>
      </w:r>
    </w:p>
    <w:bookmarkEnd w:id="2426"/>
    <w:bookmarkStart w:name="z2929" w:id="2427"/>
    <w:p>
      <w:pPr>
        <w:spacing w:after="0"/>
        <w:ind w:left="0"/>
        <w:jc w:val="both"/>
      </w:pPr>
      <w:r>
        <w:rPr>
          <w:rFonts w:ascii="Times New Roman"/>
          <w:b w:val="false"/>
          <w:i w:val="false"/>
          <w:color w:val="000000"/>
          <w:sz w:val="28"/>
        </w:rPr>
        <w:t>
      17. Дата рождения матери: _____ дата __________ месяц __________ год</w:t>
      </w:r>
    </w:p>
    <w:bookmarkEnd w:id="2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235"/>
        <w:gridCol w:w="2124"/>
        <w:gridCol w:w="2125"/>
        <w:gridCol w:w="529"/>
        <w:gridCol w:w="2125"/>
        <w:gridCol w:w="677"/>
        <w:gridCol w:w="2125"/>
        <w:gridCol w:w="236"/>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Семейное положение матери: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состоит в браке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930" w:id="2428"/>
    <w:p>
      <w:pPr>
        <w:spacing w:after="0"/>
        <w:ind w:left="0"/>
        <w:jc w:val="both"/>
      </w:pPr>
      <w:r>
        <w:rPr>
          <w:rFonts w:ascii="Times New Roman"/>
          <w:b w:val="false"/>
          <w:i w:val="false"/>
          <w:color w:val="000000"/>
          <w:sz w:val="28"/>
        </w:rPr>
        <w:t xml:space="preserve">
      19. Ребенок родился при сроке беременности _____ полных недель. </w:t>
      </w:r>
    </w:p>
    <w:bookmarkEnd w:id="2428"/>
    <w:bookmarkStart w:name="z2931" w:id="2429"/>
    <w:p>
      <w:pPr>
        <w:spacing w:after="0"/>
        <w:ind w:left="0"/>
        <w:jc w:val="both"/>
      </w:pPr>
      <w:r>
        <w:rPr>
          <w:rFonts w:ascii="Times New Roman"/>
          <w:b w:val="false"/>
          <w:i w:val="false"/>
          <w:color w:val="000000"/>
          <w:sz w:val="28"/>
        </w:rPr>
        <w:t>
      19.1. Которые по счету роды ___________.</w:t>
      </w:r>
    </w:p>
    <w:bookmarkEnd w:id="2429"/>
    <w:bookmarkStart w:name="z2932" w:id="2430"/>
    <w:p>
      <w:pPr>
        <w:spacing w:after="0"/>
        <w:ind w:left="0"/>
        <w:jc w:val="both"/>
      </w:pPr>
      <w:r>
        <w:rPr>
          <w:rFonts w:ascii="Times New Roman"/>
          <w:b w:val="false"/>
          <w:i w:val="false"/>
          <w:color w:val="000000"/>
          <w:sz w:val="28"/>
        </w:rPr>
        <w:t>
      20. Который по счету родившийся ребенок у матери ______.</w:t>
      </w:r>
    </w:p>
    <w:bookmarkEnd w:id="2430"/>
    <w:bookmarkStart w:name="z2933" w:id="2431"/>
    <w:p>
      <w:pPr>
        <w:spacing w:after="0"/>
        <w:ind w:left="0"/>
        <w:jc w:val="both"/>
      </w:pPr>
      <w:r>
        <w:rPr>
          <w:rFonts w:ascii="Times New Roman"/>
          <w:b w:val="false"/>
          <w:i w:val="false"/>
          <w:color w:val="000000"/>
          <w:sz w:val="28"/>
        </w:rPr>
        <w:t>
      20.1. Которая по счету беременность ___________.</w:t>
      </w:r>
    </w:p>
    <w:bookmarkEnd w:id="2431"/>
    <w:bookmarkStart w:name="z2934" w:id="2432"/>
    <w:p>
      <w:pPr>
        <w:spacing w:after="0"/>
        <w:ind w:left="0"/>
        <w:jc w:val="both"/>
      </w:pPr>
      <w:r>
        <w:rPr>
          <w:rFonts w:ascii="Times New Roman"/>
          <w:b w:val="false"/>
          <w:i w:val="false"/>
          <w:color w:val="000000"/>
          <w:sz w:val="28"/>
        </w:rPr>
        <w:t>
      21. Место смерти:</w:t>
      </w:r>
    </w:p>
    <w:bookmarkEnd w:id="2432"/>
    <w:bookmarkStart w:name="z2935" w:id="2433"/>
    <w:p>
      <w:pPr>
        <w:spacing w:after="0"/>
        <w:ind w:left="0"/>
        <w:jc w:val="both"/>
      </w:pPr>
      <w:r>
        <w:rPr>
          <w:rFonts w:ascii="Times New Roman"/>
          <w:b w:val="false"/>
          <w:i w:val="false"/>
          <w:color w:val="000000"/>
          <w:sz w:val="28"/>
        </w:rPr>
        <w:t>
      область /город республиканского значения _________________________________,</w:t>
      </w:r>
    </w:p>
    <w:bookmarkEnd w:id="2433"/>
    <w:bookmarkStart w:name="z2936" w:id="2434"/>
    <w:p>
      <w:pPr>
        <w:spacing w:after="0"/>
        <w:ind w:left="0"/>
        <w:jc w:val="both"/>
      </w:pPr>
      <w:r>
        <w:rPr>
          <w:rFonts w:ascii="Times New Roman"/>
          <w:b w:val="false"/>
          <w:i w:val="false"/>
          <w:color w:val="000000"/>
          <w:sz w:val="28"/>
        </w:rPr>
        <w:t>
      район /город областного значения _________________________________________,</w:t>
      </w:r>
    </w:p>
    <w:bookmarkEnd w:id="2434"/>
    <w:bookmarkStart w:name="z2937" w:id="2435"/>
    <w:p>
      <w:pPr>
        <w:spacing w:after="0"/>
        <w:ind w:left="0"/>
        <w:jc w:val="both"/>
      </w:pPr>
      <w:r>
        <w:rPr>
          <w:rFonts w:ascii="Times New Roman"/>
          <w:b w:val="false"/>
          <w:i w:val="false"/>
          <w:color w:val="000000"/>
          <w:sz w:val="28"/>
        </w:rPr>
        <w:t>
      населенный пункт ____________________________ __________________________,</w:t>
      </w:r>
    </w:p>
    <w:bookmarkEnd w:id="2435"/>
    <w:bookmarkStart w:name="z2938" w:id="2436"/>
    <w:p>
      <w:pPr>
        <w:spacing w:after="0"/>
        <w:ind w:left="0"/>
        <w:jc w:val="both"/>
      </w:pPr>
      <w:r>
        <w:rPr>
          <w:rFonts w:ascii="Times New Roman"/>
          <w:b w:val="false"/>
          <w:i w:val="false"/>
          <w:color w:val="000000"/>
          <w:sz w:val="28"/>
        </w:rPr>
        <w:t>
      медицинская организация ________________________________________________</w:t>
      </w:r>
    </w:p>
    <w:bookmarkEnd w:id="2436"/>
    <w:bookmarkStart w:name="z2939" w:id="2437"/>
    <w:p>
      <w:pPr>
        <w:spacing w:after="0"/>
        <w:ind w:left="0"/>
        <w:jc w:val="both"/>
      </w:pPr>
      <w:r>
        <w:rPr>
          <w:rFonts w:ascii="Times New Roman"/>
          <w:b w:val="false"/>
          <w:i w:val="false"/>
          <w:color w:val="000000"/>
          <w:sz w:val="28"/>
        </w:rPr>
        <w:t>
      _______________________________________________________________________</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344"/>
        <w:gridCol w:w="1383"/>
        <w:gridCol w:w="1383"/>
        <w:gridCol w:w="1"/>
        <w:gridCol w:w="691"/>
        <w:gridCol w:w="1381"/>
        <w:gridCol w:w="2"/>
        <w:gridCol w:w="1"/>
        <w:gridCol w:w="1"/>
        <w:gridCol w:w="1384"/>
        <w:gridCol w:w="1384"/>
        <w:gridCol w:w="1385"/>
        <w:gridCol w:w="1"/>
        <w:gridCol w:w="37"/>
        <w:gridCol w:w="1335"/>
        <w:gridCol w:w="50"/>
        <w:gridCol w:w="15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Смерть (мертворождение) наступила: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доме ребенка</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 случае смерти в родильном отделении: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родильном отделении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стационаре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438"/>
          <w:p>
            <w:pPr>
              <w:spacing w:after="20"/>
              <w:ind w:left="20"/>
              <w:jc w:val="both"/>
            </w:pPr>
            <w:r>
              <w:rPr>
                <w:rFonts w:ascii="Times New Roman"/>
                <w:b w:val="false"/>
                <w:i w:val="false"/>
                <w:color w:val="000000"/>
                <w:sz w:val="20"/>
              </w:rPr>
              <w:t>
24. Смерть ребенка (мертворождение) произошла от</w:t>
            </w:r>
            <w:r>
              <w:br/>
            </w:r>
            <w:r>
              <w:rPr>
                <w:rFonts w:ascii="Times New Roman"/>
                <w:b w:val="false"/>
                <w:i w:val="false"/>
                <w:color w:val="000000"/>
                <w:sz w:val="20"/>
              </w:rPr>
              <w:t>
:</w:t>
            </w:r>
          </w:p>
          <w:bookmarkEnd w:id="2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установлено</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2941" w:id="2439"/>
    <w:p>
      <w:pPr>
        <w:spacing w:after="0"/>
        <w:ind w:left="0"/>
        <w:jc w:val="both"/>
      </w:pPr>
      <w:r>
        <w:rPr>
          <w:rFonts w:ascii="Times New Roman"/>
          <w:b w:val="false"/>
          <w:i w:val="false"/>
          <w:color w:val="000000"/>
          <w:sz w:val="28"/>
        </w:rPr>
        <w:t>
      24.1. В случае смерти ребенка (мертворождения) в стационаре и родильном доме указать уровень регионализации перинатальной помощи МО: 1, 2, 3, 4.</w:t>
      </w:r>
    </w:p>
    <w:bookmarkEnd w:id="2439"/>
    <w:bookmarkStart w:name="z2942" w:id="2440"/>
    <w:p>
      <w:pPr>
        <w:spacing w:after="0"/>
        <w:ind w:left="0"/>
        <w:jc w:val="both"/>
      </w:pPr>
      <w:r>
        <w:rPr>
          <w:rFonts w:ascii="Times New Roman"/>
          <w:b w:val="false"/>
          <w:i w:val="false"/>
          <w:color w:val="000000"/>
          <w:sz w:val="28"/>
        </w:rPr>
        <w:t>
      25. Причина смерти по МКБ-10 умершего ребенка и мертворожденного******:</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260"/>
        <w:gridCol w:w="526"/>
        <w:gridCol w:w="260"/>
        <w:gridCol w:w="280"/>
        <w:gridCol w:w="290"/>
        <w:gridCol w:w="285"/>
        <w:gridCol w:w="2609"/>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диагноз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Предотвратимость смерти*******: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7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3" w:id="2441"/>
    <w:p>
      <w:pPr>
        <w:spacing w:after="0"/>
        <w:ind w:left="0"/>
        <w:jc w:val="both"/>
      </w:pPr>
      <w:r>
        <w:rPr>
          <w:rFonts w:ascii="Times New Roman"/>
          <w:b w:val="false"/>
          <w:i w:val="false"/>
          <w:color w:val="000000"/>
          <w:sz w:val="28"/>
        </w:rPr>
        <w:t xml:space="preserve">
      27. Наименование организации здравоохранения, выдавшей врачебное свидетельство о смерти: </w:t>
      </w:r>
      <w:r>
        <w:br/>
      </w:r>
      <w:r>
        <w:rPr>
          <w:rFonts w:ascii="Times New Roman"/>
          <w:b w:val="false"/>
          <w:i w:val="false"/>
          <w:color w:val="000000"/>
          <w:sz w:val="28"/>
        </w:rPr>
        <w:t>________________________________________________________________________________</w:t>
      </w:r>
    </w:p>
    <w:bookmarkEnd w:id="2441"/>
    <w:bookmarkStart w:name="z2944" w:id="2442"/>
    <w:p>
      <w:pPr>
        <w:spacing w:after="0"/>
        <w:ind w:left="0"/>
        <w:jc w:val="both"/>
      </w:pPr>
      <w:r>
        <w:rPr>
          <w:rFonts w:ascii="Times New Roman"/>
          <w:b w:val="false"/>
          <w:i w:val="false"/>
          <w:color w:val="000000"/>
          <w:sz w:val="28"/>
        </w:rPr>
        <w:t>
      28. Ф.И.О. (при его наличии) медицинского работника, выдавшего врачебное свидетельство о смерти:</w:t>
      </w:r>
      <w:r>
        <w:br/>
      </w:r>
      <w:r>
        <w:rPr>
          <w:rFonts w:ascii="Times New Roman"/>
          <w:b w:val="false"/>
          <w:i w:val="false"/>
          <w:color w:val="000000"/>
          <w:sz w:val="28"/>
        </w:rPr>
        <w:t>________________________________________________________________________________</w:t>
      </w:r>
    </w:p>
    <w:bookmarkEnd w:id="2442"/>
    <w:bookmarkStart w:name="z2945" w:id="2443"/>
    <w:p>
      <w:pPr>
        <w:spacing w:after="0"/>
        <w:ind w:left="0"/>
        <w:jc w:val="both"/>
      </w:pPr>
      <w:r>
        <w:rPr>
          <w:rFonts w:ascii="Times New Roman"/>
          <w:b w:val="false"/>
          <w:i w:val="false"/>
          <w:color w:val="000000"/>
          <w:sz w:val="28"/>
        </w:rPr>
        <w:t>
      Дата заполнения карты "_____" _______________ 20____ год</w:t>
      </w:r>
    </w:p>
    <w:bookmarkEnd w:id="2443"/>
    <w:bookmarkStart w:name="z2946" w:id="2444"/>
    <w:p>
      <w:pPr>
        <w:spacing w:after="0"/>
        <w:ind w:left="0"/>
        <w:jc w:val="both"/>
      </w:pPr>
      <w:r>
        <w:rPr>
          <w:rFonts w:ascii="Times New Roman"/>
          <w:b w:val="false"/>
          <w:i w:val="false"/>
          <w:color w:val="000000"/>
          <w:sz w:val="28"/>
        </w:rPr>
        <w:t>
      Ф.И.О. (при его наличии) оператора___________________________________________</w:t>
      </w:r>
    </w:p>
    <w:bookmarkEnd w:id="2444"/>
    <w:bookmarkStart w:name="z2947" w:id="2445"/>
    <w:p>
      <w:pPr>
        <w:spacing w:after="0"/>
        <w:ind w:left="0"/>
        <w:jc w:val="both"/>
      </w:pPr>
      <w:r>
        <w:rPr>
          <w:rFonts w:ascii="Times New Roman"/>
          <w:b w:val="false"/>
          <w:i w:val="false"/>
          <w:color w:val="000000"/>
          <w:sz w:val="28"/>
        </w:rPr>
        <w:t>
      дата ввода карты "_____" _____________ 20____ ____ год</w:t>
      </w:r>
    </w:p>
    <w:bookmarkEnd w:id="2445"/>
    <w:bookmarkStart w:name="z2948" w:id="2446"/>
    <w:p>
      <w:pPr>
        <w:spacing w:after="0"/>
        <w:ind w:left="0"/>
        <w:jc w:val="both"/>
      </w:pPr>
      <w:r>
        <w:rPr>
          <w:rFonts w:ascii="Times New Roman"/>
          <w:b w:val="false"/>
          <w:i w:val="false"/>
          <w:color w:val="000000"/>
          <w:sz w:val="28"/>
        </w:rPr>
        <w:t>
      Примечание:</w:t>
      </w:r>
    </w:p>
    <w:bookmarkEnd w:id="2446"/>
    <w:bookmarkStart w:name="z2949" w:id="2447"/>
    <w:p>
      <w:pPr>
        <w:spacing w:after="0"/>
        <w:ind w:left="0"/>
        <w:jc w:val="both"/>
      </w:pPr>
      <w:r>
        <w:rPr>
          <w:rFonts w:ascii="Times New Roman"/>
          <w:b w:val="false"/>
          <w:i w:val="false"/>
          <w:color w:val="000000"/>
          <w:sz w:val="28"/>
        </w:rPr>
        <w:t xml:space="preserve">
      * - для мертворожденных записывается фамилия матери, в случае невозможности установления матери - указывается как неизвестный; </w:t>
      </w:r>
    </w:p>
    <w:bookmarkEnd w:id="2447"/>
    <w:bookmarkStart w:name="z2950" w:id="2448"/>
    <w:p>
      <w:pPr>
        <w:spacing w:after="0"/>
        <w:ind w:left="0"/>
        <w:jc w:val="both"/>
      </w:pPr>
      <w:r>
        <w:rPr>
          <w:rFonts w:ascii="Times New Roman"/>
          <w:b w:val="false"/>
          <w:i w:val="false"/>
          <w:color w:val="000000"/>
          <w:sz w:val="28"/>
        </w:rPr>
        <w:t xml:space="preserve">
      ** - для случаев перинатальной смертности; </w:t>
      </w:r>
    </w:p>
    <w:bookmarkEnd w:id="2448"/>
    <w:bookmarkStart w:name="z2951" w:id="2449"/>
    <w:p>
      <w:pPr>
        <w:spacing w:after="0"/>
        <w:ind w:left="0"/>
        <w:jc w:val="both"/>
      </w:pPr>
      <w:r>
        <w:rPr>
          <w:rFonts w:ascii="Times New Roman"/>
          <w:b w:val="false"/>
          <w:i w:val="false"/>
          <w:color w:val="000000"/>
          <w:sz w:val="28"/>
        </w:rPr>
        <w:t>
      *** - национальность ребенка записывается при перинатальной смертности по национальности матери, в других случаях по устному заявлению родителей;</w:t>
      </w:r>
    </w:p>
    <w:bookmarkEnd w:id="2449"/>
    <w:bookmarkStart w:name="z2952" w:id="2450"/>
    <w:p>
      <w:pPr>
        <w:spacing w:after="0"/>
        <w:ind w:left="0"/>
        <w:jc w:val="both"/>
      </w:pPr>
      <w:r>
        <w:rPr>
          <w:rFonts w:ascii="Times New Roman"/>
          <w:b w:val="false"/>
          <w:i w:val="false"/>
          <w:color w:val="000000"/>
          <w:sz w:val="28"/>
        </w:rPr>
        <w:t>
      **** - в случае рождения в родильном доме указать уровень регионализации 1, 2, 3, 4 (республиканская клиника);</w:t>
      </w:r>
    </w:p>
    <w:bookmarkEnd w:id="2450"/>
    <w:bookmarkStart w:name="z2953" w:id="2451"/>
    <w:p>
      <w:pPr>
        <w:spacing w:after="0"/>
        <w:ind w:left="0"/>
        <w:jc w:val="both"/>
      </w:pPr>
      <w:r>
        <w:rPr>
          <w:rFonts w:ascii="Times New Roman"/>
          <w:b w:val="false"/>
          <w:i w:val="false"/>
          <w:color w:val="000000"/>
          <w:sz w:val="28"/>
        </w:rPr>
        <w:t>
      ***** - место жительства ребенка при перинатальной смертности записывается по месту жительства матери. Для жителей дальнего и ближнего зарубежья указывается только страна;</w:t>
      </w:r>
    </w:p>
    <w:bookmarkEnd w:id="2451"/>
    <w:bookmarkStart w:name="z2954" w:id="2452"/>
    <w:p>
      <w:pPr>
        <w:spacing w:after="0"/>
        <w:ind w:left="0"/>
        <w:jc w:val="both"/>
      </w:pPr>
      <w:r>
        <w:rPr>
          <w:rFonts w:ascii="Times New Roman"/>
          <w:b w:val="false"/>
          <w:i w:val="false"/>
          <w:color w:val="000000"/>
          <w:sz w:val="28"/>
        </w:rPr>
        <w:t>
      ****** - а) основное заболевание или состояние ребенка (плода), явившееся причиной смерти (указать одно заболевание),</w:t>
      </w:r>
    </w:p>
    <w:bookmarkEnd w:id="2452"/>
    <w:bookmarkStart w:name="z2955" w:id="2453"/>
    <w:p>
      <w:pPr>
        <w:spacing w:after="0"/>
        <w:ind w:left="0"/>
        <w:jc w:val="both"/>
      </w:pPr>
      <w:r>
        <w:rPr>
          <w:rFonts w:ascii="Times New Roman"/>
          <w:b w:val="false"/>
          <w:i w:val="false"/>
          <w:color w:val="000000"/>
          <w:sz w:val="28"/>
        </w:rPr>
        <w:t>
      b) другие заболевания или состояния у ребенка (плода),</w:t>
      </w:r>
    </w:p>
    <w:bookmarkEnd w:id="2453"/>
    <w:bookmarkStart w:name="z2956" w:id="2454"/>
    <w:p>
      <w:pPr>
        <w:spacing w:after="0"/>
        <w:ind w:left="0"/>
        <w:jc w:val="both"/>
      </w:pPr>
      <w:r>
        <w:rPr>
          <w:rFonts w:ascii="Times New Roman"/>
          <w:b w:val="false"/>
          <w:i w:val="false"/>
          <w:color w:val="000000"/>
          <w:sz w:val="28"/>
        </w:rPr>
        <w:t xml:space="preserve">
      c) основное заболевание или состояние матери (состояние последа), обусловившее причину смерти ребенка (плода), </w:t>
      </w:r>
    </w:p>
    <w:bookmarkEnd w:id="2454"/>
    <w:bookmarkStart w:name="z2957" w:id="2455"/>
    <w:p>
      <w:pPr>
        <w:spacing w:after="0"/>
        <w:ind w:left="0"/>
        <w:jc w:val="both"/>
      </w:pPr>
      <w:r>
        <w:rPr>
          <w:rFonts w:ascii="Times New Roman"/>
          <w:b w:val="false"/>
          <w:i w:val="false"/>
          <w:color w:val="000000"/>
          <w:sz w:val="28"/>
        </w:rPr>
        <w:t xml:space="preserve">
      d) другие заболевания матери (состояние последа), способствующие смерти ребенка (плода), </w:t>
      </w:r>
    </w:p>
    <w:bookmarkEnd w:id="2455"/>
    <w:bookmarkStart w:name="z2958" w:id="2456"/>
    <w:p>
      <w:pPr>
        <w:spacing w:after="0"/>
        <w:ind w:left="0"/>
        <w:jc w:val="both"/>
      </w:pPr>
      <w:r>
        <w:rPr>
          <w:rFonts w:ascii="Times New Roman"/>
          <w:b w:val="false"/>
          <w:i w:val="false"/>
          <w:color w:val="000000"/>
          <w:sz w:val="28"/>
        </w:rPr>
        <w:t>
      e) другие сопутствующие состояния;</w:t>
      </w:r>
    </w:p>
    <w:bookmarkEnd w:id="2456"/>
    <w:bookmarkStart w:name="z2959" w:id="2457"/>
    <w:p>
      <w:pPr>
        <w:spacing w:after="0"/>
        <w:ind w:left="0"/>
        <w:jc w:val="both"/>
      </w:pPr>
      <w:r>
        <w:rPr>
          <w:rFonts w:ascii="Times New Roman"/>
          <w:b w:val="false"/>
          <w:i w:val="false"/>
          <w:color w:val="000000"/>
          <w:sz w:val="28"/>
        </w:rPr>
        <w:t>
      ******* - предотвратимость смерти определяется экспертами МЗ РК. В случае, если смерть была предотвратима или условно предотвратима, то указывается медицинская организация, на уровне которой смерть была предотвратима. Может быть указано несколько организаций.</w:t>
      </w:r>
    </w:p>
    <w:bookmarkEnd w:id="2457"/>
    <w:bookmarkStart w:name="z2960" w:id="2458"/>
    <w:p>
      <w:pPr>
        <w:spacing w:after="0"/>
        <w:ind w:left="0"/>
        <w:jc w:val="left"/>
      </w:pPr>
      <w:r>
        <w:rPr>
          <w:rFonts w:ascii="Times New Roman"/>
          <w:b/>
          <w:i w:val="false"/>
          <w:color w:val="000000"/>
        </w:rPr>
        <w:t xml:space="preserve"> Список сокращений формы № 2009/у "Карта учета родившегося живым, мертворожденного и умершего ребенка в возрасте до 5 лет":</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МКБ-10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2009-1/у утверждена приказом исполняющего обязанности Министра здравоохранения Республики Казахстан от "23" ноября 2010 года № 907</w:t>
            </w:r>
          </w:p>
        </w:tc>
      </w:tr>
    </w:tbl>
    <w:bookmarkStart w:name="z2961" w:id="2459"/>
    <w:p>
      <w:pPr>
        <w:spacing w:after="0"/>
        <w:ind w:left="0"/>
        <w:jc w:val="left"/>
      </w:pPr>
      <w:r>
        <w:rPr>
          <w:rFonts w:ascii="Times New Roman"/>
          <w:b/>
          <w:i w:val="false"/>
          <w:color w:val="000000"/>
        </w:rPr>
        <w:t xml:space="preserve"> Карта учета материнской смертности</w:t>
      </w:r>
    </w:p>
    <w:bookmarkEnd w:id="2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3"/>
        <w:gridCol w:w="967"/>
        <w:gridCol w:w="6907"/>
        <w:gridCol w:w="7747"/>
        <w:gridCol w:w="53"/>
        <w:gridCol w:w="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 карты ___________ РМН:</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48514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546100" cy="571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первичная</w:t>
            </w: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4318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r>
    </w:tbl>
    <w:bookmarkStart w:name="z2962" w:id="2460"/>
    <w:p>
      <w:pPr>
        <w:spacing w:after="0"/>
        <w:ind w:left="0"/>
        <w:jc w:val="both"/>
      </w:pPr>
      <w:r>
        <w:rPr>
          <w:rFonts w:ascii="Times New Roman"/>
          <w:b w:val="false"/>
          <w:i w:val="false"/>
          <w:color w:val="000000"/>
          <w:sz w:val="28"/>
        </w:rPr>
        <w:t>
      3. Фамилия ___________ имя _________ отчество (при его наличии) _______________</w:t>
      </w:r>
    </w:p>
    <w:bookmarkEnd w:id="2460"/>
    <w:bookmarkStart w:name="z2963" w:id="2461"/>
    <w:p>
      <w:pPr>
        <w:spacing w:after="0"/>
        <w:ind w:left="0"/>
        <w:jc w:val="both"/>
      </w:pPr>
      <w:r>
        <w:rPr>
          <w:rFonts w:ascii="Times New Roman"/>
          <w:b w:val="false"/>
          <w:i w:val="false"/>
          <w:color w:val="000000"/>
          <w:sz w:val="28"/>
        </w:rPr>
        <w:t>
      4. Национальность _________________________________________________________</w:t>
      </w:r>
    </w:p>
    <w:bookmarkEnd w:id="2461"/>
    <w:bookmarkStart w:name="z2964" w:id="2462"/>
    <w:p>
      <w:pPr>
        <w:spacing w:after="0"/>
        <w:ind w:left="0"/>
        <w:jc w:val="both"/>
      </w:pPr>
      <w:r>
        <w:rPr>
          <w:rFonts w:ascii="Times New Roman"/>
          <w:b w:val="false"/>
          <w:i w:val="false"/>
          <w:color w:val="000000"/>
          <w:sz w:val="28"/>
        </w:rPr>
        <w:t>
      5. Дата рождения _____ число __________________ месяц ________ год</w:t>
      </w:r>
    </w:p>
    <w:bookmarkEnd w:id="2462"/>
    <w:bookmarkStart w:name="z2965" w:id="2463"/>
    <w:p>
      <w:pPr>
        <w:spacing w:after="0"/>
        <w:ind w:left="0"/>
        <w:jc w:val="both"/>
      </w:pPr>
      <w:r>
        <w:rPr>
          <w:rFonts w:ascii="Times New Roman"/>
          <w:b w:val="false"/>
          <w:i w:val="false"/>
          <w:color w:val="000000"/>
          <w:sz w:val="28"/>
        </w:rPr>
        <w:t>
      6. Возраст (полных лет) ____________________________</w:t>
      </w:r>
    </w:p>
    <w:bookmarkEnd w:id="2463"/>
    <w:bookmarkStart w:name="z2966" w:id="2464"/>
    <w:p>
      <w:pPr>
        <w:spacing w:after="0"/>
        <w:ind w:left="0"/>
        <w:jc w:val="both"/>
      </w:pPr>
      <w:r>
        <w:rPr>
          <w:rFonts w:ascii="Times New Roman"/>
          <w:b w:val="false"/>
          <w:i w:val="false"/>
          <w:color w:val="000000"/>
          <w:sz w:val="28"/>
        </w:rPr>
        <w:t>
      7. ИИН __________________________________________</w:t>
      </w:r>
    </w:p>
    <w:bookmarkEnd w:id="2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1"/>
        <w:gridCol w:w="762"/>
        <w:gridCol w:w="1367"/>
        <w:gridCol w:w="181"/>
        <w:gridCol w:w="1367"/>
        <w:gridCol w:w="182"/>
      </w:tblGrid>
      <w:tr>
        <w:trPr>
          <w:trHeight w:val="3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смерти _____ число _________________ месяц _________ 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r>
    </w:tbl>
    <w:bookmarkStart w:name="z2967" w:id="2465"/>
    <w:p>
      <w:pPr>
        <w:spacing w:after="0"/>
        <w:ind w:left="0"/>
        <w:jc w:val="both"/>
      </w:pPr>
      <w:r>
        <w:rPr>
          <w:rFonts w:ascii="Times New Roman"/>
          <w:b w:val="false"/>
          <w:i w:val="false"/>
          <w:color w:val="000000"/>
          <w:sz w:val="28"/>
        </w:rPr>
        <w:t>
      10. Место жительства: область/город республиканского значения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район/город областного значения _______________</w:t>
      </w:r>
    </w:p>
    <w:bookmarkEnd w:id="2465"/>
    <w:bookmarkStart w:name="z2968" w:id="2466"/>
    <w:p>
      <w:pPr>
        <w:spacing w:after="0"/>
        <w:ind w:left="0"/>
        <w:jc w:val="both"/>
      </w:pPr>
      <w:r>
        <w:rPr>
          <w:rFonts w:ascii="Times New Roman"/>
          <w:b w:val="false"/>
          <w:i w:val="false"/>
          <w:color w:val="000000"/>
          <w:sz w:val="28"/>
        </w:rPr>
        <w:t>
      населенный пункт _____________________________,</w:t>
      </w:r>
    </w:p>
    <w:bookmarkEnd w:id="2466"/>
    <w:bookmarkStart w:name="z2969" w:id="2467"/>
    <w:p>
      <w:pPr>
        <w:spacing w:after="0"/>
        <w:ind w:left="0"/>
        <w:jc w:val="both"/>
      </w:pPr>
      <w:r>
        <w:rPr>
          <w:rFonts w:ascii="Times New Roman"/>
          <w:b w:val="false"/>
          <w:i w:val="false"/>
          <w:color w:val="000000"/>
          <w:sz w:val="28"/>
        </w:rPr>
        <w:t xml:space="preserve">
      омашний адрес _______________________________ </w:t>
      </w:r>
    </w:p>
    <w:bookmarkEnd w:id="2467"/>
    <w:bookmarkStart w:name="z2970" w:id="2468"/>
    <w:p>
      <w:pPr>
        <w:spacing w:after="0"/>
        <w:ind w:left="0"/>
        <w:jc w:val="both"/>
      </w:pPr>
      <w:r>
        <w:rPr>
          <w:rFonts w:ascii="Times New Roman"/>
          <w:b w:val="false"/>
          <w:i w:val="false"/>
          <w:color w:val="000000"/>
          <w:sz w:val="28"/>
        </w:rPr>
        <w:t>
      11. Организация прикрепления _______________________________________________</w:t>
      </w:r>
    </w:p>
    <w:bookmarkEnd w:id="2468"/>
    <w:bookmarkStart w:name="z2971" w:id="2469"/>
    <w:p>
      <w:pPr>
        <w:spacing w:after="0"/>
        <w:ind w:left="0"/>
        <w:jc w:val="both"/>
      </w:pPr>
      <w:r>
        <w:rPr>
          <w:rFonts w:ascii="Times New Roman"/>
          <w:b w:val="false"/>
          <w:i w:val="false"/>
          <w:color w:val="000000"/>
          <w:sz w:val="28"/>
        </w:rPr>
        <w:t>
      12. Место смерти: область/город республиканского значения ___________________________________________________________</w:t>
      </w:r>
    </w:p>
    <w:bookmarkEnd w:id="2469"/>
    <w:bookmarkStart w:name="z2972" w:id="2470"/>
    <w:p>
      <w:pPr>
        <w:spacing w:after="0"/>
        <w:ind w:left="0"/>
        <w:jc w:val="both"/>
      </w:pPr>
      <w:r>
        <w:rPr>
          <w:rFonts w:ascii="Times New Roman"/>
          <w:b w:val="false"/>
          <w:i w:val="false"/>
          <w:color w:val="000000"/>
          <w:sz w:val="28"/>
        </w:rPr>
        <w:t>
      район/ город областного значения ______________________________________</w:t>
      </w:r>
    </w:p>
    <w:bookmarkEnd w:id="2470"/>
    <w:bookmarkStart w:name="z2973" w:id="2471"/>
    <w:p>
      <w:pPr>
        <w:spacing w:after="0"/>
        <w:ind w:left="0"/>
        <w:jc w:val="both"/>
      </w:pPr>
      <w:r>
        <w:rPr>
          <w:rFonts w:ascii="Times New Roman"/>
          <w:b w:val="false"/>
          <w:i w:val="false"/>
          <w:color w:val="000000"/>
          <w:sz w:val="28"/>
        </w:rPr>
        <w:t>
      населенный пункт ____________________________________________________.</w:t>
      </w:r>
    </w:p>
    <w:bookmarkEnd w:id="2471"/>
    <w:bookmarkStart w:name="z2974" w:id="2472"/>
    <w:p>
      <w:pPr>
        <w:spacing w:after="0"/>
        <w:ind w:left="0"/>
        <w:jc w:val="both"/>
      </w:pPr>
      <w:r>
        <w:rPr>
          <w:rFonts w:ascii="Times New Roman"/>
          <w:b w:val="false"/>
          <w:i w:val="false"/>
          <w:color w:val="000000"/>
          <w:sz w:val="28"/>
        </w:rPr>
        <w:t>
      13. Дата взятия на учет по беременности _________________________________.</w:t>
      </w:r>
    </w:p>
    <w:bookmarkEnd w:id="2472"/>
    <w:bookmarkStart w:name="z2975" w:id="2473"/>
    <w:p>
      <w:pPr>
        <w:spacing w:after="0"/>
        <w:ind w:left="0"/>
        <w:jc w:val="both"/>
      </w:pPr>
      <w:r>
        <w:rPr>
          <w:rFonts w:ascii="Times New Roman"/>
          <w:b w:val="false"/>
          <w:i w:val="false"/>
          <w:color w:val="000000"/>
          <w:sz w:val="28"/>
        </w:rPr>
        <w:t>
      14. Организация, в которой состояла на учете по беременности __________________________</w:t>
      </w:r>
    </w:p>
    <w:bookmarkEnd w:id="2473"/>
    <w:bookmarkStart w:name="z2976" w:id="2474"/>
    <w:p>
      <w:pPr>
        <w:spacing w:after="0"/>
        <w:ind w:left="0"/>
        <w:jc w:val="both"/>
      </w:pPr>
      <w:r>
        <w:rPr>
          <w:rFonts w:ascii="Times New Roman"/>
          <w:b w:val="false"/>
          <w:i w:val="false"/>
          <w:color w:val="000000"/>
          <w:sz w:val="28"/>
        </w:rPr>
        <w:t>
      15. Дата родоразрешения, аборта _____ число _________________ месяц _________ год</w:t>
      </w:r>
    </w:p>
    <w:bookmarkEnd w:id="2474"/>
    <w:bookmarkStart w:name="z2977" w:id="2475"/>
    <w:p>
      <w:pPr>
        <w:spacing w:after="0"/>
        <w:ind w:left="0"/>
        <w:jc w:val="both"/>
      </w:pPr>
      <w:r>
        <w:rPr>
          <w:rFonts w:ascii="Times New Roman"/>
          <w:b w:val="false"/>
          <w:i w:val="false"/>
          <w:color w:val="000000"/>
          <w:sz w:val="28"/>
        </w:rPr>
        <w:t xml:space="preserve">
      16. Место родоразрешения, аборта, в т.ч. с учетом уровня регионализации: </w:t>
      </w:r>
    </w:p>
    <w:bookmarkEnd w:id="2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3764"/>
        <w:gridCol w:w="2524"/>
        <w:gridCol w:w="404"/>
        <w:gridCol w:w="2524"/>
        <w:gridCol w:w="560"/>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стационаре (1,2,3,4***),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bl>
    <w:bookmarkStart w:name="z2978" w:id="2476"/>
    <w:p>
      <w:pPr>
        <w:spacing w:after="0"/>
        <w:ind w:left="0"/>
        <w:jc w:val="both"/>
      </w:pPr>
      <w:r>
        <w:rPr>
          <w:rFonts w:ascii="Times New Roman"/>
          <w:b w:val="false"/>
          <w:i w:val="false"/>
          <w:color w:val="000000"/>
          <w:sz w:val="28"/>
        </w:rPr>
        <w:t>
      17. Срок беременности _____ полных недель</w:t>
      </w:r>
    </w:p>
    <w:bookmarkEnd w:id="2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2519"/>
        <w:gridCol w:w="2519"/>
        <w:gridCol w:w="334"/>
        <w:gridCol w:w="2519"/>
        <w:gridCol w:w="986"/>
        <w:gridCol w:w="2520"/>
        <w:gridCol w:w="284"/>
        <w:gridCol w:w="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Смерть наступила в период:</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родов/аборта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послеродовой/послеабортный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Количество прожитых дней в случае смерти в </w:t>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444500" cy="876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послеродовой) период:</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42 дней после родов</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365 дней после родов</w:t>
            </w:r>
          </w:p>
        </w:tc>
      </w:tr>
    </w:tbl>
    <w:bookmarkStart w:name="z2979" w:id="2477"/>
    <w:p>
      <w:pPr>
        <w:spacing w:after="0"/>
        <w:ind w:left="0"/>
        <w:jc w:val="both"/>
      </w:pPr>
      <w:r>
        <w:rPr>
          <w:rFonts w:ascii="Times New Roman"/>
          <w:b w:val="false"/>
          <w:i w:val="false"/>
          <w:color w:val="000000"/>
          <w:sz w:val="28"/>
        </w:rPr>
        <w:t>
      20. Которая по счету беременность _______.</w:t>
      </w:r>
    </w:p>
    <w:bookmarkEnd w:id="2477"/>
    <w:bookmarkStart w:name="z2980" w:id="2478"/>
    <w:p>
      <w:pPr>
        <w:spacing w:after="0"/>
        <w:ind w:left="0"/>
        <w:jc w:val="both"/>
      </w:pPr>
      <w:r>
        <w:rPr>
          <w:rFonts w:ascii="Times New Roman"/>
          <w:b w:val="false"/>
          <w:i w:val="false"/>
          <w:color w:val="000000"/>
          <w:sz w:val="28"/>
        </w:rPr>
        <w:t>
      21. Которые по счету роды _____________.</w:t>
      </w:r>
    </w:p>
    <w:bookmarkEnd w:id="2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1837"/>
        <w:gridCol w:w="1837"/>
        <w:gridCol w:w="2201"/>
        <w:gridCol w:w="1837"/>
        <w:gridCol w:w="1838"/>
        <w:gridCol w:w="549"/>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Смерть наступила: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Смерть наступила в результате: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связанные с беременностью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 связанные с беременностью</w:t>
            </w:r>
          </w:p>
        </w:tc>
      </w:tr>
    </w:tbl>
    <w:bookmarkStart w:name="z2981" w:id="2479"/>
    <w:p>
      <w:pPr>
        <w:spacing w:after="0"/>
        <w:ind w:left="0"/>
        <w:jc w:val="both"/>
      </w:pPr>
      <w:r>
        <w:rPr>
          <w:rFonts w:ascii="Times New Roman"/>
          <w:b w:val="false"/>
          <w:i w:val="false"/>
          <w:color w:val="000000"/>
          <w:sz w:val="28"/>
        </w:rPr>
        <w:t>
      23.1. В случае смерти в организациях родовспоможения указать уровень регионализации МО: 1, 2, 3, 4***</w:t>
      </w:r>
    </w:p>
    <w:bookmarkEnd w:id="2479"/>
    <w:bookmarkStart w:name="z2982" w:id="2480"/>
    <w:p>
      <w:pPr>
        <w:spacing w:after="0"/>
        <w:ind w:left="0"/>
        <w:jc w:val="both"/>
      </w:pPr>
      <w:r>
        <w:rPr>
          <w:rFonts w:ascii="Times New Roman"/>
          <w:b w:val="false"/>
          <w:i w:val="false"/>
          <w:color w:val="000000"/>
          <w:sz w:val="28"/>
        </w:rPr>
        <w:t xml:space="preserve">
      24. </w:t>
      </w:r>
    </w:p>
    <w:bookmarkEnd w:id="2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406"/>
        <w:gridCol w:w="816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клинический:</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3" w:id="2481"/>
    <w:p>
      <w:pPr>
        <w:spacing w:after="0"/>
        <w:ind w:left="0"/>
        <w:jc w:val="both"/>
      </w:pPr>
      <w:r>
        <w:rPr>
          <w:rFonts w:ascii="Times New Roman"/>
          <w:b w:val="false"/>
          <w:i w:val="false"/>
          <w:color w:val="000000"/>
          <w:sz w:val="28"/>
        </w:rPr>
        <w:t xml:space="preserve">
      25. </w:t>
      </w:r>
    </w:p>
    <w:bookmarkEnd w:id="2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9"/>
        <w:gridCol w:w="2518"/>
        <w:gridCol w:w="556"/>
        <w:gridCol w:w="170"/>
        <w:gridCol w:w="3"/>
        <w:gridCol w:w="2550"/>
        <w:gridCol w:w="338"/>
        <w:gridCol w:w="2550"/>
        <w:gridCol w:w="338"/>
        <w:gridCol w:w="2550"/>
        <w:gridCol w:w="551"/>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(патологоанатомический диагноз) по МКБ-10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Предотвратимость смерти**: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4" w:id="2482"/>
    <w:p>
      <w:pPr>
        <w:spacing w:after="0"/>
        <w:ind w:left="0"/>
        <w:jc w:val="both"/>
      </w:pPr>
      <w:r>
        <w:rPr>
          <w:rFonts w:ascii="Times New Roman"/>
          <w:b w:val="false"/>
          <w:i w:val="false"/>
          <w:color w:val="000000"/>
          <w:sz w:val="28"/>
        </w:rPr>
        <w:t>
      27. Наименование организации здравоохранения, выдавшей врачебное свидетельство о смерти:</w:t>
      </w:r>
    </w:p>
    <w:bookmarkEnd w:id="2482"/>
    <w:bookmarkStart w:name="z2985" w:id="2483"/>
    <w:p>
      <w:pPr>
        <w:spacing w:after="0"/>
        <w:ind w:left="0"/>
        <w:jc w:val="both"/>
      </w:pPr>
      <w:r>
        <w:rPr>
          <w:rFonts w:ascii="Times New Roman"/>
          <w:b w:val="false"/>
          <w:i w:val="false"/>
          <w:color w:val="000000"/>
          <w:sz w:val="28"/>
        </w:rPr>
        <w:t>
      _______________________________________________________________________</w:t>
      </w:r>
    </w:p>
    <w:bookmarkEnd w:id="2483"/>
    <w:bookmarkStart w:name="z2986" w:id="2484"/>
    <w:p>
      <w:pPr>
        <w:spacing w:after="0"/>
        <w:ind w:left="0"/>
        <w:jc w:val="both"/>
      </w:pPr>
      <w:r>
        <w:rPr>
          <w:rFonts w:ascii="Times New Roman"/>
          <w:b w:val="false"/>
          <w:i w:val="false"/>
          <w:color w:val="000000"/>
          <w:sz w:val="28"/>
        </w:rPr>
        <w:t xml:space="preserve">
      28. Ф.И.О. (при его наличии) медицинского работника, выдавшего врачебное свидетельство о смерти: </w:t>
      </w:r>
    </w:p>
    <w:bookmarkEnd w:id="2484"/>
    <w:bookmarkStart w:name="z2987" w:id="2485"/>
    <w:p>
      <w:pPr>
        <w:spacing w:after="0"/>
        <w:ind w:left="0"/>
        <w:jc w:val="both"/>
      </w:pPr>
      <w:r>
        <w:rPr>
          <w:rFonts w:ascii="Times New Roman"/>
          <w:b w:val="false"/>
          <w:i w:val="false"/>
          <w:color w:val="000000"/>
          <w:sz w:val="28"/>
        </w:rPr>
        <w:t>
      ________________________________________________________________________________</w:t>
      </w:r>
    </w:p>
    <w:bookmarkEnd w:id="2485"/>
    <w:bookmarkStart w:name="z2988" w:id="2486"/>
    <w:p>
      <w:pPr>
        <w:spacing w:after="0"/>
        <w:ind w:left="0"/>
        <w:jc w:val="both"/>
      </w:pPr>
      <w:r>
        <w:rPr>
          <w:rFonts w:ascii="Times New Roman"/>
          <w:b w:val="false"/>
          <w:i w:val="false"/>
          <w:color w:val="000000"/>
          <w:sz w:val="28"/>
        </w:rPr>
        <w:t>
      Дата заполнения карты "____" _______________ 20____ год</w:t>
      </w:r>
    </w:p>
    <w:bookmarkEnd w:id="2486"/>
    <w:bookmarkStart w:name="z2989" w:id="2487"/>
    <w:p>
      <w:pPr>
        <w:spacing w:after="0"/>
        <w:ind w:left="0"/>
        <w:jc w:val="both"/>
      </w:pPr>
      <w:r>
        <w:rPr>
          <w:rFonts w:ascii="Times New Roman"/>
          <w:b w:val="false"/>
          <w:i w:val="false"/>
          <w:color w:val="000000"/>
          <w:sz w:val="28"/>
        </w:rPr>
        <w:t>
      Ф.И.О. (при его наличии) оператора _______________________________</w:t>
      </w:r>
    </w:p>
    <w:bookmarkEnd w:id="2487"/>
    <w:bookmarkStart w:name="z2990" w:id="2488"/>
    <w:p>
      <w:pPr>
        <w:spacing w:after="0"/>
        <w:ind w:left="0"/>
        <w:jc w:val="both"/>
      </w:pPr>
      <w:r>
        <w:rPr>
          <w:rFonts w:ascii="Times New Roman"/>
          <w:b w:val="false"/>
          <w:i w:val="false"/>
          <w:color w:val="000000"/>
          <w:sz w:val="28"/>
        </w:rPr>
        <w:t>
      ________________________________</w:t>
      </w:r>
    </w:p>
    <w:bookmarkEnd w:id="2488"/>
    <w:bookmarkStart w:name="z2991" w:id="2489"/>
    <w:p>
      <w:pPr>
        <w:spacing w:after="0"/>
        <w:ind w:left="0"/>
        <w:jc w:val="both"/>
      </w:pPr>
      <w:r>
        <w:rPr>
          <w:rFonts w:ascii="Times New Roman"/>
          <w:b w:val="false"/>
          <w:i w:val="false"/>
          <w:color w:val="000000"/>
          <w:sz w:val="28"/>
        </w:rPr>
        <w:t>
      Дата ввода карты "____" ____________ 20____ год </w:t>
      </w:r>
    </w:p>
    <w:bookmarkEnd w:id="2489"/>
    <w:bookmarkStart w:name="z2992" w:id="2490"/>
    <w:p>
      <w:pPr>
        <w:spacing w:after="0"/>
        <w:ind w:left="0"/>
        <w:jc w:val="both"/>
      </w:pPr>
      <w:r>
        <w:rPr>
          <w:rFonts w:ascii="Times New Roman"/>
          <w:b w:val="false"/>
          <w:i w:val="false"/>
          <w:color w:val="000000"/>
          <w:sz w:val="28"/>
        </w:rPr>
        <w:t>
      Примечание:</w:t>
      </w:r>
    </w:p>
    <w:bookmarkEnd w:id="2490"/>
    <w:bookmarkStart w:name="z2993" w:id="2491"/>
    <w:p>
      <w:pPr>
        <w:spacing w:after="0"/>
        <w:ind w:left="0"/>
        <w:jc w:val="both"/>
      </w:pPr>
      <w:r>
        <w:rPr>
          <w:rFonts w:ascii="Times New Roman"/>
          <w:b w:val="false"/>
          <w:i w:val="false"/>
          <w:color w:val="000000"/>
          <w:sz w:val="28"/>
        </w:rPr>
        <w:t>
      а) болезнь или состояние, непосредственно приведшее к смерти, в части анамнеза, получала ли дородовую помощь, была ли у нее артериальная гипертензия, была ли у нее анемия, было ли у нее неправильное положение плода, было ли у нее ранее кесарево сечение, какой у нее ВИЧ статус;</w:t>
      </w:r>
    </w:p>
    <w:bookmarkEnd w:id="2491"/>
    <w:bookmarkStart w:name="z2994" w:id="2492"/>
    <w:p>
      <w:pPr>
        <w:spacing w:after="0"/>
        <w:ind w:left="0"/>
        <w:jc w:val="both"/>
      </w:pPr>
      <w:r>
        <w:rPr>
          <w:rFonts w:ascii="Times New Roman"/>
          <w:b w:val="false"/>
          <w:i w:val="false"/>
          <w:color w:val="000000"/>
          <w:sz w:val="28"/>
        </w:rPr>
        <w:t>
      b) патологические состояния, приведшие к возникновению непосредственной причины;</w:t>
      </w:r>
    </w:p>
    <w:bookmarkEnd w:id="2492"/>
    <w:bookmarkStart w:name="z2995" w:id="2493"/>
    <w:p>
      <w:pPr>
        <w:spacing w:after="0"/>
        <w:ind w:left="0"/>
        <w:jc w:val="both"/>
      </w:pPr>
      <w:r>
        <w:rPr>
          <w:rFonts w:ascii="Times New Roman"/>
          <w:b w:val="false"/>
          <w:i w:val="false"/>
          <w:color w:val="000000"/>
          <w:sz w:val="28"/>
        </w:rPr>
        <w:t>
      c) основная причина смерти;</w:t>
      </w:r>
    </w:p>
    <w:bookmarkEnd w:id="2493"/>
    <w:bookmarkStart w:name="z2996" w:id="2494"/>
    <w:p>
      <w:pPr>
        <w:spacing w:after="0"/>
        <w:ind w:left="0"/>
        <w:jc w:val="both"/>
      </w:pPr>
      <w:r>
        <w:rPr>
          <w:rFonts w:ascii="Times New Roman"/>
          <w:b w:val="false"/>
          <w:i w:val="false"/>
          <w:color w:val="000000"/>
          <w:sz w:val="28"/>
        </w:rPr>
        <w:t>
      d) прочие важные состояния, способствовавшие смерти, но не связанные с болезнью или патологическим состоянием, приведшим к ней, в части была ли умершая направлена в другую организацию, в случае если да, сколько времени в часах составило время в пути следования до направленной медицинской организации, получала ли умершая какую-либо медицинскую помощь или акушерское /хирургическое вмешательство до наступления смерти, в случае если да, то указать процедуру или вмешательство.</w:t>
      </w:r>
    </w:p>
    <w:bookmarkEnd w:id="2494"/>
    <w:bookmarkStart w:name="z2997" w:id="2495"/>
    <w:p>
      <w:pPr>
        <w:spacing w:after="0"/>
        <w:ind w:left="0"/>
        <w:jc w:val="both"/>
      </w:pPr>
      <w:r>
        <w:rPr>
          <w:rFonts w:ascii="Times New Roman"/>
          <w:b w:val="false"/>
          <w:i w:val="false"/>
          <w:color w:val="000000"/>
          <w:sz w:val="28"/>
        </w:rPr>
        <w:t>
      **- предотвратимость смерти определяется экспертами МЗ РК. В случае если смерть была предотвратима или условна предотвратима, то указывается медицинская организация, на уровне которой смерть была предотвратима. Может быть указано несколько организаций.</w:t>
      </w:r>
    </w:p>
    <w:bookmarkEnd w:id="2495"/>
    <w:bookmarkStart w:name="z2998" w:id="2496"/>
    <w:p>
      <w:pPr>
        <w:spacing w:after="0"/>
        <w:ind w:left="0"/>
        <w:jc w:val="both"/>
      </w:pPr>
      <w:r>
        <w:rPr>
          <w:rFonts w:ascii="Times New Roman"/>
          <w:b w:val="false"/>
          <w:i w:val="false"/>
          <w:color w:val="000000"/>
          <w:sz w:val="28"/>
        </w:rPr>
        <w:t>
      ***- 4- цифровое определение республиканских клиник, научных центров, НИИ.</w:t>
      </w:r>
    </w:p>
    <w:bookmarkEnd w:id="2496"/>
    <w:bookmarkStart w:name="z2999" w:id="2497"/>
    <w:p>
      <w:pPr>
        <w:spacing w:after="0"/>
        <w:ind w:left="0"/>
        <w:jc w:val="left"/>
      </w:pPr>
      <w:r>
        <w:rPr>
          <w:rFonts w:ascii="Times New Roman"/>
          <w:b/>
          <w:i w:val="false"/>
          <w:color w:val="000000"/>
        </w:rPr>
        <w:t xml:space="preserve"> Список сокращений формы № 2009-1/у "Карта учета материнской смертности":</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МКБ-10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10-го пересмотра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 xml:space="preserve">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3002" w:id="2498"/>
    <w:p>
      <w:pPr>
        <w:spacing w:after="0"/>
        <w:ind w:left="0"/>
        <w:jc w:val="left"/>
      </w:pPr>
      <w:r>
        <w:rPr>
          <w:rFonts w:ascii="Times New Roman"/>
          <w:b/>
          <w:i w:val="false"/>
          <w:color w:val="000000"/>
        </w:rPr>
        <w:t xml:space="preserve"> Медицинская учетная документация, используемая в амбулаторно- поликлинических организациях</w:t>
      </w:r>
    </w:p>
    <w:bookmarkEnd w:id="2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025/у утверждена приказом исполняющего обязанности Министра здравоохранения Республики Казахстан от "23" ноября 2010 года № 907</w:t>
            </w:r>
          </w:p>
        </w:tc>
      </w:tr>
    </w:tbl>
    <w:bookmarkStart w:name="z3003" w:id="2499"/>
    <w:p>
      <w:pPr>
        <w:spacing w:after="0"/>
        <w:ind w:left="0"/>
        <w:jc w:val="left"/>
      </w:pPr>
      <w:r>
        <w:rPr>
          <w:rFonts w:ascii="Times New Roman"/>
          <w:b/>
          <w:i w:val="false"/>
          <w:color w:val="000000"/>
        </w:rPr>
        <w:t xml:space="preserve">                    Медицинская карта амбулаторного пациента №</w:t>
      </w:r>
    </w:p>
    <w:bookmarkEnd w:id="2499"/>
    <w:bookmarkStart w:name="z3004" w:id="2500"/>
    <w:p>
      <w:pPr>
        <w:spacing w:after="0"/>
        <w:ind w:left="0"/>
        <w:jc w:val="both"/>
      </w:pPr>
      <w:r>
        <w:rPr>
          <w:rFonts w:ascii="Times New Roman"/>
          <w:b w:val="false"/>
          <w:i w:val="false"/>
          <w:color w:val="000000"/>
          <w:sz w:val="28"/>
        </w:rPr>
        <w:t>
      Общая часть.</w:t>
      </w:r>
    </w:p>
    <w:bookmarkEnd w:id="2500"/>
    <w:bookmarkStart w:name="z3005" w:id="2501"/>
    <w:p>
      <w:pPr>
        <w:spacing w:after="0"/>
        <w:ind w:left="0"/>
        <w:jc w:val="both"/>
      </w:pPr>
      <w:r>
        <w:rPr>
          <w:rFonts w:ascii="Times New Roman"/>
          <w:b w:val="false"/>
          <w:i w:val="false"/>
          <w:color w:val="000000"/>
          <w:sz w:val="28"/>
        </w:rPr>
        <w:t>
      Паспортные данные</w:t>
      </w:r>
    </w:p>
    <w:bookmarkEnd w:id="2501"/>
    <w:bookmarkStart w:name="z3006" w:id="2502"/>
    <w:p>
      <w:pPr>
        <w:spacing w:after="0"/>
        <w:ind w:left="0"/>
        <w:jc w:val="both"/>
      </w:pPr>
      <w:r>
        <w:rPr>
          <w:rFonts w:ascii="Times New Roman"/>
          <w:b w:val="false"/>
          <w:i w:val="false"/>
          <w:color w:val="000000"/>
          <w:sz w:val="28"/>
        </w:rPr>
        <w:t>
      1. ИИН</w:t>
      </w:r>
    </w:p>
    <w:bookmarkEnd w:id="2502"/>
    <w:bookmarkStart w:name="z3007" w:id="2503"/>
    <w:p>
      <w:pPr>
        <w:spacing w:after="0"/>
        <w:ind w:left="0"/>
        <w:jc w:val="both"/>
      </w:pPr>
      <w:r>
        <w:rPr>
          <w:rFonts w:ascii="Times New Roman"/>
          <w:b w:val="false"/>
          <w:i w:val="false"/>
          <w:color w:val="000000"/>
          <w:sz w:val="28"/>
        </w:rPr>
        <w:t>
      2. Ф.И.О. (при его наличии)</w:t>
      </w:r>
    </w:p>
    <w:bookmarkEnd w:id="2503"/>
    <w:bookmarkStart w:name="z3008" w:id="2504"/>
    <w:p>
      <w:pPr>
        <w:spacing w:after="0"/>
        <w:ind w:left="0"/>
        <w:jc w:val="both"/>
      </w:pPr>
      <w:r>
        <w:rPr>
          <w:rFonts w:ascii="Times New Roman"/>
          <w:b w:val="false"/>
          <w:i w:val="false"/>
          <w:color w:val="000000"/>
          <w:sz w:val="28"/>
        </w:rPr>
        <w:t>
      3. Дата рождения дата месяц год</w:t>
      </w:r>
    </w:p>
    <w:bookmarkEnd w:id="2504"/>
    <w:bookmarkStart w:name="z3009" w:id="2505"/>
    <w:p>
      <w:pPr>
        <w:spacing w:after="0"/>
        <w:ind w:left="0"/>
        <w:jc w:val="both"/>
      </w:pPr>
      <w:r>
        <w:rPr>
          <w:rFonts w:ascii="Times New Roman"/>
          <w:b w:val="false"/>
          <w:i w:val="false"/>
          <w:color w:val="000000"/>
          <w:sz w:val="28"/>
        </w:rPr>
        <w:t xml:space="preserve">
      4. Пол </w:t>
      </w:r>
    </w:p>
    <w:bookmarkEnd w:id="250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3010" w:id="2506"/>
    <w:p>
      <w:pPr>
        <w:spacing w:after="0"/>
        <w:ind w:left="0"/>
        <w:jc w:val="both"/>
      </w:pPr>
      <w:r>
        <w:rPr>
          <w:rFonts w:ascii="Times New Roman"/>
          <w:b w:val="false"/>
          <w:i w:val="false"/>
          <w:color w:val="000000"/>
          <w:sz w:val="28"/>
        </w:rPr>
        <w:t>
      5. Возраст</w:t>
      </w:r>
    </w:p>
    <w:bookmarkEnd w:id="2506"/>
    <w:bookmarkStart w:name="z3011" w:id="2507"/>
    <w:p>
      <w:pPr>
        <w:spacing w:after="0"/>
        <w:ind w:left="0"/>
        <w:jc w:val="both"/>
      </w:pPr>
      <w:r>
        <w:rPr>
          <w:rFonts w:ascii="Times New Roman"/>
          <w:b w:val="false"/>
          <w:i w:val="false"/>
          <w:color w:val="000000"/>
          <w:sz w:val="28"/>
        </w:rPr>
        <w:t>
      6. Национальность</w:t>
      </w:r>
    </w:p>
    <w:bookmarkEnd w:id="2507"/>
    <w:bookmarkStart w:name="z3012" w:id="2508"/>
    <w:p>
      <w:pPr>
        <w:spacing w:after="0"/>
        <w:ind w:left="0"/>
        <w:jc w:val="both"/>
      </w:pPr>
      <w:r>
        <w:rPr>
          <w:rFonts w:ascii="Times New Roman"/>
          <w:b w:val="false"/>
          <w:i w:val="false"/>
          <w:color w:val="000000"/>
          <w:sz w:val="28"/>
        </w:rPr>
        <w:t xml:space="preserve">
      7. Житель </w:t>
      </w:r>
    </w:p>
    <w:bookmarkEnd w:id="250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3013" w:id="2509"/>
    <w:p>
      <w:pPr>
        <w:spacing w:after="0"/>
        <w:ind w:left="0"/>
        <w:jc w:val="both"/>
      </w:pPr>
      <w:r>
        <w:rPr>
          <w:rFonts w:ascii="Times New Roman"/>
          <w:b w:val="false"/>
          <w:i w:val="false"/>
          <w:color w:val="000000"/>
          <w:sz w:val="28"/>
        </w:rPr>
        <w:t>
      8. Гражданство</w:t>
      </w:r>
    </w:p>
    <w:bookmarkEnd w:id="2509"/>
    <w:bookmarkStart w:name="z3014" w:id="2510"/>
    <w:p>
      <w:pPr>
        <w:spacing w:after="0"/>
        <w:ind w:left="0"/>
        <w:jc w:val="both"/>
      </w:pPr>
      <w:r>
        <w:rPr>
          <w:rFonts w:ascii="Times New Roman"/>
          <w:b w:val="false"/>
          <w:i w:val="false"/>
          <w:color w:val="000000"/>
          <w:sz w:val="28"/>
        </w:rPr>
        <w:t>
      9. Адрес проживания</w:t>
      </w:r>
    </w:p>
    <w:bookmarkEnd w:id="2510"/>
    <w:bookmarkStart w:name="z3015" w:id="2511"/>
    <w:p>
      <w:pPr>
        <w:spacing w:after="0"/>
        <w:ind w:left="0"/>
        <w:jc w:val="both"/>
      </w:pPr>
      <w:r>
        <w:rPr>
          <w:rFonts w:ascii="Times New Roman"/>
          <w:b w:val="false"/>
          <w:i w:val="false"/>
          <w:color w:val="000000"/>
          <w:sz w:val="28"/>
        </w:rPr>
        <w:t>
      10. Место работы/учебы/детского учреждения</w:t>
      </w:r>
    </w:p>
    <w:bookmarkEnd w:id="2511"/>
    <w:bookmarkStart w:name="z3016" w:id="2512"/>
    <w:p>
      <w:pPr>
        <w:spacing w:after="0"/>
        <w:ind w:left="0"/>
        <w:jc w:val="both"/>
      </w:pPr>
      <w:r>
        <w:rPr>
          <w:rFonts w:ascii="Times New Roman"/>
          <w:b w:val="false"/>
          <w:i w:val="false"/>
          <w:color w:val="000000"/>
          <w:sz w:val="28"/>
        </w:rPr>
        <w:t>
      Должность Образование</w:t>
      </w:r>
    </w:p>
    <w:bookmarkEnd w:id="2512"/>
    <w:bookmarkStart w:name="z3017" w:id="2513"/>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2513"/>
    <w:bookmarkStart w:name="z3018" w:id="2514"/>
    <w:p>
      <w:pPr>
        <w:spacing w:after="0"/>
        <w:ind w:left="0"/>
        <w:jc w:val="both"/>
      </w:pPr>
      <w:r>
        <w:rPr>
          <w:rFonts w:ascii="Times New Roman"/>
          <w:b w:val="false"/>
          <w:i w:val="false"/>
          <w:color w:val="000000"/>
          <w:sz w:val="28"/>
        </w:rPr>
        <w:t>
      12. Тип возмещения</w:t>
      </w:r>
    </w:p>
    <w:bookmarkEnd w:id="2514"/>
    <w:bookmarkStart w:name="z3019" w:id="2515"/>
    <w:p>
      <w:pPr>
        <w:spacing w:after="0"/>
        <w:ind w:left="0"/>
        <w:jc w:val="both"/>
      </w:pPr>
      <w:r>
        <w:rPr>
          <w:rFonts w:ascii="Times New Roman"/>
          <w:b w:val="false"/>
          <w:i w:val="false"/>
          <w:color w:val="000000"/>
          <w:sz w:val="28"/>
        </w:rPr>
        <w:t>
      13. Социальный статус</w:t>
      </w:r>
    </w:p>
    <w:bookmarkEnd w:id="2515"/>
    <w:bookmarkStart w:name="z3020" w:id="2516"/>
    <w:p>
      <w:pPr>
        <w:spacing w:after="0"/>
        <w:ind w:left="0"/>
        <w:jc w:val="both"/>
      </w:pPr>
      <w:r>
        <w:rPr>
          <w:rFonts w:ascii="Times New Roman"/>
          <w:b w:val="false"/>
          <w:i w:val="false"/>
          <w:color w:val="000000"/>
          <w:sz w:val="28"/>
        </w:rPr>
        <w:t>
      14. Повод обращения</w:t>
      </w:r>
    </w:p>
    <w:bookmarkEnd w:id="2516"/>
    <w:bookmarkStart w:name="z3021" w:id="2517"/>
    <w:p>
      <w:pPr>
        <w:spacing w:after="0"/>
        <w:ind w:left="0"/>
        <w:jc w:val="both"/>
      </w:pPr>
      <w:r>
        <w:rPr>
          <w:rFonts w:ascii="Times New Roman"/>
          <w:b w:val="false"/>
          <w:i w:val="false"/>
          <w:color w:val="000000"/>
          <w:sz w:val="28"/>
        </w:rPr>
        <w:t>
      Минимальные медицинские данные:</w:t>
      </w:r>
    </w:p>
    <w:bookmarkEnd w:id="2517"/>
    <w:bookmarkStart w:name="z3022" w:id="2518"/>
    <w:p>
      <w:pPr>
        <w:spacing w:after="0"/>
        <w:ind w:left="0"/>
        <w:jc w:val="both"/>
      </w:pPr>
      <w:r>
        <w:rPr>
          <w:rFonts w:ascii="Times New Roman"/>
          <w:b w:val="false"/>
          <w:i w:val="false"/>
          <w:color w:val="000000"/>
          <w:sz w:val="28"/>
        </w:rPr>
        <w:t>
      1. Группа крови . резус-фактор .</w:t>
      </w:r>
    </w:p>
    <w:bookmarkEnd w:id="2518"/>
    <w:bookmarkStart w:name="z3023" w:id="2519"/>
    <w:p>
      <w:pPr>
        <w:spacing w:after="0"/>
        <w:ind w:left="0"/>
        <w:jc w:val="both"/>
      </w:pPr>
      <w:r>
        <w:rPr>
          <w:rFonts w:ascii="Times New Roman"/>
          <w:b w:val="false"/>
          <w:i w:val="false"/>
          <w:color w:val="000000"/>
          <w:sz w:val="28"/>
        </w:rPr>
        <w:t>
      2. Аллергические реакции . код наименование</w:t>
      </w:r>
    </w:p>
    <w:bookmarkEnd w:id="2519"/>
    <w:bookmarkStart w:name="z3024" w:id="2520"/>
    <w:p>
      <w:pPr>
        <w:spacing w:after="0"/>
        <w:ind w:left="0"/>
        <w:jc w:val="both"/>
      </w:pPr>
      <w:r>
        <w:rPr>
          <w:rFonts w:ascii="Times New Roman"/>
          <w:b w:val="false"/>
          <w:i w:val="false"/>
          <w:color w:val="000000"/>
          <w:sz w:val="28"/>
        </w:rPr>
        <w:t>
      3. Физиологическое состояние пациента (беременность)</w:t>
      </w:r>
    </w:p>
    <w:bookmarkEnd w:id="2520"/>
    <w:bookmarkStart w:name="z3025" w:id="2521"/>
    <w:p>
      <w:pPr>
        <w:spacing w:after="0"/>
        <w:ind w:left="0"/>
        <w:jc w:val="both"/>
      </w:pPr>
      <w:r>
        <w:rPr>
          <w:rFonts w:ascii="Times New Roman"/>
          <w:b w:val="false"/>
          <w:i w:val="false"/>
          <w:color w:val="000000"/>
          <w:sz w:val="28"/>
        </w:rPr>
        <w:t>
      4. Дата проведения и результат скрининга на наследственную патологию новорожденных (фенилкетонурия, врожденный гипотиреоз, аудиологический скрининг)</w:t>
      </w:r>
    </w:p>
    <w:bookmarkEnd w:id="2521"/>
    <w:bookmarkStart w:name="z3026" w:id="2522"/>
    <w:p>
      <w:pPr>
        <w:spacing w:after="0"/>
        <w:ind w:left="0"/>
        <w:jc w:val="both"/>
      </w:pPr>
      <w:r>
        <w:rPr>
          <w:rFonts w:ascii="Times New Roman"/>
          <w:b w:val="false"/>
          <w:i w:val="false"/>
          <w:color w:val="000000"/>
          <w:sz w:val="28"/>
        </w:rPr>
        <w:t>
      5. Вредные привычки и риски для здоровья (при наличии)</w:t>
      </w:r>
    </w:p>
    <w:bookmarkEnd w:id="2522"/>
    <w:bookmarkStart w:name="z3027" w:id="2523"/>
    <w:p>
      <w:pPr>
        <w:spacing w:after="0"/>
        <w:ind w:left="0"/>
        <w:jc w:val="both"/>
      </w:pPr>
      <w:r>
        <w:rPr>
          <w:rFonts w:ascii="Times New Roman"/>
          <w:b w:val="false"/>
          <w:i w:val="false"/>
          <w:color w:val="000000"/>
          <w:sz w:val="28"/>
        </w:rPr>
        <w:t>
      6. Профилактические мероприятия, в том числе профилактические прививки</w:t>
      </w:r>
    </w:p>
    <w:bookmarkEnd w:id="2523"/>
    <w:bookmarkStart w:name="z3028" w:id="2524"/>
    <w:p>
      <w:pPr>
        <w:spacing w:after="0"/>
        <w:ind w:left="0"/>
        <w:jc w:val="both"/>
      </w:pPr>
      <w:r>
        <w:rPr>
          <w:rFonts w:ascii="Times New Roman"/>
          <w:b w:val="false"/>
          <w:i w:val="false"/>
          <w:color w:val="000000"/>
          <w:sz w:val="28"/>
        </w:rPr>
        <w:t>
      7. История болезней и нарушений</w:t>
      </w:r>
    </w:p>
    <w:bookmarkEnd w:id="2524"/>
    <w:bookmarkStart w:name="z3029" w:id="2525"/>
    <w:p>
      <w:pPr>
        <w:spacing w:after="0"/>
        <w:ind w:left="0"/>
        <w:jc w:val="both"/>
      </w:pPr>
      <w:r>
        <w:rPr>
          <w:rFonts w:ascii="Times New Roman"/>
          <w:b w:val="false"/>
          <w:i w:val="false"/>
          <w:color w:val="000000"/>
          <w:sz w:val="28"/>
        </w:rPr>
        <w:t>
      8. Список текущих проблем со здоровьем</w:t>
      </w:r>
    </w:p>
    <w:bookmarkEnd w:id="2525"/>
    <w:bookmarkStart w:name="z3030" w:id="2526"/>
    <w:p>
      <w:pPr>
        <w:spacing w:after="0"/>
        <w:ind w:left="0"/>
        <w:jc w:val="both"/>
      </w:pPr>
      <w:r>
        <w:rPr>
          <w:rFonts w:ascii="Times New Roman"/>
          <w:b w:val="false"/>
          <w:i w:val="false"/>
          <w:color w:val="000000"/>
          <w:sz w:val="28"/>
        </w:rPr>
        <w:t>
      9. Динамическое наблюдение</w:t>
      </w:r>
    </w:p>
    <w:bookmarkEnd w:id="2526"/>
    <w:bookmarkStart w:name="z3031" w:id="2527"/>
    <w:p>
      <w:pPr>
        <w:spacing w:after="0"/>
        <w:ind w:left="0"/>
        <w:jc w:val="both"/>
      </w:pPr>
      <w:r>
        <w:rPr>
          <w:rFonts w:ascii="Times New Roman"/>
          <w:b w:val="false"/>
          <w:i w:val="false"/>
          <w:color w:val="000000"/>
          <w:sz w:val="28"/>
        </w:rPr>
        <w:t>
      10. Группа инвалидности</w:t>
      </w:r>
    </w:p>
    <w:bookmarkEnd w:id="2527"/>
    <w:bookmarkStart w:name="z3032" w:id="2528"/>
    <w:p>
      <w:pPr>
        <w:spacing w:after="0"/>
        <w:ind w:left="0"/>
        <w:jc w:val="both"/>
      </w:pPr>
      <w:r>
        <w:rPr>
          <w:rFonts w:ascii="Times New Roman"/>
          <w:b w:val="false"/>
          <w:i w:val="false"/>
          <w:color w:val="000000"/>
          <w:sz w:val="28"/>
        </w:rPr>
        <w:t>
      11. Список принимаемых в настоящее время лекарственных средств</w:t>
      </w:r>
    </w:p>
    <w:bookmarkEnd w:id="2528"/>
    <w:bookmarkStart w:name="z3033" w:id="2529"/>
    <w:p>
      <w:pPr>
        <w:spacing w:after="0"/>
        <w:ind w:left="0"/>
        <w:jc w:val="both"/>
      </w:pPr>
      <w:r>
        <w:rPr>
          <w:rFonts w:ascii="Times New Roman"/>
          <w:b w:val="false"/>
          <w:i w:val="false"/>
          <w:color w:val="000000"/>
          <w:sz w:val="28"/>
        </w:rPr>
        <w:t>
      12. Антропометрические данные</w:t>
      </w:r>
    </w:p>
    <w:bookmarkEnd w:id="2529"/>
    <w:bookmarkStart w:name="z3034" w:id="2530"/>
    <w:p>
      <w:pPr>
        <w:spacing w:after="0"/>
        <w:ind w:left="0"/>
        <w:jc w:val="both"/>
      </w:pPr>
      <w:r>
        <w:rPr>
          <w:rFonts w:ascii="Times New Roman"/>
          <w:b w:val="false"/>
          <w:i w:val="false"/>
          <w:color w:val="000000"/>
          <w:sz w:val="28"/>
        </w:rPr>
        <w:t>
      13. Оценка риска падения</w:t>
      </w:r>
    </w:p>
    <w:bookmarkEnd w:id="2530"/>
    <w:bookmarkStart w:name="z3035" w:id="2531"/>
    <w:p>
      <w:pPr>
        <w:spacing w:after="0"/>
        <w:ind w:left="0"/>
        <w:jc w:val="both"/>
      </w:pPr>
      <w:r>
        <w:rPr>
          <w:rFonts w:ascii="Times New Roman"/>
          <w:b w:val="false"/>
          <w:i w:val="false"/>
          <w:color w:val="000000"/>
          <w:sz w:val="28"/>
        </w:rPr>
        <w:t>
      14. Оценка боли</w:t>
      </w:r>
    </w:p>
    <w:bookmarkEnd w:id="2531"/>
    <w:bookmarkStart w:name="z3036" w:id="2532"/>
    <w:p>
      <w:pPr>
        <w:spacing w:after="0"/>
        <w:ind w:left="0"/>
        <w:jc w:val="both"/>
      </w:pPr>
      <w:r>
        <w:rPr>
          <w:rFonts w:ascii="Times New Roman"/>
          <w:b w:val="false"/>
          <w:i w:val="false"/>
          <w:color w:val="000000"/>
          <w:sz w:val="28"/>
        </w:rPr>
        <w:t>
      15. Коммуникационный менеджмент (язык общения, жилищно-бытовые условия)</w:t>
      </w:r>
    </w:p>
    <w:bookmarkEnd w:id="2532"/>
    <w:bookmarkStart w:name="z3037" w:id="2533"/>
    <w:p>
      <w:pPr>
        <w:spacing w:after="0"/>
        <w:ind w:left="0"/>
        <w:jc w:val="both"/>
      </w:pPr>
      <w:r>
        <w:rPr>
          <w:rFonts w:ascii="Times New Roman"/>
          <w:b w:val="false"/>
          <w:i w:val="false"/>
          <w:color w:val="000000"/>
          <w:sz w:val="28"/>
        </w:rPr>
        <w:t>
      16. Инструктаж пациента.</w:t>
      </w:r>
    </w:p>
    <w:bookmarkEnd w:id="2533"/>
    <w:bookmarkStart w:name="z3038" w:id="2534"/>
    <w:p>
      <w:pPr>
        <w:spacing w:after="0"/>
        <w:ind w:left="0"/>
        <w:jc w:val="both"/>
      </w:pPr>
      <w:r>
        <w:rPr>
          <w:rFonts w:ascii="Times New Roman"/>
          <w:b w:val="false"/>
          <w:i w:val="false"/>
          <w:color w:val="000000"/>
          <w:sz w:val="28"/>
        </w:rPr>
        <w:t>
      Идентфикатор, Ф.И.О. (при его наличии) врача</w:t>
      </w:r>
    </w:p>
    <w:bookmarkEnd w:id="2534"/>
    <w:bookmarkStart w:name="z3039" w:id="2535"/>
    <w:p>
      <w:pPr>
        <w:spacing w:after="0"/>
        <w:ind w:left="0"/>
        <w:jc w:val="both"/>
      </w:pPr>
      <w:r>
        <w:rPr>
          <w:rFonts w:ascii="Times New Roman"/>
          <w:b w:val="false"/>
          <w:i w:val="false"/>
          <w:color w:val="000000"/>
          <w:sz w:val="28"/>
        </w:rPr>
        <w:t>
      Идентфикатор, Ф.И.О. (при его наличии) среднего медицинского работника</w:t>
      </w:r>
    </w:p>
    <w:bookmarkEnd w:id="2535"/>
    <w:bookmarkStart w:name="z3040" w:id="2536"/>
    <w:p>
      <w:pPr>
        <w:spacing w:after="0"/>
        <w:ind w:left="0"/>
        <w:jc w:val="both"/>
      </w:pPr>
      <w:r>
        <w:rPr>
          <w:rFonts w:ascii="Times New Roman"/>
          <w:b w:val="false"/>
          <w:i w:val="false"/>
          <w:color w:val="000000"/>
          <w:sz w:val="28"/>
        </w:rPr>
        <w:t>
      Индивидуальный план работы с семьей в организациях ПМСП</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74"/>
        <w:gridCol w:w="1076"/>
        <w:gridCol w:w="25"/>
        <w:gridCol w:w="6237"/>
        <w:gridCol w:w="2"/>
        <w:gridCol w:w="345"/>
        <w:gridCol w:w="1503"/>
        <w:gridCol w:w="126"/>
        <w:gridCol w:w="219"/>
        <w:gridCol w:w="13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2537"/>
          <w:p>
            <w:pPr>
              <w:spacing w:after="20"/>
              <w:ind w:left="20"/>
              <w:jc w:val="both"/>
            </w:pPr>
            <w:r>
              <w:rPr>
                <w:rFonts w:ascii="Times New Roman"/>
                <w:b w:val="false"/>
                <w:i w:val="false"/>
                <w:color w:val="000000"/>
                <w:sz w:val="20"/>
              </w:rPr>
              <w:t>
№ Участка</w:t>
            </w:r>
            <w:r>
              <w:br/>
            </w:r>
            <w:r>
              <w:rPr>
                <w:rFonts w:ascii="Times New Roman"/>
                <w:b w:val="false"/>
                <w:i w:val="false"/>
                <w:color w:val="000000"/>
                <w:sz w:val="20"/>
              </w:rPr>
              <w:t>
</w:t>
            </w:r>
          </w:p>
          <w:bookmarkEnd w:id="2537"/>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Ф.И.О. (при его наличии) среднего медицинского работника, направляющей информацию и данные о ребенке и семье</w:t>
            </w:r>
            <w:r>
              <w:br/>
            </w:r>
            <w:r>
              <w:rPr>
                <w:rFonts w:ascii="Times New Roman"/>
                <w:b w:val="false"/>
                <w:i w:val="false"/>
                <w:color w:val="000000"/>
                <w:sz w:val="20"/>
              </w:rPr>
              <w:t>
ID. 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2538"/>
          <w:p>
            <w:pPr>
              <w:spacing w:after="20"/>
              <w:ind w:left="20"/>
              <w:jc w:val="both"/>
            </w:pPr>
            <w:r>
              <w:rPr>
                <w:rFonts w:ascii="Times New Roman"/>
                <w:b w:val="false"/>
                <w:i w:val="false"/>
                <w:color w:val="000000"/>
                <w:sz w:val="20"/>
              </w:rPr>
              <w:t>
Ф.И.О. (при его наличии) социального работника, работающего с семьей</w:t>
            </w:r>
            <w:r>
              <w:br/>
            </w:r>
            <w:r>
              <w:rPr>
                <w:rFonts w:ascii="Times New Roman"/>
                <w:b w:val="false"/>
                <w:i w:val="false"/>
                <w:color w:val="000000"/>
                <w:sz w:val="20"/>
              </w:rPr>
              <w:t>
ID. Ф.И.О. (ПРИ ЕГО НАЛИЧИИ)</w:t>
            </w:r>
          </w:p>
          <w:bookmarkEnd w:id="25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реализации Плана: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семьи: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данные ребенка (детей):</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ребенка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(или ожидаемая 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мужской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женский</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включая детей, вовлеченные в процесс планирования развития семьи (родители/опекуны, родственники, другие члены семьи и т.д.):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 ребенку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государственных органов, НПО, местных социальных служб и т.д., вовлеченные в процесс планирования развития семьи: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3046" w:id="2539"/>
    <w:p>
      <w:pPr>
        <w:spacing w:after="0"/>
        <w:ind w:left="0"/>
        <w:jc w:val="both"/>
      </w:pPr>
      <w:r>
        <w:rPr>
          <w:rFonts w:ascii="Times New Roman"/>
          <w:b w:val="false"/>
          <w:i w:val="false"/>
          <w:color w:val="000000"/>
          <w:sz w:val="28"/>
        </w:rPr>
        <w:t>
      Патронаж новорожденного (младенца) на дому* *в 1 месяц жизни новорожденного проводится 1 раз в 7 дней, после месяца 1 раз в месяц согласно Стандарта организации оказания педиатрической помощи</w:t>
      </w:r>
    </w:p>
    <w:bookmarkEnd w:id="2539"/>
    <w:bookmarkStart w:name="z3047" w:id="2540"/>
    <w:p>
      <w:pPr>
        <w:spacing w:after="0"/>
        <w:ind w:left="0"/>
        <w:jc w:val="both"/>
      </w:pPr>
      <w:r>
        <w:rPr>
          <w:rFonts w:ascii="Times New Roman"/>
          <w:b w:val="false"/>
          <w:i w:val="false"/>
          <w:color w:val="000000"/>
          <w:sz w:val="28"/>
        </w:rPr>
        <w:t>
      Задачи осмотра новорожденного:</w:t>
      </w:r>
    </w:p>
    <w:bookmarkEnd w:id="2540"/>
    <w:bookmarkStart w:name="z3048" w:id="2541"/>
    <w:p>
      <w:pPr>
        <w:spacing w:after="0"/>
        <w:ind w:left="0"/>
        <w:jc w:val="both"/>
      </w:pPr>
      <w:r>
        <w:rPr>
          <w:rFonts w:ascii="Times New Roman"/>
          <w:b w:val="false"/>
          <w:i w:val="false"/>
          <w:color w:val="000000"/>
          <w:sz w:val="28"/>
        </w:rPr>
        <w:t>
      1. удостовериться в нормальной адаптации после рождения</w:t>
      </w:r>
    </w:p>
    <w:bookmarkEnd w:id="2541"/>
    <w:bookmarkStart w:name="z3049" w:id="2542"/>
    <w:p>
      <w:pPr>
        <w:spacing w:after="0"/>
        <w:ind w:left="0"/>
        <w:jc w:val="both"/>
      </w:pPr>
      <w:r>
        <w:rPr>
          <w:rFonts w:ascii="Times New Roman"/>
          <w:b w:val="false"/>
          <w:i w:val="false"/>
          <w:color w:val="000000"/>
          <w:sz w:val="28"/>
        </w:rPr>
        <w:t>
      2. проверить на наличие опасных симптомов</w:t>
      </w:r>
    </w:p>
    <w:bookmarkEnd w:id="2542"/>
    <w:bookmarkStart w:name="z3050" w:id="2543"/>
    <w:p>
      <w:pPr>
        <w:spacing w:after="0"/>
        <w:ind w:left="0"/>
        <w:jc w:val="both"/>
      </w:pPr>
      <w:r>
        <w:rPr>
          <w:rFonts w:ascii="Times New Roman"/>
          <w:b w:val="false"/>
          <w:i w:val="false"/>
          <w:color w:val="000000"/>
          <w:sz w:val="28"/>
        </w:rPr>
        <w:t>
      3. оценить рост и развитие</w:t>
      </w:r>
    </w:p>
    <w:bookmarkEnd w:id="2543"/>
    <w:bookmarkStart w:name="z3051" w:id="2544"/>
    <w:p>
      <w:pPr>
        <w:spacing w:after="0"/>
        <w:ind w:left="0"/>
        <w:jc w:val="both"/>
      </w:pPr>
      <w:r>
        <w:rPr>
          <w:rFonts w:ascii="Times New Roman"/>
          <w:b w:val="false"/>
          <w:i w:val="false"/>
          <w:color w:val="000000"/>
          <w:sz w:val="28"/>
        </w:rPr>
        <w:t>
      4. проверить, нет ли врожденных пороков развития</w:t>
      </w:r>
    </w:p>
    <w:bookmarkEnd w:id="2544"/>
    <w:bookmarkStart w:name="z3052" w:id="2545"/>
    <w:p>
      <w:pPr>
        <w:spacing w:after="0"/>
        <w:ind w:left="0"/>
        <w:jc w:val="both"/>
      </w:pPr>
      <w:r>
        <w:rPr>
          <w:rFonts w:ascii="Times New Roman"/>
          <w:b w:val="false"/>
          <w:i w:val="false"/>
          <w:color w:val="000000"/>
          <w:sz w:val="28"/>
        </w:rPr>
        <w:t xml:space="preserve">
      Дата осмотра </w:t>
      </w:r>
    </w:p>
    <w:bookmarkEnd w:id="2545"/>
    <w:bookmarkStart w:name="z3053" w:id="2546"/>
    <w:p>
      <w:pPr>
        <w:spacing w:after="0"/>
        <w:ind w:left="0"/>
        <w:jc w:val="both"/>
      </w:pPr>
      <w:r>
        <w:rPr>
          <w:rFonts w:ascii="Times New Roman"/>
          <w:b w:val="false"/>
          <w:i w:val="false"/>
          <w:color w:val="000000"/>
          <w:sz w:val="28"/>
        </w:rPr>
        <w:t xml:space="preserve">
      Возраст: . </w:t>
      </w:r>
    </w:p>
    <w:bookmarkEnd w:id="25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4" w:id="2547"/>
    <w:p>
      <w:pPr>
        <w:spacing w:after="0"/>
        <w:ind w:left="0"/>
        <w:jc w:val="both"/>
      </w:pPr>
      <w:r>
        <w:rPr>
          <w:rFonts w:ascii="Times New Roman"/>
          <w:b w:val="false"/>
          <w:i w:val="false"/>
          <w:color w:val="000000"/>
          <w:sz w:val="28"/>
        </w:rPr>
        <w:t xml:space="preserve">
      Температура </w:t>
      </w:r>
    </w:p>
    <w:bookmarkEnd w:id="254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5" w:id="2548"/>
    <w:p>
      <w:pPr>
        <w:spacing w:after="0"/>
        <w:ind w:left="0"/>
        <w:jc w:val="both"/>
      </w:pPr>
      <w:r>
        <w:rPr>
          <w:rFonts w:ascii="Times New Roman"/>
          <w:b w:val="false"/>
          <w:i w:val="false"/>
          <w:color w:val="000000"/>
          <w:sz w:val="28"/>
        </w:rPr>
        <w:t>
      При рождении:</w:t>
      </w:r>
    </w:p>
    <w:bookmarkEnd w:id="2548"/>
    <w:bookmarkStart w:name="z3056" w:id="2549"/>
    <w:p>
      <w:pPr>
        <w:spacing w:after="0"/>
        <w:ind w:left="0"/>
        <w:jc w:val="both"/>
      </w:pPr>
      <w:r>
        <w:rPr>
          <w:rFonts w:ascii="Times New Roman"/>
          <w:b w:val="false"/>
          <w:i w:val="false"/>
          <w:color w:val="000000"/>
          <w:sz w:val="28"/>
        </w:rPr>
        <w:t>
      Вес: кг</w:t>
      </w:r>
    </w:p>
    <w:bookmarkEnd w:id="25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7" w:id="2550"/>
    <w:p>
      <w:pPr>
        <w:spacing w:after="0"/>
        <w:ind w:left="0"/>
        <w:jc w:val="both"/>
      </w:pPr>
      <w:r>
        <w:rPr>
          <w:rFonts w:ascii="Times New Roman"/>
          <w:b w:val="false"/>
          <w:i w:val="false"/>
          <w:color w:val="000000"/>
          <w:sz w:val="28"/>
        </w:rPr>
        <w:t xml:space="preserve">
      Рост см </w:t>
      </w:r>
    </w:p>
    <w:bookmarkEnd w:id="25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8" w:id="2551"/>
    <w:p>
      <w:pPr>
        <w:spacing w:after="0"/>
        <w:ind w:left="0"/>
        <w:jc w:val="both"/>
      </w:pPr>
      <w:r>
        <w:rPr>
          <w:rFonts w:ascii="Times New Roman"/>
          <w:b w:val="false"/>
          <w:i w:val="false"/>
          <w:color w:val="000000"/>
          <w:sz w:val="28"/>
        </w:rPr>
        <w:t xml:space="preserve">
      ИМТ </w:t>
      </w:r>
    </w:p>
    <w:bookmarkEnd w:id="25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9" w:id="2552"/>
    <w:p>
      <w:pPr>
        <w:spacing w:after="0"/>
        <w:ind w:left="0"/>
        <w:jc w:val="both"/>
      </w:pPr>
      <w:r>
        <w:rPr>
          <w:rFonts w:ascii="Times New Roman"/>
          <w:b w:val="false"/>
          <w:i w:val="false"/>
          <w:color w:val="000000"/>
          <w:sz w:val="28"/>
        </w:rPr>
        <w:t xml:space="preserve">
      Окружность головы </w:t>
      </w:r>
    </w:p>
    <w:bookmarkEnd w:id="255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w:t>
      </w:r>
      <w:r>
        <w:br/>
      </w:r>
      <w:r>
        <w:rPr>
          <w:rFonts w:ascii="Times New Roman"/>
          <w:b w:val="false"/>
          <w:i w:val="false"/>
          <w:color w:val="000000"/>
          <w:sz w:val="28"/>
        </w:rPr>
        <w:t>
</w:t>
      </w:r>
    </w:p>
    <w:bookmarkStart w:name="z3060" w:id="2553"/>
    <w:p>
      <w:pPr>
        <w:spacing w:after="0"/>
        <w:ind w:left="0"/>
        <w:jc w:val="both"/>
      </w:pPr>
      <w:r>
        <w:rPr>
          <w:rFonts w:ascii="Times New Roman"/>
          <w:b w:val="false"/>
          <w:i w:val="false"/>
          <w:color w:val="000000"/>
          <w:sz w:val="28"/>
        </w:rPr>
        <w:t>
      Жалобы матери:</w:t>
      </w:r>
    </w:p>
    <w:bookmarkEnd w:id="2553"/>
    <w:bookmarkStart w:name="z3061" w:id="2554"/>
    <w:p>
      <w:pPr>
        <w:spacing w:after="0"/>
        <w:ind w:left="0"/>
        <w:jc w:val="both"/>
      </w:pPr>
      <w:r>
        <w:rPr>
          <w:rFonts w:ascii="Times New Roman"/>
          <w:b w:val="false"/>
          <w:i w:val="false"/>
          <w:color w:val="000000"/>
          <w:sz w:val="28"/>
        </w:rPr>
        <w:t>
      Оцените признаки опасности .</w:t>
      </w:r>
    </w:p>
    <w:bookmarkEnd w:id="2554"/>
    <w:bookmarkStart w:name="z3062" w:id="2555"/>
    <w:p>
      <w:pPr>
        <w:spacing w:after="0"/>
        <w:ind w:left="0"/>
        <w:jc w:val="both"/>
      </w:pPr>
      <w:r>
        <w:rPr>
          <w:rFonts w:ascii="Times New Roman"/>
          <w:b w:val="false"/>
          <w:i w:val="false"/>
          <w:color w:val="000000"/>
          <w:sz w:val="28"/>
        </w:rPr>
        <w:t>
      Анамнез .</w:t>
      </w:r>
    </w:p>
    <w:bookmarkEnd w:id="2555"/>
    <w:bookmarkStart w:name="z3063" w:id="2556"/>
    <w:p>
      <w:pPr>
        <w:spacing w:after="0"/>
        <w:ind w:left="0"/>
        <w:jc w:val="both"/>
      </w:pPr>
      <w:r>
        <w:rPr>
          <w:rFonts w:ascii="Times New Roman"/>
          <w:b w:val="false"/>
          <w:i w:val="false"/>
          <w:color w:val="000000"/>
          <w:sz w:val="28"/>
        </w:rPr>
        <w:t xml:space="preserve">
      Отягощенный анамнез: </w:t>
      </w:r>
    </w:p>
    <w:bookmarkEnd w:id="255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64" w:id="2557"/>
    <w:p>
      <w:pPr>
        <w:spacing w:after="0"/>
        <w:ind w:left="0"/>
        <w:jc w:val="both"/>
      </w:pPr>
      <w:r>
        <w:rPr>
          <w:rFonts w:ascii="Times New Roman"/>
          <w:b w:val="false"/>
          <w:i w:val="false"/>
          <w:color w:val="000000"/>
          <w:sz w:val="28"/>
        </w:rPr>
        <w:t xml:space="preserve">
      Оцените функцию черепно-мозговых нервов (движения языка, движения глаз, наличие глоточного рефлекса); </w:t>
      </w:r>
    </w:p>
    <w:bookmarkEnd w:id="2557"/>
    <w:bookmarkStart w:name="z3065" w:id="2558"/>
    <w:p>
      <w:pPr>
        <w:spacing w:after="0"/>
        <w:ind w:left="0"/>
        <w:jc w:val="both"/>
      </w:pPr>
      <w:r>
        <w:rPr>
          <w:rFonts w:ascii="Times New Roman"/>
          <w:b w:val="false"/>
          <w:i w:val="false"/>
          <w:color w:val="000000"/>
          <w:sz w:val="28"/>
        </w:rPr>
        <w:t xml:space="preserve">
      Проверьте рефлексы (должны быть симметричны): Поисковый; Сосательный; Хватательный; Моро; Автоматической походки </w:t>
      </w:r>
    </w:p>
    <w:bookmarkEnd w:id="2558"/>
    <w:bookmarkStart w:name="z3066" w:id="2559"/>
    <w:p>
      <w:pPr>
        <w:spacing w:after="0"/>
        <w:ind w:left="0"/>
        <w:jc w:val="both"/>
      </w:pPr>
      <w:r>
        <w:rPr>
          <w:rFonts w:ascii="Times New Roman"/>
          <w:b w:val="false"/>
          <w:i w:val="false"/>
          <w:color w:val="000000"/>
          <w:sz w:val="28"/>
        </w:rPr>
        <w:t>
      Осмотр лица: (симметричность, признаки дизморфизма, реакция зрачков на свет, размер, форма, состояние роговицы)</w:t>
      </w:r>
    </w:p>
    <w:bookmarkEnd w:id="2559"/>
    <w:bookmarkStart w:name="z3067" w:id="2560"/>
    <w:p>
      <w:pPr>
        <w:spacing w:after="0"/>
        <w:ind w:left="0"/>
        <w:jc w:val="both"/>
      </w:pPr>
      <w:r>
        <w:rPr>
          <w:rFonts w:ascii="Times New Roman"/>
          <w:b w:val="false"/>
          <w:i w:val="false"/>
          <w:color w:val="000000"/>
          <w:sz w:val="28"/>
        </w:rPr>
        <w:t xml:space="preserve">
      Кожа: (в норме розовая или интенсивно розовая) </w:t>
      </w:r>
    </w:p>
    <w:bookmarkEnd w:id="2560"/>
    <w:bookmarkStart w:name="z3068" w:id="2561"/>
    <w:p>
      <w:pPr>
        <w:spacing w:after="0"/>
        <w:ind w:left="0"/>
        <w:jc w:val="both"/>
      </w:pPr>
      <w:r>
        <w:rPr>
          <w:rFonts w:ascii="Times New Roman"/>
          <w:b w:val="false"/>
          <w:i w:val="false"/>
          <w:color w:val="000000"/>
          <w:sz w:val="28"/>
        </w:rPr>
        <w:t>
      Слизистые ротовой полости ________ конъюнктивы ______________</w:t>
      </w:r>
    </w:p>
    <w:bookmarkEnd w:id="2561"/>
    <w:bookmarkStart w:name="z3069" w:id="2562"/>
    <w:p>
      <w:pPr>
        <w:spacing w:after="0"/>
        <w:ind w:left="0"/>
        <w:jc w:val="both"/>
      </w:pPr>
      <w:r>
        <w:rPr>
          <w:rFonts w:ascii="Times New Roman"/>
          <w:b w:val="false"/>
          <w:i w:val="false"/>
          <w:color w:val="000000"/>
          <w:sz w:val="28"/>
        </w:rPr>
        <w:t>
      Мышечный тонус _______________________________ (в норме гипертонус верхних и нижних конечностей и гипотонус туловища и шеи; руки и ноги ребенка согнуты и прижаты к туловищу, кисти сжаты в кулачок "флексорная поза")</w:t>
      </w:r>
    </w:p>
    <w:bookmarkEnd w:id="2562"/>
    <w:bookmarkStart w:name="z3070" w:id="2563"/>
    <w:p>
      <w:pPr>
        <w:spacing w:after="0"/>
        <w:ind w:left="0"/>
        <w:jc w:val="both"/>
      </w:pPr>
      <w:r>
        <w:rPr>
          <w:rFonts w:ascii="Times New Roman"/>
          <w:b w:val="false"/>
          <w:i w:val="false"/>
          <w:color w:val="000000"/>
          <w:sz w:val="28"/>
        </w:rPr>
        <w:t xml:space="preserve">
      Видимые врожденные пороки </w:t>
      </w:r>
    </w:p>
    <w:bookmarkEnd w:id="2563"/>
    <w:bookmarkStart w:name="z3071" w:id="2564"/>
    <w:p>
      <w:pPr>
        <w:spacing w:after="0"/>
        <w:ind w:left="0"/>
        <w:jc w:val="both"/>
      </w:pPr>
      <w:r>
        <w:rPr>
          <w:rFonts w:ascii="Times New Roman"/>
          <w:b w:val="false"/>
          <w:i w:val="false"/>
          <w:color w:val="000000"/>
          <w:sz w:val="28"/>
        </w:rPr>
        <w:t>
      Костная система __________________________________________________________</w:t>
      </w:r>
    </w:p>
    <w:bookmarkEnd w:id="2564"/>
    <w:bookmarkStart w:name="z3072" w:id="2565"/>
    <w:p>
      <w:pPr>
        <w:spacing w:after="0"/>
        <w:ind w:left="0"/>
        <w:jc w:val="both"/>
      </w:pPr>
      <w:r>
        <w:rPr>
          <w:rFonts w:ascii="Times New Roman"/>
          <w:b w:val="false"/>
          <w:i w:val="false"/>
          <w:color w:val="000000"/>
          <w:sz w:val="28"/>
        </w:rPr>
        <w:t>
      форма головы _____________________швы ________________________________________</w:t>
      </w:r>
    </w:p>
    <w:bookmarkEnd w:id="2565"/>
    <w:bookmarkStart w:name="z3073" w:id="2566"/>
    <w:p>
      <w:pPr>
        <w:spacing w:after="0"/>
        <w:ind w:left="0"/>
        <w:jc w:val="both"/>
      </w:pPr>
      <w:r>
        <w:rPr>
          <w:rFonts w:ascii="Times New Roman"/>
          <w:b w:val="false"/>
          <w:i w:val="false"/>
          <w:color w:val="000000"/>
          <w:sz w:val="28"/>
        </w:rPr>
        <w:t xml:space="preserve">
      большой родничок ____________________ </w:t>
      </w:r>
    </w:p>
    <w:bookmarkEnd w:id="2566"/>
    <w:bookmarkStart w:name="z3074" w:id="2567"/>
    <w:p>
      <w:pPr>
        <w:spacing w:after="0"/>
        <w:ind w:left="0"/>
        <w:jc w:val="both"/>
      </w:pPr>
      <w:r>
        <w:rPr>
          <w:rFonts w:ascii="Times New Roman"/>
          <w:b w:val="false"/>
          <w:i w:val="false"/>
          <w:color w:val="000000"/>
          <w:sz w:val="28"/>
        </w:rPr>
        <w:t>
      малый родничок___________________________</w:t>
      </w:r>
    </w:p>
    <w:bookmarkEnd w:id="2567"/>
    <w:bookmarkStart w:name="z3075" w:id="2568"/>
    <w:p>
      <w:pPr>
        <w:spacing w:after="0"/>
        <w:ind w:left="0"/>
        <w:jc w:val="both"/>
      </w:pPr>
      <w:r>
        <w:rPr>
          <w:rFonts w:ascii="Times New Roman"/>
          <w:b w:val="false"/>
          <w:i w:val="false"/>
          <w:color w:val="000000"/>
          <w:sz w:val="28"/>
        </w:rPr>
        <w:t xml:space="preserve">
      оцените суставы: ___________________________________ движения, размер, симметричность, нет ли повреждения плечевого сплетения, ключицы на предмет перелома; нет ли врожденного вывиха бедра, деформация стопы </w:t>
      </w:r>
    </w:p>
    <w:bookmarkEnd w:id="2568"/>
    <w:bookmarkStart w:name="z3076" w:id="2569"/>
    <w:p>
      <w:pPr>
        <w:spacing w:after="0"/>
        <w:ind w:left="0"/>
        <w:jc w:val="both"/>
      </w:pPr>
      <w:r>
        <w:rPr>
          <w:rFonts w:ascii="Times New Roman"/>
          <w:b w:val="false"/>
          <w:i w:val="false"/>
          <w:color w:val="000000"/>
          <w:sz w:val="28"/>
        </w:rPr>
        <w:t xml:space="preserve">
      Органы дыхания: _____________________________________ </w:t>
      </w:r>
    </w:p>
    <w:bookmarkEnd w:id="2569"/>
    <w:bookmarkStart w:name="z3077" w:id="2570"/>
    <w:p>
      <w:pPr>
        <w:spacing w:after="0"/>
        <w:ind w:left="0"/>
        <w:jc w:val="both"/>
      </w:pPr>
      <w:r>
        <w:rPr>
          <w:rFonts w:ascii="Times New Roman"/>
          <w:b w:val="false"/>
          <w:i w:val="false"/>
          <w:color w:val="000000"/>
          <w:sz w:val="28"/>
        </w:rPr>
        <w:t>
      Частота дыхания (ЧД ) _____________ (в норме 30 - 60/мин)</w:t>
      </w:r>
    </w:p>
    <w:bookmarkEnd w:id="2570"/>
    <w:bookmarkStart w:name="z3078" w:id="2571"/>
    <w:p>
      <w:pPr>
        <w:spacing w:after="0"/>
        <w:ind w:left="0"/>
        <w:jc w:val="both"/>
      </w:pPr>
      <w:r>
        <w:rPr>
          <w:rFonts w:ascii="Times New Roman"/>
          <w:b w:val="false"/>
          <w:i w:val="false"/>
          <w:color w:val="000000"/>
          <w:sz w:val="28"/>
        </w:rPr>
        <w:t xml:space="preserve">
      Органы ССС: частота сердечных сокращений (ЧСС)_____________ (в норме более 100 /мин); Сердечный ритм ________________________; Сердечные шумы _______________; Пальпация бедренного пульса_______________________ (в норме симметрично с двух сторон) </w:t>
      </w:r>
    </w:p>
    <w:bookmarkEnd w:id="2571"/>
    <w:bookmarkStart w:name="z3079" w:id="2572"/>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bookmarkEnd w:id="2572"/>
    <w:bookmarkStart w:name="z3080" w:id="2573"/>
    <w:p>
      <w:pPr>
        <w:spacing w:after="0"/>
        <w:ind w:left="0"/>
        <w:jc w:val="both"/>
      </w:pPr>
      <w:r>
        <w:rPr>
          <w:rFonts w:ascii="Times New Roman"/>
          <w:b w:val="false"/>
          <w:i w:val="false"/>
          <w:color w:val="000000"/>
          <w:sz w:val="28"/>
        </w:rPr>
        <w:t>
      Половые органы (грыжи, признаки половой двойственности) ____________________ Пуповина_______________________________________________________ (пуповинный остаток начинает спадаться в пер-вые сутки после рождения, затем подсыхает и отпадает обычно после 7-10 дня, не требует дополнительной обработки при условии содержания в чистоте)</w:t>
      </w:r>
    </w:p>
    <w:bookmarkEnd w:id="2573"/>
    <w:bookmarkStart w:name="z3081" w:id="2574"/>
    <w:p>
      <w:pPr>
        <w:spacing w:after="0"/>
        <w:ind w:left="0"/>
        <w:jc w:val="both"/>
      </w:pPr>
      <w:r>
        <w:rPr>
          <w:rFonts w:ascii="Times New Roman"/>
          <w:b w:val="false"/>
          <w:i w:val="false"/>
          <w:color w:val="000000"/>
          <w:sz w:val="28"/>
        </w:rPr>
        <w:t xml:space="preserve">
      Мочеиспускание _________________ (в норме частота не менее 6 раз при адекватном вскармливании); </w:t>
      </w:r>
    </w:p>
    <w:bookmarkEnd w:id="2574"/>
    <w:bookmarkStart w:name="z3082" w:id="2575"/>
    <w:p>
      <w:pPr>
        <w:spacing w:after="0"/>
        <w:ind w:left="0"/>
        <w:jc w:val="both"/>
      </w:pPr>
      <w:r>
        <w:rPr>
          <w:rFonts w:ascii="Times New Roman"/>
          <w:b w:val="false"/>
          <w:i w:val="false"/>
          <w:color w:val="000000"/>
          <w:sz w:val="28"/>
        </w:rPr>
        <w:t>
      Стул ______________________ (в норме золотисто-желтый, кашицеобразный, с кисловатым запахом)</w:t>
      </w:r>
    </w:p>
    <w:bookmarkEnd w:id="2575"/>
    <w:bookmarkStart w:name="z3083" w:id="2576"/>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2576"/>
    <w:bookmarkStart w:name="z3084" w:id="2577"/>
    <w:p>
      <w:pPr>
        <w:spacing w:after="0"/>
        <w:ind w:left="0"/>
        <w:jc w:val="both"/>
      </w:pPr>
      <w:r>
        <w:rPr>
          <w:rFonts w:ascii="Times New Roman"/>
          <w:b w:val="false"/>
          <w:i w:val="false"/>
          <w:color w:val="000000"/>
          <w:sz w:val="28"/>
        </w:rPr>
        <w:t xml:space="preserve">
      • Есть ли у Вас трудности при кормлении? </w:t>
      </w:r>
    </w:p>
    <w:bookmarkEnd w:id="25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85" w:id="2578"/>
    <w:p>
      <w:pPr>
        <w:spacing w:after="0"/>
        <w:ind w:left="0"/>
        <w:jc w:val="both"/>
      </w:pPr>
      <w:r>
        <w:rPr>
          <w:rFonts w:ascii="Times New Roman"/>
          <w:b w:val="false"/>
          <w:i w:val="false"/>
          <w:color w:val="000000"/>
          <w:sz w:val="28"/>
        </w:rPr>
        <w:t xml:space="preserve">
      • Ребенок кормится грудью? </w:t>
      </w:r>
    </w:p>
    <w:bookmarkEnd w:id="257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86" w:id="2579"/>
    <w:p>
      <w:pPr>
        <w:spacing w:after="0"/>
        <w:ind w:left="0"/>
        <w:jc w:val="both"/>
      </w:pPr>
      <w:r>
        <w:rPr>
          <w:rFonts w:ascii="Times New Roman"/>
          <w:b w:val="false"/>
          <w:i w:val="false"/>
          <w:color w:val="000000"/>
          <w:sz w:val="28"/>
        </w:rPr>
        <w:t>
      • Если Да, сколько раз за 24 часа? _______ раз</w:t>
      </w:r>
    </w:p>
    <w:bookmarkEnd w:id="2579"/>
    <w:bookmarkStart w:name="z3087" w:id="2580"/>
    <w:p>
      <w:pPr>
        <w:spacing w:after="0"/>
        <w:ind w:left="0"/>
        <w:jc w:val="both"/>
      </w:pPr>
      <w:r>
        <w:rPr>
          <w:rFonts w:ascii="Times New Roman"/>
          <w:b w:val="false"/>
          <w:i w:val="false"/>
          <w:color w:val="000000"/>
          <w:sz w:val="28"/>
        </w:rPr>
        <w:t xml:space="preserve">
      • Вы кормите грудью ночью? </w:t>
      </w:r>
    </w:p>
    <w:bookmarkEnd w:id="258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88" w:id="2581"/>
    <w:p>
      <w:pPr>
        <w:spacing w:after="0"/>
        <w:ind w:left="0"/>
        <w:jc w:val="both"/>
      </w:pPr>
      <w:r>
        <w:rPr>
          <w:rFonts w:ascii="Times New Roman"/>
          <w:b w:val="false"/>
          <w:i w:val="false"/>
          <w:color w:val="000000"/>
          <w:sz w:val="28"/>
        </w:rPr>
        <w:t xml:space="preserve">
      • Получает ли ребенок другую пищу или жидкости? </w:t>
      </w:r>
    </w:p>
    <w:bookmarkEnd w:id="258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89" w:id="2582"/>
    <w:p>
      <w:pPr>
        <w:spacing w:after="0"/>
        <w:ind w:left="0"/>
        <w:jc w:val="both"/>
      </w:pPr>
      <w:r>
        <w:rPr>
          <w:rFonts w:ascii="Times New Roman"/>
          <w:b w:val="false"/>
          <w:i w:val="false"/>
          <w:color w:val="000000"/>
          <w:sz w:val="28"/>
        </w:rPr>
        <w:t>
      • Если Да, как часто? ____________ раз в сутки и чем</w:t>
      </w:r>
    </w:p>
    <w:bookmarkEnd w:id="2582"/>
    <w:bookmarkStart w:name="z3090" w:id="2583"/>
    <w:p>
      <w:pPr>
        <w:spacing w:after="0"/>
        <w:ind w:left="0"/>
        <w:jc w:val="both"/>
      </w:pPr>
      <w:r>
        <w:rPr>
          <w:rFonts w:ascii="Times New Roman"/>
          <w:b w:val="false"/>
          <w:i w:val="false"/>
          <w:color w:val="000000"/>
          <w:sz w:val="28"/>
        </w:rPr>
        <w:t>
      Пользуетесь при кормлении: .</w:t>
      </w:r>
    </w:p>
    <w:bookmarkEnd w:id="2583"/>
    <w:bookmarkStart w:name="z3091" w:id="2584"/>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2584"/>
    <w:bookmarkStart w:name="z3092" w:id="2585"/>
    <w:p>
      <w:pPr>
        <w:spacing w:after="0"/>
        <w:ind w:left="0"/>
        <w:jc w:val="both"/>
      </w:pPr>
      <w:r>
        <w:rPr>
          <w:rFonts w:ascii="Times New Roman"/>
          <w:b w:val="false"/>
          <w:i w:val="false"/>
          <w:color w:val="000000"/>
          <w:sz w:val="28"/>
        </w:rPr>
        <w:t>
      Оцените кормление грудью:</w:t>
      </w:r>
    </w:p>
    <w:bookmarkEnd w:id="2585"/>
    <w:bookmarkStart w:name="z3093" w:id="2586"/>
    <w:p>
      <w:pPr>
        <w:spacing w:after="0"/>
        <w:ind w:left="0"/>
        <w:jc w:val="both"/>
      </w:pPr>
      <w:r>
        <w:rPr>
          <w:rFonts w:ascii="Times New Roman"/>
          <w:b w:val="false"/>
          <w:i w:val="false"/>
          <w:color w:val="000000"/>
          <w:sz w:val="28"/>
        </w:rPr>
        <w:t>
      Кормился ли младенец грудью в течение последнего часа?</w:t>
      </w:r>
    </w:p>
    <w:bookmarkEnd w:id="2586"/>
    <w:bookmarkStart w:name="z3094" w:id="2587"/>
    <w:p>
      <w:pPr>
        <w:spacing w:after="0"/>
        <w:ind w:left="0"/>
        <w:jc w:val="both"/>
      </w:pPr>
      <w:r>
        <w:rPr>
          <w:rFonts w:ascii="Times New Roman"/>
          <w:b w:val="false"/>
          <w:i w:val="false"/>
          <w:color w:val="000000"/>
          <w:sz w:val="28"/>
        </w:rPr>
        <w:t>
      Если младенца не кормили в течение последнего часа, попросите мать приложить его к груди. Наблюдайте за кормлением 4 минуты.</w:t>
      </w:r>
    </w:p>
    <w:bookmarkEnd w:id="2587"/>
    <w:bookmarkStart w:name="z3095" w:id="2588"/>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bookmarkEnd w:id="2588"/>
    <w:bookmarkStart w:name="z3096" w:id="2589"/>
    <w:p>
      <w:pPr>
        <w:spacing w:after="0"/>
        <w:ind w:left="0"/>
        <w:jc w:val="both"/>
      </w:pPr>
      <w:r>
        <w:rPr>
          <w:rFonts w:ascii="Times New Roman"/>
          <w:b w:val="false"/>
          <w:i w:val="false"/>
          <w:color w:val="000000"/>
          <w:sz w:val="28"/>
        </w:rPr>
        <w:t xml:space="preserve">
      - Подбородок касается груди </w:t>
      </w:r>
    </w:p>
    <w:bookmarkEnd w:id="258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97" w:id="2590"/>
    <w:p>
      <w:pPr>
        <w:spacing w:after="0"/>
        <w:ind w:left="0"/>
        <w:jc w:val="both"/>
      </w:pPr>
      <w:r>
        <w:rPr>
          <w:rFonts w:ascii="Times New Roman"/>
          <w:b w:val="false"/>
          <w:i w:val="false"/>
          <w:color w:val="000000"/>
          <w:sz w:val="28"/>
        </w:rPr>
        <w:t xml:space="preserve">
      - Рот широко раскрыт </w:t>
      </w:r>
    </w:p>
    <w:bookmarkEnd w:id="259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98" w:id="2591"/>
    <w:p>
      <w:pPr>
        <w:spacing w:after="0"/>
        <w:ind w:left="0"/>
        <w:jc w:val="both"/>
      </w:pPr>
      <w:r>
        <w:rPr>
          <w:rFonts w:ascii="Times New Roman"/>
          <w:b w:val="false"/>
          <w:i w:val="false"/>
          <w:color w:val="000000"/>
          <w:sz w:val="28"/>
        </w:rPr>
        <w:t xml:space="preserve">
      - Нижняя губа вывернута наружу </w:t>
      </w:r>
    </w:p>
    <w:bookmarkEnd w:id="259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099" w:id="2592"/>
    <w:p>
      <w:pPr>
        <w:spacing w:after="0"/>
        <w:ind w:left="0"/>
        <w:jc w:val="both"/>
      </w:pPr>
      <w:r>
        <w:rPr>
          <w:rFonts w:ascii="Times New Roman"/>
          <w:b w:val="false"/>
          <w:i w:val="false"/>
          <w:color w:val="000000"/>
          <w:sz w:val="28"/>
        </w:rPr>
        <w:t xml:space="preserve">
      - Большая часть ареолы видна сверху, а не снизу рта </w:t>
      </w:r>
    </w:p>
    <w:bookmarkEnd w:id="259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100" w:id="2593"/>
    <w:p>
      <w:pPr>
        <w:spacing w:after="0"/>
        <w:ind w:left="0"/>
        <w:jc w:val="both"/>
      </w:pPr>
      <w:r>
        <w:rPr>
          <w:rFonts w:ascii="Times New Roman"/>
          <w:b w:val="false"/>
          <w:i w:val="false"/>
          <w:color w:val="000000"/>
          <w:sz w:val="28"/>
        </w:rPr>
        <w:t>
      .</w:t>
      </w:r>
    </w:p>
    <w:bookmarkEnd w:id="2593"/>
    <w:bookmarkStart w:name="z3101" w:id="2594"/>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 .</w:t>
      </w:r>
    </w:p>
    <w:bookmarkEnd w:id="2594"/>
    <w:bookmarkStart w:name="z3102" w:id="2595"/>
    <w:p>
      <w:pPr>
        <w:spacing w:after="0"/>
        <w:ind w:left="0"/>
        <w:jc w:val="both"/>
      </w:pPr>
      <w:r>
        <w:rPr>
          <w:rFonts w:ascii="Times New Roman"/>
          <w:b w:val="false"/>
          <w:i w:val="false"/>
          <w:color w:val="000000"/>
          <w:sz w:val="28"/>
        </w:rPr>
        <w:t xml:space="preserve">
      - Ищите язвы или белые пятна во рту (молочница) </w:t>
      </w:r>
    </w:p>
    <w:bookmarkEnd w:id="25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103" w:id="2596"/>
    <w:p>
      <w:pPr>
        <w:spacing w:after="0"/>
        <w:ind w:left="0"/>
        <w:jc w:val="both"/>
      </w:pPr>
      <w:r>
        <w:rPr>
          <w:rFonts w:ascii="Times New Roman"/>
          <w:b w:val="false"/>
          <w:i w:val="false"/>
          <w:color w:val="000000"/>
          <w:sz w:val="28"/>
        </w:rPr>
        <w:t>
      Оцените уход в целях развития:</w:t>
      </w:r>
    </w:p>
    <w:bookmarkEnd w:id="2596"/>
    <w:bookmarkStart w:name="z3104" w:id="2597"/>
    <w:p>
      <w:pPr>
        <w:spacing w:after="0"/>
        <w:ind w:left="0"/>
        <w:jc w:val="both"/>
      </w:pPr>
      <w:r>
        <w:rPr>
          <w:rFonts w:ascii="Times New Roman"/>
          <w:b w:val="false"/>
          <w:i w:val="false"/>
          <w:color w:val="000000"/>
          <w:sz w:val="28"/>
        </w:rPr>
        <w:t>
      - Как Вы играете с Вашим ребенком?</w:t>
      </w:r>
    </w:p>
    <w:bookmarkEnd w:id="2597"/>
    <w:bookmarkStart w:name="z3105" w:id="2598"/>
    <w:p>
      <w:pPr>
        <w:spacing w:after="0"/>
        <w:ind w:left="0"/>
        <w:jc w:val="both"/>
      </w:pPr>
      <w:r>
        <w:rPr>
          <w:rFonts w:ascii="Times New Roman"/>
          <w:b w:val="false"/>
          <w:i w:val="false"/>
          <w:color w:val="000000"/>
          <w:sz w:val="28"/>
        </w:rPr>
        <w:t>
      - Как Вы общаетесь с Вашим ребенком?</w:t>
      </w:r>
    </w:p>
    <w:bookmarkEnd w:id="2598"/>
    <w:bookmarkStart w:name="z3106" w:id="2599"/>
    <w:p>
      <w:pPr>
        <w:spacing w:after="0"/>
        <w:ind w:left="0"/>
        <w:jc w:val="left"/>
      </w:pPr>
      <w:r>
        <w:rPr>
          <w:rFonts w:ascii="Times New Roman"/>
          <w:b/>
          <w:i w:val="false"/>
          <w:color w:val="000000"/>
        </w:rPr>
        <w:t xml:space="preserve">                          Проблемы развития</w:t>
      </w:r>
    </w:p>
    <w:bookmarkEnd w:id="2599"/>
    <w:bookmarkStart w:name="z3107" w:id="2600"/>
    <w:p>
      <w:pPr>
        <w:spacing w:after="0"/>
        <w:ind w:left="0"/>
        <w:jc w:val="both"/>
      </w:pPr>
      <w:r>
        <w:rPr>
          <w:rFonts w:ascii="Times New Roman"/>
          <w:b w:val="false"/>
          <w:i w:val="false"/>
          <w:color w:val="000000"/>
          <w:sz w:val="28"/>
        </w:rPr>
        <w:t>
      Проверьте прививочный статус младенца:</w:t>
      </w:r>
    </w:p>
    <w:bookmarkEnd w:id="2600"/>
    <w:bookmarkStart w:name="z3108" w:id="2601"/>
    <w:p>
      <w:pPr>
        <w:spacing w:after="0"/>
        <w:ind w:left="0"/>
        <w:jc w:val="both"/>
      </w:pPr>
      <w:r>
        <w:rPr>
          <w:rFonts w:ascii="Times New Roman"/>
          <w:b w:val="false"/>
          <w:i w:val="false"/>
          <w:color w:val="000000"/>
          <w:sz w:val="28"/>
        </w:rPr>
        <w:t>
      Подчеркните прививки, которые ребенок должен получить сегодня:</w:t>
      </w:r>
    </w:p>
    <w:bookmarkEnd w:id="2601"/>
    <w:bookmarkStart w:name="z3109" w:id="2602"/>
    <w:p>
      <w:pPr>
        <w:spacing w:after="0"/>
        <w:ind w:left="0"/>
        <w:jc w:val="both"/>
      </w:pPr>
      <w:r>
        <w:rPr>
          <w:rFonts w:ascii="Times New Roman"/>
          <w:b w:val="false"/>
          <w:i w:val="false"/>
          <w:color w:val="000000"/>
          <w:sz w:val="28"/>
        </w:rPr>
        <w:t xml:space="preserve">
      </w:t>
      </w:r>
    </w:p>
    <w:bookmarkEnd w:id="260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Гепатит В 1- 0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БЦЖ__________</w:t>
      </w:r>
      <w:r>
        <w:br/>
      </w:r>
      <w:r>
        <w:rPr>
          <w:rFonts w:ascii="Times New Roman"/>
          <w:b w:val="false"/>
          <w:i w:val="false"/>
          <w:color w:val="000000"/>
          <w:sz w:val="28"/>
        </w:rPr>
        <w:t>
</w:t>
      </w:r>
    </w:p>
    <w:bookmarkStart w:name="z3110" w:id="2603"/>
    <w:p>
      <w:pPr>
        <w:spacing w:after="0"/>
        <w:ind w:left="0"/>
        <w:jc w:val="both"/>
      </w:pPr>
      <w:r>
        <w:rPr>
          <w:rFonts w:ascii="Times New Roman"/>
          <w:b w:val="false"/>
          <w:i w:val="false"/>
          <w:color w:val="000000"/>
          <w:sz w:val="28"/>
        </w:rPr>
        <w:t xml:space="preserve">
      Визит для следующей прививки </w:t>
      </w:r>
    </w:p>
    <w:bookmarkEnd w:id="2603"/>
    <w:bookmarkStart w:name="z3111" w:id="2604"/>
    <w:p>
      <w:pPr>
        <w:spacing w:after="0"/>
        <w:ind w:left="0"/>
        <w:jc w:val="both"/>
      </w:pPr>
      <w:r>
        <w:rPr>
          <w:rFonts w:ascii="Times New Roman"/>
          <w:b w:val="false"/>
          <w:i w:val="false"/>
          <w:color w:val="000000"/>
          <w:sz w:val="28"/>
        </w:rPr>
        <w:t xml:space="preserve">
      ОЦЕНКА УХОДА: Наличие детской кроватки, предметов ухода, одежды ребенка </w:t>
      </w:r>
    </w:p>
    <w:bookmarkEnd w:id="2604"/>
    <w:bookmarkStart w:name="z3112" w:id="2605"/>
    <w:p>
      <w:pPr>
        <w:spacing w:after="0"/>
        <w:ind w:left="0"/>
        <w:jc w:val="both"/>
      </w:pPr>
      <w:r>
        <w:rPr>
          <w:rFonts w:ascii="Times New Roman"/>
          <w:b w:val="false"/>
          <w:i w:val="false"/>
          <w:color w:val="000000"/>
          <w:sz w:val="28"/>
        </w:rPr>
        <w:t xml:space="preserve">
      Гигиена помещения (регулярность влажной уборки, курение в комнате, светлое, теплое помещение - t не менее 25 °С) </w:t>
      </w:r>
    </w:p>
    <w:bookmarkEnd w:id="2605"/>
    <w:bookmarkStart w:name="z3113" w:id="2606"/>
    <w:p>
      <w:pPr>
        <w:spacing w:after="0"/>
        <w:ind w:left="0"/>
        <w:jc w:val="both"/>
      </w:pPr>
      <w:r>
        <w:rPr>
          <w:rFonts w:ascii="Times New Roman"/>
          <w:b w:val="false"/>
          <w:i w:val="false"/>
          <w:color w:val="000000"/>
          <w:sz w:val="28"/>
        </w:rPr>
        <w:t xml:space="preserve">
      Гигиена ребенка </w:t>
      </w:r>
    </w:p>
    <w:bookmarkEnd w:id="2606"/>
    <w:bookmarkStart w:name="z3114" w:id="2607"/>
    <w:p>
      <w:pPr>
        <w:spacing w:after="0"/>
        <w:ind w:left="0"/>
        <w:jc w:val="left"/>
      </w:pPr>
      <w:r>
        <w:rPr>
          <w:rFonts w:ascii="Times New Roman"/>
          <w:b/>
          <w:i w:val="false"/>
          <w:color w:val="000000"/>
        </w:rPr>
        <w:t xml:space="preserve">                          Проблемы ухода</w:t>
      </w:r>
    </w:p>
    <w:bookmarkEnd w:id="2607"/>
    <w:bookmarkStart w:name="z3115" w:id="2608"/>
    <w:p>
      <w:pPr>
        <w:spacing w:after="0"/>
        <w:ind w:left="0"/>
        <w:jc w:val="both"/>
      </w:pPr>
      <w:r>
        <w:rPr>
          <w:rFonts w:ascii="Times New Roman"/>
          <w:b w:val="false"/>
          <w:i w:val="false"/>
          <w:color w:val="000000"/>
          <w:sz w:val="28"/>
        </w:rPr>
        <w:t>
      Оценка здоровья матери:</w:t>
      </w:r>
    </w:p>
    <w:bookmarkEnd w:id="2608"/>
    <w:bookmarkStart w:name="z3116" w:id="2609"/>
    <w:p>
      <w:pPr>
        <w:spacing w:after="0"/>
        <w:ind w:left="0"/>
        <w:jc w:val="both"/>
      </w:pPr>
      <w:r>
        <w:rPr>
          <w:rFonts w:ascii="Times New Roman"/>
          <w:b w:val="false"/>
          <w:i w:val="false"/>
          <w:color w:val="000000"/>
          <w:sz w:val="28"/>
        </w:rPr>
        <w:t>
      1. Осмотр молочных желез:</w:t>
      </w:r>
    </w:p>
    <w:bookmarkEnd w:id="2609"/>
    <w:bookmarkStart w:name="z3117" w:id="2610"/>
    <w:p>
      <w:pPr>
        <w:spacing w:after="0"/>
        <w:ind w:left="0"/>
        <w:jc w:val="both"/>
      </w:pPr>
      <w:r>
        <w:rPr>
          <w:rFonts w:ascii="Times New Roman"/>
          <w:b w:val="false"/>
          <w:i w:val="false"/>
          <w:color w:val="000000"/>
          <w:sz w:val="28"/>
        </w:rPr>
        <w:t>
      Проблемы</w:t>
      </w:r>
    </w:p>
    <w:bookmarkEnd w:id="2610"/>
    <w:bookmarkStart w:name="z3118" w:id="2611"/>
    <w:p>
      <w:pPr>
        <w:spacing w:after="0"/>
        <w:ind w:left="0"/>
        <w:jc w:val="both"/>
      </w:pPr>
      <w:r>
        <w:rPr>
          <w:rFonts w:ascii="Times New Roman"/>
          <w:b w:val="false"/>
          <w:i w:val="false"/>
          <w:color w:val="000000"/>
          <w:sz w:val="28"/>
        </w:rPr>
        <w:t>
      2. Симптомы послеродовой депрессии (обращать внимание при каждом визите):</w:t>
      </w:r>
    </w:p>
    <w:bookmarkEnd w:id="2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9"/>
        <w:gridCol w:w="6451"/>
      </w:tblGrid>
      <w:tr>
        <w:trPr>
          <w:trHeight w:val="30" w:hRule="atLeast"/>
        </w:trPr>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612"/>
          <w:p>
            <w:pPr>
              <w:spacing w:after="20"/>
              <w:ind w:left="20"/>
              <w:jc w:val="both"/>
            </w:pPr>
            <w:r>
              <w:rPr>
                <w:rFonts w:ascii="Times New Roman"/>
                <w:b w:val="false"/>
                <w:i w:val="false"/>
                <w:color w:val="000000"/>
                <w:sz w:val="20"/>
              </w:rPr>
              <w:t>
1. глубокая тревожность и беспокойство</w:t>
            </w:r>
            <w:r>
              <w:br/>
            </w:r>
            <w:r>
              <w:rPr>
                <w:rFonts w:ascii="Times New Roman"/>
                <w:b w:val="false"/>
                <w:i w:val="false"/>
                <w:color w:val="000000"/>
                <w:sz w:val="20"/>
              </w:rPr>
              <w:t>
</w:t>
            </w:r>
            <w:r>
              <w:rPr>
                <w:rFonts w:ascii="Times New Roman"/>
                <w:b w:val="false"/>
                <w:i w:val="false"/>
                <w:color w:val="000000"/>
                <w:sz w:val="20"/>
              </w:rPr>
              <w:t>2. глубокая печаль</w:t>
            </w:r>
            <w:r>
              <w:br/>
            </w:r>
            <w:r>
              <w:rPr>
                <w:rFonts w:ascii="Times New Roman"/>
                <w:b w:val="false"/>
                <w:i w:val="false"/>
                <w:color w:val="000000"/>
                <w:sz w:val="20"/>
              </w:rPr>
              <w:t>
</w:t>
            </w:r>
            <w:r>
              <w:rPr>
                <w:rFonts w:ascii="Times New Roman"/>
                <w:b w:val="false"/>
                <w:i w:val="false"/>
                <w:color w:val="000000"/>
                <w:sz w:val="20"/>
              </w:rPr>
              <w:t>3. частые слезы</w:t>
            </w:r>
            <w:r>
              <w:br/>
            </w:r>
            <w:r>
              <w:rPr>
                <w:rFonts w:ascii="Times New Roman"/>
                <w:b w:val="false"/>
                <w:i w:val="false"/>
                <w:color w:val="000000"/>
                <w:sz w:val="20"/>
              </w:rPr>
              <w:t>
</w:t>
            </w:r>
            <w:r>
              <w:rPr>
                <w:rFonts w:ascii="Times New Roman"/>
                <w:b w:val="false"/>
                <w:i w:val="false"/>
                <w:color w:val="000000"/>
                <w:sz w:val="20"/>
              </w:rPr>
              <w:t>4. ощущение неспособности заботиться о ребенке</w:t>
            </w:r>
            <w:r>
              <w:br/>
            </w:r>
            <w:r>
              <w:rPr>
                <w:rFonts w:ascii="Times New Roman"/>
                <w:b w:val="false"/>
                <w:i w:val="false"/>
                <w:color w:val="000000"/>
                <w:sz w:val="20"/>
              </w:rPr>
              <w:t>
</w:t>
            </w:r>
            <w:r>
              <w:rPr>
                <w:rFonts w:ascii="Times New Roman"/>
                <w:b w:val="false"/>
                <w:i w:val="false"/>
                <w:color w:val="000000"/>
                <w:sz w:val="20"/>
              </w:rPr>
              <w:t>5. чувство вины</w:t>
            </w:r>
            <w:r>
              <w:br/>
            </w:r>
            <w:r>
              <w:rPr>
                <w:rFonts w:ascii="Times New Roman"/>
                <w:b w:val="false"/>
                <w:i w:val="false"/>
                <w:color w:val="000000"/>
                <w:sz w:val="20"/>
              </w:rPr>
              <w:t>
</w:t>
            </w:r>
            <w:r>
              <w:rPr>
                <w:rFonts w:ascii="Times New Roman"/>
                <w:b w:val="false"/>
                <w:i w:val="false"/>
                <w:color w:val="000000"/>
                <w:sz w:val="20"/>
              </w:rPr>
              <w:t>6. приступы паники</w:t>
            </w:r>
            <w:r>
              <w:br/>
            </w:r>
            <w:r>
              <w:rPr>
                <w:rFonts w:ascii="Times New Roman"/>
                <w:b w:val="false"/>
                <w:i w:val="false"/>
                <w:color w:val="000000"/>
                <w:sz w:val="20"/>
              </w:rPr>
              <w:t>
7. стресс и раздражительность</w:t>
            </w:r>
          </w:p>
          <w:bookmarkEnd w:id="2612"/>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613"/>
          <w:p>
            <w:pPr>
              <w:spacing w:after="20"/>
              <w:ind w:left="20"/>
              <w:jc w:val="both"/>
            </w:pPr>
            <w:r>
              <w:rPr>
                <w:rFonts w:ascii="Times New Roman"/>
                <w:b w:val="false"/>
                <w:i w:val="false"/>
                <w:color w:val="000000"/>
                <w:sz w:val="20"/>
              </w:rPr>
              <w:t>
8. утомляемость и недостаток энергии</w:t>
            </w:r>
            <w:r>
              <w:br/>
            </w:r>
            <w:r>
              <w:rPr>
                <w:rFonts w:ascii="Times New Roman"/>
                <w:b w:val="false"/>
                <w:i w:val="false"/>
                <w:color w:val="000000"/>
                <w:sz w:val="20"/>
              </w:rPr>
              <w:t>
</w:t>
            </w:r>
            <w:r>
              <w:rPr>
                <w:rFonts w:ascii="Times New Roman"/>
                <w:b w:val="false"/>
                <w:i w:val="false"/>
                <w:color w:val="000000"/>
                <w:sz w:val="20"/>
              </w:rPr>
              <w:t>9. неспособность к сосредоточению внимания</w:t>
            </w:r>
            <w:r>
              <w:br/>
            </w:r>
            <w:r>
              <w:rPr>
                <w:rFonts w:ascii="Times New Roman"/>
                <w:b w:val="false"/>
                <w:i w:val="false"/>
                <w:color w:val="000000"/>
                <w:sz w:val="20"/>
              </w:rPr>
              <w:t>
</w:t>
            </w:r>
            <w:r>
              <w:rPr>
                <w:rFonts w:ascii="Times New Roman"/>
                <w:b w:val="false"/>
                <w:i w:val="false"/>
                <w:color w:val="000000"/>
                <w:sz w:val="20"/>
              </w:rPr>
              <w:t>10. нарушение сна</w:t>
            </w:r>
            <w:r>
              <w:br/>
            </w:r>
            <w:r>
              <w:rPr>
                <w:rFonts w:ascii="Times New Roman"/>
                <w:b w:val="false"/>
                <w:i w:val="false"/>
                <w:color w:val="000000"/>
                <w:sz w:val="20"/>
              </w:rPr>
              <w:t>
</w:t>
            </w:r>
            <w:r>
              <w:rPr>
                <w:rFonts w:ascii="Times New Roman"/>
                <w:b w:val="false"/>
                <w:i w:val="false"/>
                <w:color w:val="000000"/>
                <w:sz w:val="20"/>
              </w:rPr>
              <w:t>11. проблемы с аппетитом</w:t>
            </w:r>
            <w:r>
              <w:br/>
            </w:r>
            <w:r>
              <w:rPr>
                <w:rFonts w:ascii="Times New Roman"/>
                <w:b w:val="false"/>
                <w:i w:val="false"/>
                <w:color w:val="000000"/>
                <w:sz w:val="20"/>
              </w:rPr>
              <w:t>
</w:t>
            </w:r>
            <w:r>
              <w:rPr>
                <w:rFonts w:ascii="Times New Roman"/>
                <w:b w:val="false"/>
                <w:i w:val="false"/>
                <w:color w:val="000000"/>
                <w:sz w:val="20"/>
              </w:rPr>
              <w:t>12. потеря интереса к сексу</w:t>
            </w:r>
            <w:r>
              <w:br/>
            </w:r>
            <w:r>
              <w:rPr>
                <w:rFonts w:ascii="Times New Roman"/>
                <w:b w:val="false"/>
                <w:i w:val="false"/>
                <w:color w:val="000000"/>
                <w:sz w:val="20"/>
              </w:rPr>
              <w:t>
</w:t>
            </w:r>
            <w:r>
              <w:rPr>
                <w:rFonts w:ascii="Times New Roman"/>
                <w:b w:val="false"/>
                <w:i w:val="false"/>
                <w:color w:val="000000"/>
                <w:sz w:val="20"/>
              </w:rPr>
              <w:t>13. ощущение беспомощности и безнадежности</w:t>
            </w:r>
            <w:r>
              <w:br/>
            </w:r>
            <w:r>
              <w:rPr>
                <w:rFonts w:ascii="Times New Roman"/>
                <w:b w:val="false"/>
                <w:i w:val="false"/>
                <w:color w:val="000000"/>
                <w:sz w:val="20"/>
              </w:rPr>
              <w:t>
14. антипатия к ребенку</w:t>
            </w:r>
          </w:p>
          <w:bookmarkEnd w:id="2613"/>
        </w:tc>
      </w:tr>
    </w:tbl>
    <w:bookmarkStart w:name="z3131" w:id="2614"/>
    <w:p>
      <w:pPr>
        <w:spacing w:after="0"/>
        <w:ind w:left="0"/>
        <w:jc w:val="both"/>
      </w:pPr>
      <w:r>
        <w:rPr>
          <w:rFonts w:ascii="Times New Roman"/>
          <w:b w:val="false"/>
          <w:i w:val="false"/>
          <w:color w:val="000000"/>
          <w:sz w:val="28"/>
        </w:rPr>
        <w:t>
      Советы по ведению послеродовой депрессии:</w:t>
      </w:r>
    </w:p>
    <w:bookmarkEnd w:id="2614"/>
    <w:bookmarkStart w:name="z3132" w:id="2615"/>
    <w:p>
      <w:pPr>
        <w:spacing w:after="0"/>
        <w:ind w:left="0"/>
        <w:jc w:val="both"/>
      </w:pPr>
      <w:r>
        <w:rPr>
          <w:rFonts w:ascii="Times New Roman"/>
          <w:b w:val="false"/>
          <w:i w:val="false"/>
          <w:color w:val="000000"/>
          <w:sz w:val="28"/>
        </w:rPr>
        <w:t>
      1. позаботиться о ребенке, отложив другие виды деятельности</w:t>
      </w:r>
    </w:p>
    <w:bookmarkEnd w:id="2615"/>
    <w:bookmarkStart w:name="z3133" w:id="2616"/>
    <w:p>
      <w:pPr>
        <w:spacing w:after="0"/>
        <w:ind w:left="0"/>
        <w:jc w:val="both"/>
      </w:pPr>
      <w:r>
        <w:rPr>
          <w:rFonts w:ascii="Times New Roman"/>
          <w:b w:val="false"/>
          <w:i w:val="false"/>
          <w:color w:val="000000"/>
          <w:sz w:val="28"/>
        </w:rPr>
        <w:t>
      2. рассказать членам семьи, о том, что происходит с ней</w:t>
      </w:r>
    </w:p>
    <w:bookmarkEnd w:id="2616"/>
    <w:bookmarkStart w:name="z3134" w:id="2617"/>
    <w:p>
      <w:pPr>
        <w:spacing w:after="0"/>
        <w:ind w:left="0"/>
        <w:jc w:val="both"/>
      </w:pPr>
      <w:r>
        <w:rPr>
          <w:rFonts w:ascii="Times New Roman"/>
          <w:b w:val="false"/>
          <w:i w:val="false"/>
          <w:color w:val="000000"/>
          <w:sz w:val="28"/>
        </w:rPr>
        <w:t>
      3. создать атмосферу, при которой ребенок будет в центре внимания</w:t>
      </w:r>
    </w:p>
    <w:bookmarkEnd w:id="2617"/>
    <w:bookmarkStart w:name="z3135" w:id="2618"/>
    <w:p>
      <w:pPr>
        <w:spacing w:after="0"/>
        <w:ind w:left="0"/>
        <w:jc w:val="both"/>
      </w:pPr>
      <w:r>
        <w:rPr>
          <w:rFonts w:ascii="Times New Roman"/>
          <w:b w:val="false"/>
          <w:i w:val="false"/>
          <w:color w:val="000000"/>
          <w:sz w:val="28"/>
        </w:rPr>
        <w:t>
      4. чаще прикасаться к ребенку</w:t>
      </w:r>
    </w:p>
    <w:bookmarkEnd w:id="2618"/>
    <w:bookmarkStart w:name="z3136" w:id="2619"/>
    <w:p>
      <w:pPr>
        <w:spacing w:after="0"/>
        <w:ind w:left="0"/>
        <w:jc w:val="both"/>
      </w:pPr>
      <w:r>
        <w:rPr>
          <w:rFonts w:ascii="Times New Roman"/>
          <w:b w:val="false"/>
          <w:i w:val="false"/>
          <w:color w:val="000000"/>
          <w:sz w:val="28"/>
        </w:rPr>
        <w:t>
      5. думать о ребенке</w:t>
      </w:r>
    </w:p>
    <w:bookmarkEnd w:id="2619"/>
    <w:bookmarkStart w:name="z3137" w:id="2620"/>
    <w:p>
      <w:pPr>
        <w:spacing w:after="0"/>
        <w:ind w:left="0"/>
        <w:jc w:val="both"/>
      </w:pPr>
      <w:r>
        <w:rPr>
          <w:rFonts w:ascii="Times New Roman"/>
          <w:b w:val="false"/>
          <w:i w:val="false"/>
          <w:color w:val="000000"/>
          <w:sz w:val="28"/>
        </w:rPr>
        <w:t>
      6. чаще выходить на улицу и двигаться</w:t>
      </w:r>
    </w:p>
    <w:bookmarkEnd w:id="2620"/>
    <w:bookmarkStart w:name="z3138" w:id="2621"/>
    <w:p>
      <w:pPr>
        <w:spacing w:after="0"/>
        <w:ind w:left="0"/>
        <w:jc w:val="both"/>
      </w:pPr>
      <w:r>
        <w:rPr>
          <w:rFonts w:ascii="Times New Roman"/>
          <w:b w:val="false"/>
          <w:i w:val="false"/>
          <w:color w:val="000000"/>
          <w:sz w:val="28"/>
        </w:rPr>
        <w:t>
      7. хорошо питаться</w:t>
      </w:r>
    </w:p>
    <w:bookmarkEnd w:id="2621"/>
    <w:bookmarkStart w:name="z3139" w:id="2622"/>
    <w:p>
      <w:pPr>
        <w:spacing w:after="0"/>
        <w:ind w:left="0"/>
        <w:jc w:val="both"/>
      </w:pPr>
      <w:r>
        <w:rPr>
          <w:rFonts w:ascii="Times New Roman"/>
          <w:b w:val="false"/>
          <w:i w:val="false"/>
          <w:color w:val="000000"/>
          <w:sz w:val="28"/>
        </w:rPr>
        <w:t>
      8. заботиться о себе</w:t>
      </w:r>
    </w:p>
    <w:bookmarkEnd w:id="2622"/>
    <w:bookmarkStart w:name="z3140" w:id="2623"/>
    <w:p>
      <w:pPr>
        <w:spacing w:after="0"/>
        <w:ind w:left="0"/>
        <w:jc w:val="both"/>
      </w:pPr>
      <w:r>
        <w:rPr>
          <w:rFonts w:ascii="Times New Roman"/>
          <w:b w:val="false"/>
          <w:i w:val="false"/>
          <w:color w:val="000000"/>
          <w:sz w:val="28"/>
        </w:rPr>
        <w:t>
      9. вести дневник</w:t>
      </w:r>
    </w:p>
    <w:bookmarkEnd w:id="2623"/>
    <w:bookmarkStart w:name="z3141" w:id="2624"/>
    <w:p>
      <w:pPr>
        <w:spacing w:after="0"/>
        <w:ind w:left="0"/>
        <w:jc w:val="both"/>
      </w:pPr>
      <w:r>
        <w:rPr>
          <w:rFonts w:ascii="Times New Roman"/>
          <w:b w:val="false"/>
          <w:i w:val="false"/>
          <w:color w:val="000000"/>
          <w:sz w:val="28"/>
        </w:rPr>
        <w:t>
      10. если эти меры не помогают, обратиться к соответствующему специалисту</w:t>
      </w:r>
    </w:p>
    <w:bookmarkEnd w:id="2624"/>
    <w:bookmarkStart w:name="z3142" w:id="2625"/>
    <w:p>
      <w:pPr>
        <w:spacing w:after="0"/>
        <w:ind w:left="0"/>
        <w:jc w:val="both"/>
      </w:pPr>
      <w:r>
        <w:rPr>
          <w:rFonts w:ascii="Times New Roman"/>
          <w:b w:val="false"/>
          <w:i w:val="false"/>
          <w:color w:val="000000"/>
          <w:sz w:val="28"/>
        </w:rPr>
        <w:t xml:space="preserve">
      Заключение: </w:t>
      </w:r>
    </w:p>
    <w:bookmarkEnd w:id="2625"/>
    <w:bookmarkStart w:name="z3143" w:id="2626"/>
    <w:p>
      <w:pPr>
        <w:spacing w:after="0"/>
        <w:ind w:left="0"/>
        <w:jc w:val="both"/>
      </w:pPr>
      <w:r>
        <w:rPr>
          <w:rFonts w:ascii="Times New Roman"/>
          <w:b w:val="false"/>
          <w:i w:val="false"/>
          <w:color w:val="000000"/>
          <w:sz w:val="28"/>
        </w:rPr>
        <w:t>
      Рекомендации:</w:t>
      </w:r>
    </w:p>
    <w:bookmarkEnd w:id="2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7144"/>
      </w:tblGrid>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627"/>
          <w:p>
            <w:pPr>
              <w:spacing w:after="20"/>
              <w:ind w:left="20"/>
              <w:jc w:val="both"/>
            </w:pPr>
            <w:r>
              <w:rPr>
                <w:rFonts w:ascii="Times New Roman"/>
                <w:b w:val="false"/>
                <w:i w:val="false"/>
                <w:color w:val="000000"/>
                <w:sz w:val="20"/>
              </w:rPr>
              <w:t>
- Преимущества и практика грудного вскармливания</w:t>
            </w:r>
            <w:r>
              <w:br/>
            </w:r>
            <w:r>
              <w:rPr>
                <w:rFonts w:ascii="Times New Roman"/>
                <w:b w:val="false"/>
                <w:i w:val="false"/>
                <w:color w:val="000000"/>
                <w:sz w:val="20"/>
              </w:rPr>
              <w:t>
</w:t>
            </w:r>
            <w:r>
              <w:rPr>
                <w:rFonts w:ascii="Times New Roman"/>
                <w:b w:val="false"/>
                <w:i w:val="false"/>
                <w:color w:val="000000"/>
                <w:sz w:val="20"/>
              </w:rPr>
              <w:t>- Обеспечение исключительно грудного вскармливания</w:t>
            </w:r>
            <w:r>
              <w:br/>
            </w:r>
            <w:r>
              <w:rPr>
                <w:rFonts w:ascii="Times New Roman"/>
                <w:b w:val="false"/>
                <w:i w:val="false"/>
                <w:color w:val="000000"/>
                <w:sz w:val="20"/>
              </w:rPr>
              <w:t>
</w:t>
            </w:r>
            <w:r>
              <w:rPr>
                <w:rFonts w:ascii="Times New Roman"/>
                <w:b w:val="false"/>
                <w:i w:val="false"/>
                <w:color w:val="000000"/>
                <w:sz w:val="20"/>
              </w:rPr>
              <w:t>- Техника сцеживания грудного молока (при необходимости)</w:t>
            </w:r>
            <w:r>
              <w:br/>
            </w:r>
            <w:r>
              <w:rPr>
                <w:rFonts w:ascii="Times New Roman"/>
                <w:b w:val="false"/>
                <w:i w:val="false"/>
                <w:color w:val="000000"/>
                <w:sz w:val="20"/>
              </w:rPr>
              <w:t>
</w:t>
            </w:r>
            <w:r>
              <w:rPr>
                <w:rFonts w:ascii="Times New Roman"/>
                <w:b w:val="false"/>
                <w:i w:val="false"/>
                <w:color w:val="000000"/>
                <w:sz w:val="20"/>
              </w:rPr>
              <w:t>- Оптимальное питание матери.</w:t>
            </w:r>
            <w:r>
              <w:br/>
            </w:r>
            <w:r>
              <w:rPr>
                <w:rFonts w:ascii="Times New Roman"/>
                <w:b w:val="false"/>
                <w:i w:val="false"/>
                <w:color w:val="000000"/>
                <w:sz w:val="20"/>
              </w:rPr>
              <w:t>
</w:t>
            </w:r>
            <w:r>
              <w:rPr>
                <w:rFonts w:ascii="Times New Roman"/>
                <w:b w:val="false"/>
                <w:i w:val="false"/>
                <w:color w:val="000000"/>
                <w:sz w:val="20"/>
              </w:rPr>
              <w:t>- Личная гигиена матери</w:t>
            </w:r>
            <w:r>
              <w:br/>
            </w:r>
            <w:r>
              <w:rPr>
                <w:rFonts w:ascii="Times New Roman"/>
                <w:b w:val="false"/>
                <w:i w:val="false"/>
                <w:color w:val="000000"/>
                <w:sz w:val="20"/>
              </w:rPr>
              <w:t>
</w:t>
            </w:r>
            <w:r>
              <w:rPr>
                <w:rFonts w:ascii="Times New Roman"/>
                <w:b w:val="false"/>
                <w:i w:val="false"/>
                <w:color w:val="000000"/>
                <w:sz w:val="20"/>
              </w:rPr>
              <w:t>- Требования к помещению и предметам ухода за новорожденным</w:t>
            </w:r>
            <w:r>
              <w:br/>
            </w: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поведение родителей для профилактики травматизма и несчастного случая)</w:t>
            </w:r>
            <w:r>
              <w:br/>
            </w:r>
            <w:r>
              <w:rPr>
                <w:rFonts w:ascii="Times New Roman"/>
                <w:b w:val="false"/>
                <w:i w:val="false"/>
                <w:color w:val="000000"/>
                <w:sz w:val="20"/>
              </w:rPr>
              <w:t>
</w:t>
            </w:r>
            <w:r>
              <w:rPr>
                <w:rFonts w:ascii="Times New Roman"/>
                <w:b w:val="false"/>
                <w:i w:val="false"/>
                <w:color w:val="000000"/>
                <w:sz w:val="20"/>
              </w:rPr>
              <w:t>- Уход за новорожденным, режим прогулок. Гигиенические ванны</w:t>
            </w:r>
            <w:r>
              <w:br/>
            </w:r>
            <w:r>
              <w:rPr>
                <w:rFonts w:ascii="Times New Roman"/>
                <w:b w:val="false"/>
                <w:i w:val="false"/>
                <w:color w:val="000000"/>
                <w:sz w:val="20"/>
              </w:rPr>
              <w:t>
</w:t>
            </w:r>
            <w:r>
              <w:rPr>
                <w:rFonts w:ascii="Times New Roman"/>
                <w:b w:val="false"/>
                <w:i w:val="false"/>
                <w:color w:val="000000"/>
                <w:sz w:val="20"/>
              </w:rPr>
              <w:t>- Правила поведения и уход в случае болезни ребенка (опасные признаки).</w:t>
            </w:r>
            <w:r>
              <w:br/>
            </w:r>
            <w:r>
              <w:rPr>
                <w:rFonts w:ascii="Times New Roman"/>
                <w:b w:val="false"/>
                <w:i w:val="false"/>
                <w:color w:val="000000"/>
                <w:sz w:val="20"/>
              </w:rPr>
              <w:t>
</w:t>
            </w:r>
            <w:r>
              <w:rPr>
                <w:rFonts w:ascii="Times New Roman"/>
                <w:b w:val="false"/>
                <w:i w:val="false"/>
                <w:color w:val="000000"/>
                <w:sz w:val="20"/>
              </w:rPr>
              <w:t>- Информирование матери о графике работы врача и координатах медицинской организации (МО)</w:t>
            </w:r>
            <w:r>
              <w:br/>
            </w:r>
            <w:r>
              <w:rPr>
                <w:rFonts w:ascii="Times New Roman"/>
                <w:b w:val="false"/>
                <w:i w:val="false"/>
                <w:color w:val="000000"/>
                <w:sz w:val="20"/>
              </w:rPr>
              <w:t>
</w:t>
            </w:r>
            <w:r>
              <w:rPr>
                <w:rFonts w:ascii="Times New Roman"/>
                <w:b w:val="false"/>
                <w:i w:val="false"/>
                <w:color w:val="000000"/>
                <w:sz w:val="20"/>
              </w:rPr>
              <w:t>- Привлечение отца к уходу (например: во время купания, переодевания).</w:t>
            </w:r>
            <w:r>
              <w:br/>
            </w:r>
            <w:r>
              <w:rPr>
                <w:rFonts w:ascii="Times New Roman"/>
                <w:b w:val="false"/>
                <w:i w:val="false"/>
                <w:color w:val="000000"/>
                <w:sz w:val="20"/>
              </w:rPr>
              <w:t>
</w:t>
            </w:r>
            <w:r>
              <w:rPr>
                <w:rFonts w:ascii="Times New Roman"/>
                <w:b w:val="false"/>
                <w:i w:val="false"/>
                <w:color w:val="000000"/>
                <w:sz w:val="20"/>
              </w:rPr>
              <w:t>- Другие рекомендации</w:t>
            </w:r>
            <w:r>
              <w:br/>
            </w:r>
            <w:r>
              <w:rPr>
                <w:rFonts w:ascii="Times New Roman"/>
                <w:b w:val="false"/>
                <w:i w:val="false"/>
                <w:color w:val="000000"/>
                <w:sz w:val="20"/>
              </w:rPr>
              <w:t>
- Правила поведения и уход в случае болезни ребенка (опасные признаки, кормление и питьевой режим).</w:t>
            </w:r>
          </w:p>
          <w:bookmarkEnd w:id="2627"/>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628"/>
          <w:p>
            <w:pPr>
              <w:spacing w:after="20"/>
              <w:ind w:left="20"/>
              <w:jc w:val="both"/>
            </w:pPr>
            <w:r>
              <w:rPr>
                <w:rFonts w:ascii="Times New Roman"/>
                <w:b w:val="false"/>
                <w:i w:val="false"/>
                <w:color w:val="000000"/>
                <w:sz w:val="20"/>
              </w:rPr>
              <w:t>
- Стимуляция психосоциального развития</w:t>
            </w:r>
            <w:r>
              <w:br/>
            </w:r>
            <w:r>
              <w:rPr>
                <w:rFonts w:ascii="Times New Roman"/>
                <w:b w:val="false"/>
                <w:i w:val="false"/>
                <w:color w:val="000000"/>
                <w:sz w:val="20"/>
              </w:rPr>
              <w:t>
</w:t>
            </w:r>
            <w:r>
              <w:rPr>
                <w:rFonts w:ascii="Times New Roman"/>
                <w:b w:val="false"/>
                <w:i w:val="false"/>
                <w:color w:val="000000"/>
                <w:sz w:val="20"/>
              </w:rPr>
              <w:t>- Уход за новорожденным, режим прогулок</w:t>
            </w:r>
            <w:r>
              <w:br/>
            </w: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w:t>
            </w:r>
            <w:r>
              <w:br/>
            </w:r>
            <w:r>
              <w:rPr>
                <w:rFonts w:ascii="Times New Roman"/>
                <w:b w:val="false"/>
                <w:i w:val="false"/>
                <w:color w:val="000000"/>
                <w:sz w:val="20"/>
              </w:rPr>
              <w:t>
</w:t>
            </w:r>
            <w:r>
              <w:rPr>
                <w:rFonts w:ascii="Times New Roman"/>
                <w:b w:val="false"/>
                <w:i w:val="false"/>
                <w:color w:val="000000"/>
                <w:sz w:val="20"/>
              </w:rPr>
              <w:t>- родителей для профилактики травматизма и несчастного случая</w:t>
            </w:r>
            <w:r>
              <w:br/>
            </w:r>
            <w:r>
              <w:rPr>
                <w:rFonts w:ascii="Times New Roman"/>
                <w:b w:val="false"/>
                <w:i w:val="false"/>
                <w:color w:val="000000"/>
                <w:sz w:val="20"/>
              </w:rPr>
              <w:t>
</w:t>
            </w:r>
            <w:r>
              <w:rPr>
                <w:rFonts w:ascii="Times New Roman"/>
                <w:b w:val="false"/>
                <w:i w:val="false"/>
                <w:color w:val="000000"/>
                <w:sz w:val="20"/>
              </w:rPr>
              <w:t>- Профилактика микронутриентной недостаточности (железо, витамин А, йод, цинк)</w:t>
            </w:r>
            <w:r>
              <w:br/>
            </w:r>
            <w:r>
              <w:rPr>
                <w:rFonts w:ascii="Times New Roman"/>
                <w:b w:val="false"/>
                <w:i w:val="false"/>
                <w:color w:val="000000"/>
                <w:sz w:val="20"/>
              </w:rPr>
              <w:t>
</w:t>
            </w:r>
            <w:r>
              <w:rPr>
                <w:rFonts w:ascii="Times New Roman"/>
                <w:b w:val="false"/>
                <w:i w:val="false"/>
                <w:color w:val="000000"/>
                <w:sz w:val="20"/>
              </w:rPr>
              <w:t>- Оптимальное питание и режим сна/отдыха кормящей матери.</w:t>
            </w:r>
            <w:r>
              <w:br/>
            </w:r>
            <w:r>
              <w:rPr>
                <w:rFonts w:ascii="Times New Roman"/>
                <w:b w:val="false"/>
                <w:i w:val="false"/>
                <w:color w:val="000000"/>
                <w:sz w:val="20"/>
              </w:rPr>
              <w:t>
</w:t>
            </w:r>
            <w:r>
              <w:rPr>
                <w:rFonts w:ascii="Times New Roman"/>
                <w:b w:val="false"/>
                <w:i w:val="false"/>
                <w:color w:val="000000"/>
                <w:sz w:val="20"/>
              </w:rPr>
              <w:t>-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r>
              <w:br/>
            </w:r>
            <w:r>
              <w:rPr>
                <w:rFonts w:ascii="Times New Roman"/>
                <w:b w:val="false"/>
                <w:i w:val="false"/>
                <w:color w:val="000000"/>
                <w:sz w:val="20"/>
              </w:rPr>
              <w:t>
- Обучение опасным признакам болезни у ребенка, при которых мать немедленно должна обратиться к врачу: не может пить или сосать грудь, рвота после каждого приема пищи или питья, судороги, летаргичен или без сознания</w:t>
            </w:r>
          </w:p>
          <w:bookmarkEnd w:id="2628"/>
        </w:tc>
      </w:tr>
    </w:tbl>
    <w:bookmarkStart w:name="z3163" w:id="2629"/>
    <w:p>
      <w:pPr>
        <w:spacing w:after="0"/>
        <w:ind w:left="0"/>
        <w:jc w:val="both"/>
      </w:pPr>
      <w:r>
        <w:rPr>
          <w:rFonts w:ascii="Times New Roman"/>
          <w:b w:val="false"/>
          <w:i w:val="false"/>
          <w:color w:val="000000"/>
          <w:sz w:val="28"/>
        </w:rPr>
        <w:t>
      Идентфикатор/Ф.И.О. (при его наличии) врача</w:t>
      </w:r>
    </w:p>
    <w:bookmarkEnd w:id="2629"/>
    <w:bookmarkStart w:name="z3164" w:id="2630"/>
    <w:p>
      <w:pPr>
        <w:spacing w:after="0"/>
        <w:ind w:left="0"/>
        <w:jc w:val="both"/>
      </w:pPr>
      <w:r>
        <w:rPr>
          <w:rFonts w:ascii="Times New Roman"/>
          <w:b w:val="false"/>
          <w:i w:val="false"/>
          <w:color w:val="000000"/>
          <w:sz w:val="28"/>
        </w:rPr>
        <w:t xml:space="preserve">
      Идентфикатор/Ф.И.О. (при его наличии) среднего медицинского работника </w:t>
      </w:r>
    </w:p>
    <w:bookmarkEnd w:id="2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3166" w:id="2631"/>
    <w:p>
      <w:pPr>
        <w:spacing w:after="0"/>
        <w:ind w:left="0"/>
        <w:jc w:val="both"/>
      </w:pPr>
      <w:r>
        <w:rPr>
          <w:rFonts w:ascii="Times New Roman"/>
          <w:b w:val="false"/>
          <w:i w:val="false"/>
          <w:color w:val="000000"/>
          <w:sz w:val="28"/>
        </w:rPr>
        <w:t>
             Оценка развития ребенка на приеме врачом и среднего медицинского работника*</w:t>
      </w:r>
    </w:p>
    <w:bookmarkEnd w:id="2631"/>
    <w:p>
      <w:pPr>
        <w:spacing w:after="0"/>
        <w:ind w:left="0"/>
        <w:jc w:val="both"/>
      </w:pPr>
      <w:r>
        <w:rPr>
          <w:rFonts w:ascii="Times New Roman"/>
          <w:b w:val="false"/>
          <w:i w:val="false"/>
          <w:color w:val="000000"/>
          <w:sz w:val="28"/>
        </w:rPr>
        <w:t>
                   *До года ведется ежемесячно, после года до согласно Стандарта организации</w:t>
      </w:r>
      <w:r>
        <w:br/>
      </w:r>
      <w:r>
        <w:rPr>
          <w:rFonts w:ascii="Times New Roman"/>
          <w:b w:val="false"/>
          <w:i w:val="false"/>
          <w:color w:val="000000"/>
          <w:sz w:val="28"/>
        </w:rPr>
        <w:t xml:space="preserve">                         оказания педиатрической помощи</w:t>
      </w:r>
    </w:p>
    <w:bookmarkStart w:name="z3167" w:id="2632"/>
    <w:p>
      <w:pPr>
        <w:spacing w:after="0"/>
        <w:ind w:left="0"/>
        <w:jc w:val="both"/>
      </w:pPr>
      <w:r>
        <w:rPr>
          <w:rFonts w:ascii="Times New Roman"/>
          <w:b w:val="false"/>
          <w:i w:val="false"/>
          <w:color w:val="000000"/>
          <w:sz w:val="28"/>
        </w:rPr>
        <w:t>
      Дата осмотра</w:t>
      </w:r>
    </w:p>
    <w:bookmarkEnd w:id="2632"/>
    <w:bookmarkStart w:name="z3168" w:id="2633"/>
    <w:p>
      <w:pPr>
        <w:spacing w:after="0"/>
        <w:ind w:left="0"/>
        <w:jc w:val="both"/>
      </w:pPr>
      <w:r>
        <w:rPr>
          <w:rFonts w:ascii="Times New Roman"/>
          <w:b w:val="false"/>
          <w:i w:val="false"/>
          <w:color w:val="000000"/>
          <w:sz w:val="28"/>
        </w:rPr>
        <w:t xml:space="preserve">
      Возраст: </w:t>
      </w:r>
    </w:p>
    <w:bookmarkEnd w:id="263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9" w:id="2634"/>
    <w:p>
      <w:pPr>
        <w:spacing w:after="0"/>
        <w:ind w:left="0"/>
        <w:jc w:val="both"/>
      </w:pPr>
      <w:r>
        <w:rPr>
          <w:rFonts w:ascii="Times New Roman"/>
          <w:b w:val="false"/>
          <w:i w:val="false"/>
          <w:color w:val="000000"/>
          <w:sz w:val="28"/>
        </w:rPr>
        <w:t xml:space="preserve">
      Температура </w:t>
      </w:r>
    </w:p>
    <w:bookmarkEnd w:id="26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0" w:id="2635"/>
    <w:p>
      <w:pPr>
        <w:spacing w:after="0"/>
        <w:ind w:left="0"/>
        <w:jc w:val="both"/>
      </w:pPr>
      <w:r>
        <w:rPr>
          <w:rFonts w:ascii="Times New Roman"/>
          <w:b w:val="false"/>
          <w:i w:val="false"/>
          <w:color w:val="000000"/>
          <w:sz w:val="28"/>
        </w:rPr>
        <w:t xml:space="preserve">
      Вес г. </w:t>
      </w:r>
    </w:p>
    <w:bookmarkEnd w:id="26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1" w:id="2636"/>
    <w:p>
      <w:pPr>
        <w:spacing w:after="0"/>
        <w:ind w:left="0"/>
        <w:jc w:val="both"/>
      </w:pPr>
      <w:r>
        <w:rPr>
          <w:rFonts w:ascii="Times New Roman"/>
          <w:b w:val="false"/>
          <w:i w:val="false"/>
          <w:color w:val="000000"/>
          <w:sz w:val="28"/>
        </w:rPr>
        <w:t xml:space="preserve">
      Рост см. </w:t>
      </w:r>
    </w:p>
    <w:bookmarkEnd w:id="26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2" w:id="2637"/>
    <w:p>
      <w:pPr>
        <w:spacing w:after="0"/>
        <w:ind w:left="0"/>
        <w:jc w:val="both"/>
      </w:pPr>
      <w:r>
        <w:rPr>
          <w:rFonts w:ascii="Times New Roman"/>
          <w:b w:val="false"/>
          <w:i w:val="false"/>
          <w:color w:val="000000"/>
          <w:sz w:val="28"/>
        </w:rPr>
        <w:t xml:space="preserve">
      ИМТ </w:t>
      </w:r>
    </w:p>
    <w:bookmarkEnd w:id="26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3" w:id="2638"/>
    <w:p>
      <w:pPr>
        <w:spacing w:after="0"/>
        <w:ind w:left="0"/>
        <w:jc w:val="both"/>
      </w:pPr>
      <w:r>
        <w:rPr>
          <w:rFonts w:ascii="Times New Roman"/>
          <w:b w:val="false"/>
          <w:i w:val="false"/>
          <w:color w:val="000000"/>
          <w:sz w:val="28"/>
        </w:rPr>
        <w:t xml:space="preserve">
      Окружность головы  </w:t>
      </w:r>
    </w:p>
    <w:bookmarkEnd w:id="26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см</w:t>
      </w:r>
      <w:r>
        <w:br/>
      </w:r>
      <w:r>
        <w:rPr>
          <w:rFonts w:ascii="Times New Roman"/>
          <w:b w:val="false"/>
          <w:i w:val="false"/>
          <w:color w:val="000000"/>
          <w:sz w:val="28"/>
        </w:rPr>
        <w:t>
</w:t>
      </w:r>
    </w:p>
    <w:bookmarkStart w:name="z3174" w:id="2639"/>
    <w:p>
      <w:pPr>
        <w:spacing w:after="0"/>
        <w:ind w:left="0"/>
        <w:jc w:val="both"/>
      </w:pPr>
      <w:r>
        <w:rPr>
          <w:rFonts w:ascii="Times New Roman"/>
          <w:b w:val="false"/>
          <w:i w:val="false"/>
          <w:color w:val="000000"/>
          <w:sz w:val="28"/>
        </w:rPr>
        <w:t>
      Оцените физическое развитие, используя графики:</w:t>
      </w:r>
    </w:p>
    <w:bookmarkEnd w:id="2639"/>
    <w:bookmarkStart w:name="z3175" w:id="2640"/>
    <w:p>
      <w:pPr>
        <w:spacing w:after="0"/>
        <w:ind w:left="0"/>
        <w:jc w:val="both"/>
      </w:pPr>
      <w:r>
        <w:rPr>
          <w:rFonts w:ascii="Times New Roman"/>
          <w:b w:val="false"/>
          <w:i w:val="false"/>
          <w:color w:val="000000"/>
          <w:sz w:val="28"/>
        </w:rPr>
        <w:t>
      Жалобы матери:</w:t>
      </w:r>
    </w:p>
    <w:bookmarkEnd w:id="2640"/>
    <w:bookmarkStart w:name="z3176" w:id="2641"/>
    <w:p>
      <w:pPr>
        <w:spacing w:after="0"/>
        <w:ind w:left="0"/>
        <w:jc w:val="both"/>
      </w:pPr>
      <w:r>
        <w:rPr>
          <w:rFonts w:ascii="Times New Roman"/>
          <w:b w:val="false"/>
          <w:i w:val="false"/>
          <w:color w:val="000000"/>
          <w:sz w:val="28"/>
        </w:rPr>
        <w:t>
      Осмотр ребенка:</w:t>
      </w:r>
    </w:p>
    <w:bookmarkEnd w:id="2641"/>
    <w:bookmarkStart w:name="z3177" w:id="2642"/>
    <w:p>
      <w:pPr>
        <w:spacing w:after="0"/>
        <w:ind w:left="0"/>
        <w:jc w:val="both"/>
      </w:pPr>
      <w:r>
        <w:rPr>
          <w:rFonts w:ascii="Times New Roman"/>
          <w:b w:val="false"/>
          <w:i w:val="false"/>
          <w:color w:val="000000"/>
          <w:sz w:val="28"/>
        </w:rPr>
        <w:t xml:space="preserve">
      Кожа: Пуповина </w:t>
      </w:r>
    </w:p>
    <w:bookmarkEnd w:id="26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8" w:id="2643"/>
    <w:p>
      <w:pPr>
        <w:spacing w:after="0"/>
        <w:ind w:left="0"/>
        <w:jc w:val="both"/>
      </w:pPr>
      <w:r>
        <w:rPr>
          <w:rFonts w:ascii="Times New Roman"/>
          <w:b w:val="false"/>
          <w:i w:val="false"/>
          <w:color w:val="000000"/>
          <w:sz w:val="28"/>
        </w:rPr>
        <w:t xml:space="preserve">
      Слизистые ротовой полости </w:t>
      </w:r>
    </w:p>
    <w:bookmarkEnd w:id="264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Зев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9" w:id="2644"/>
    <w:p>
      <w:pPr>
        <w:spacing w:after="0"/>
        <w:ind w:left="0"/>
        <w:jc w:val="both"/>
      </w:pPr>
      <w:r>
        <w:rPr>
          <w:rFonts w:ascii="Times New Roman"/>
          <w:b w:val="false"/>
          <w:i w:val="false"/>
          <w:color w:val="000000"/>
          <w:sz w:val="28"/>
        </w:rPr>
        <w:t xml:space="preserve">
      Конъюнктивы </w:t>
      </w:r>
    </w:p>
    <w:bookmarkEnd w:id="264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0" w:id="2645"/>
    <w:p>
      <w:pPr>
        <w:spacing w:after="0"/>
        <w:ind w:left="0"/>
        <w:jc w:val="both"/>
      </w:pPr>
      <w:r>
        <w:rPr>
          <w:rFonts w:ascii="Times New Roman"/>
          <w:b w:val="false"/>
          <w:i w:val="false"/>
          <w:color w:val="000000"/>
          <w:sz w:val="28"/>
        </w:rPr>
        <w:t>
      Большой родничок</w:t>
      </w:r>
    </w:p>
    <w:bookmarkEnd w:id="26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1" w:id="2646"/>
    <w:p>
      <w:pPr>
        <w:spacing w:after="0"/>
        <w:ind w:left="0"/>
        <w:jc w:val="both"/>
      </w:pPr>
      <w:r>
        <w:rPr>
          <w:rFonts w:ascii="Times New Roman"/>
          <w:b w:val="false"/>
          <w:i w:val="false"/>
          <w:color w:val="000000"/>
          <w:sz w:val="28"/>
        </w:rPr>
        <w:t xml:space="preserve">
      Органы дыхания: </w:t>
      </w:r>
    </w:p>
    <w:bookmarkEnd w:id="264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Частота дыхания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2" w:id="2647"/>
    <w:p>
      <w:pPr>
        <w:spacing w:after="0"/>
        <w:ind w:left="0"/>
        <w:jc w:val="both"/>
      </w:pPr>
      <w:r>
        <w:rPr>
          <w:rFonts w:ascii="Times New Roman"/>
          <w:b w:val="false"/>
          <w:i w:val="false"/>
          <w:color w:val="000000"/>
          <w:sz w:val="28"/>
        </w:rPr>
        <w:t xml:space="preserve">
      Органы ССС: частота сердечных сокращений (ЧСС) </w:t>
      </w:r>
    </w:p>
    <w:bookmarkEnd w:id="264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3" w:id="2648"/>
    <w:p>
      <w:pPr>
        <w:spacing w:after="0"/>
        <w:ind w:left="0"/>
        <w:jc w:val="both"/>
      </w:pPr>
      <w:r>
        <w:rPr>
          <w:rFonts w:ascii="Times New Roman"/>
          <w:b w:val="false"/>
          <w:i w:val="false"/>
          <w:color w:val="000000"/>
          <w:sz w:val="28"/>
        </w:rPr>
        <w:t xml:space="preserve">
      Сердечный ритм ; </w:t>
      </w:r>
    </w:p>
    <w:bookmarkEnd w:id="264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Сердечные шумы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 w:id="2649"/>
    <w:p>
      <w:pPr>
        <w:spacing w:after="0"/>
        <w:ind w:left="0"/>
        <w:jc w:val="both"/>
      </w:pPr>
      <w:r>
        <w:rPr>
          <w:rFonts w:ascii="Times New Roman"/>
          <w:b w:val="false"/>
          <w:i w:val="false"/>
          <w:color w:val="000000"/>
          <w:sz w:val="28"/>
        </w:rPr>
        <w:t xml:space="preserve">
      Органы пищеварения: живот </w:t>
      </w:r>
    </w:p>
    <w:bookmarkEnd w:id="26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печень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селезенка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5" w:id="2650"/>
    <w:p>
      <w:pPr>
        <w:spacing w:after="0"/>
        <w:ind w:left="0"/>
        <w:jc w:val="both"/>
      </w:pPr>
      <w:r>
        <w:rPr>
          <w:rFonts w:ascii="Times New Roman"/>
          <w:b w:val="false"/>
          <w:i w:val="false"/>
          <w:color w:val="000000"/>
          <w:sz w:val="28"/>
        </w:rPr>
        <w:t xml:space="preserve">
      Мочеиспускание; Стул </w:t>
      </w:r>
    </w:p>
    <w:bookmarkEnd w:id="265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6" w:id="2651"/>
    <w:p>
      <w:pPr>
        <w:spacing w:after="0"/>
        <w:ind w:left="0"/>
        <w:jc w:val="both"/>
      </w:pPr>
      <w:r>
        <w:rPr>
          <w:rFonts w:ascii="Times New Roman"/>
          <w:b w:val="false"/>
          <w:i w:val="false"/>
          <w:color w:val="000000"/>
          <w:sz w:val="28"/>
        </w:rPr>
        <w:t>
      Диагноз:</w:t>
      </w:r>
    </w:p>
    <w:bookmarkEnd w:id="2651"/>
    <w:bookmarkStart w:name="z3187" w:id="2652"/>
    <w:p>
      <w:pPr>
        <w:spacing w:after="0"/>
        <w:ind w:left="0"/>
        <w:jc w:val="both"/>
      </w:pPr>
      <w:r>
        <w:rPr>
          <w:rFonts w:ascii="Times New Roman"/>
          <w:b w:val="false"/>
          <w:i w:val="false"/>
          <w:color w:val="000000"/>
          <w:sz w:val="28"/>
        </w:rPr>
        <w:t>
      Определите, есть ли проблемы кормления проблемы питания</w:t>
      </w:r>
    </w:p>
    <w:bookmarkEnd w:id="2652"/>
    <w:bookmarkStart w:name="z3188" w:id="2653"/>
    <w:p>
      <w:pPr>
        <w:spacing w:after="0"/>
        <w:ind w:left="0"/>
        <w:jc w:val="both"/>
      </w:pPr>
      <w:r>
        <w:rPr>
          <w:rFonts w:ascii="Times New Roman"/>
          <w:b w:val="false"/>
          <w:i w:val="false"/>
          <w:color w:val="000000"/>
          <w:sz w:val="28"/>
        </w:rPr>
        <w:t xml:space="preserve">
      • Есть ли у Вас трудности при кормлении? </w:t>
      </w:r>
    </w:p>
    <w:bookmarkEnd w:id="265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189" w:id="2654"/>
    <w:p>
      <w:pPr>
        <w:spacing w:after="0"/>
        <w:ind w:left="0"/>
        <w:jc w:val="both"/>
      </w:pPr>
      <w:r>
        <w:rPr>
          <w:rFonts w:ascii="Times New Roman"/>
          <w:b w:val="false"/>
          <w:i w:val="false"/>
          <w:color w:val="000000"/>
          <w:sz w:val="28"/>
        </w:rPr>
        <w:t xml:space="preserve">
      • Ребенок кормится грудью? </w:t>
      </w:r>
    </w:p>
    <w:bookmarkEnd w:id="265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190" w:id="2655"/>
    <w:p>
      <w:pPr>
        <w:spacing w:after="0"/>
        <w:ind w:left="0"/>
        <w:jc w:val="both"/>
      </w:pPr>
      <w:r>
        <w:rPr>
          <w:rFonts w:ascii="Times New Roman"/>
          <w:b w:val="false"/>
          <w:i w:val="false"/>
          <w:color w:val="000000"/>
          <w:sz w:val="28"/>
        </w:rPr>
        <w:t>
      • Если Да, сколько раз за 24 часа? _______ раз</w:t>
      </w:r>
    </w:p>
    <w:bookmarkEnd w:id="2655"/>
    <w:bookmarkStart w:name="z3191" w:id="2656"/>
    <w:p>
      <w:pPr>
        <w:spacing w:after="0"/>
        <w:ind w:left="0"/>
        <w:jc w:val="both"/>
      </w:pPr>
      <w:r>
        <w:rPr>
          <w:rFonts w:ascii="Times New Roman"/>
          <w:b w:val="false"/>
          <w:i w:val="false"/>
          <w:color w:val="000000"/>
          <w:sz w:val="28"/>
        </w:rPr>
        <w:t xml:space="preserve">
      • Вы кормите грудью ночью? </w:t>
      </w:r>
    </w:p>
    <w:bookmarkEnd w:id="265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192" w:id="2657"/>
    <w:p>
      <w:pPr>
        <w:spacing w:after="0"/>
        <w:ind w:left="0"/>
        <w:jc w:val="both"/>
      </w:pPr>
      <w:r>
        <w:rPr>
          <w:rFonts w:ascii="Times New Roman"/>
          <w:b w:val="false"/>
          <w:i w:val="false"/>
          <w:color w:val="000000"/>
          <w:sz w:val="28"/>
        </w:rPr>
        <w:t xml:space="preserve">
      • Получает ли ребенок другую пищу или жидкости? </w:t>
      </w:r>
    </w:p>
    <w:bookmarkEnd w:id="265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193" w:id="2658"/>
    <w:p>
      <w:pPr>
        <w:spacing w:after="0"/>
        <w:ind w:left="0"/>
        <w:jc w:val="both"/>
      </w:pPr>
      <w:r>
        <w:rPr>
          <w:rFonts w:ascii="Times New Roman"/>
          <w:b w:val="false"/>
          <w:i w:val="false"/>
          <w:color w:val="000000"/>
          <w:sz w:val="28"/>
        </w:rPr>
        <w:t>
      • Если Да, как часто? ____________ раз в сутки и чем пользуетесь при кормлении: .</w:t>
      </w:r>
    </w:p>
    <w:bookmarkEnd w:id="2658"/>
    <w:bookmarkStart w:name="z3194" w:id="2659"/>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bookmarkEnd w:id="2659"/>
    <w:bookmarkStart w:name="z3195" w:id="2660"/>
    <w:p>
      <w:pPr>
        <w:spacing w:after="0"/>
        <w:ind w:left="0"/>
        <w:jc w:val="both"/>
      </w:pPr>
      <w:r>
        <w:rPr>
          <w:rFonts w:ascii="Times New Roman"/>
          <w:b w:val="false"/>
          <w:i w:val="false"/>
          <w:color w:val="000000"/>
          <w:sz w:val="28"/>
        </w:rPr>
        <w:t>
      Если младенцу больше 6 месяцев:</w:t>
      </w:r>
    </w:p>
    <w:bookmarkEnd w:id="2660"/>
    <w:bookmarkStart w:name="z3196" w:id="2661"/>
    <w:p>
      <w:pPr>
        <w:spacing w:after="0"/>
        <w:ind w:left="0"/>
        <w:jc w:val="both"/>
      </w:pPr>
      <w:r>
        <w:rPr>
          <w:rFonts w:ascii="Times New Roman"/>
          <w:b w:val="false"/>
          <w:i w:val="false"/>
          <w:color w:val="000000"/>
          <w:sz w:val="28"/>
        </w:rPr>
        <w:t>
      1. Сколько основных приемов пищи для ПРИКОРМА в день? _______________</w:t>
      </w:r>
    </w:p>
    <w:bookmarkEnd w:id="2661"/>
    <w:bookmarkStart w:name="z3197" w:id="2662"/>
    <w:p>
      <w:pPr>
        <w:spacing w:after="0"/>
        <w:ind w:left="0"/>
        <w:jc w:val="both"/>
      </w:pPr>
      <w:r>
        <w:rPr>
          <w:rFonts w:ascii="Times New Roman"/>
          <w:b w:val="false"/>
          <w:i w:val="false"/>
          <w:color w:val="000000"/>
          <w:sz w:val="28"/>
        </w:rPr>
        <w:t>
      2. Сколько перекусов за день? __________________</w:t>
      </w:r>
    </w:p>
    <w:bookmarkEnd w:id="2662"/>
    <w:bookmarkStart w:name="z3198" w:id="2663"/>
    <w:p>
      <w:pPr>
        <w:spacing w:after="0"/>
        <w:ind w:left="0"/>
        <w:jc w:val="both"/>
      </w:pPr>
      <w:r>
        <w:rPr>
          <w:rFonts w:ascii="Times New Roman"/>
          <w:b w:val="false"/>
          <w:i w:val="false"/>
          <w:color w:val="000000"/>
          <w:sz w:val="28"/>
        </w:rPr>
        <w:t>
      3. Ценность перекусов: Питательная ______ Непитательная_______</w:t>
      </w:r>
    </w:p>
    <w:bookmarkEnd w:id="2663"/>
    <w:bookmarkStart w:name="z3199" w:id="2664"/>
    <w:p>
      <w:pPr>
        <w:spacing w:after="0"/>
        <w:ind w:left="0"/>
        <w:jc w:val="both"/>
      </w:pPr>
      <w:r>
        <w:rPr>
          <w:rFonts w:ascii="Times New Roman"/>
          <w:b w:val="false"/>
          <w:i w:val="false"/>
          <w:color w:val="000000"/>
          <w:sz w:val="28"/>
        </w:rPr>
        <w:t>
      4. Какое количество пищи съедает за один прием? ____________ мл.</w:t>
      </w:r>
    </w:p>
    <w:bookmarkEnd w:id="2664"/>
    <w:bookmarkStart w:name="z3200" w:id="2665"/>
    <w:p>
      <w:pPr>
        <w:spacing w:after="0"/>
        <w:ind w:left="0"/>
        <w:jc w:val="both"/>
      </w:pPr>
      <w:r>
        <w:rPr>
          <w:rFonts w:ascii="Times New Roman"/>
          <w:b w:val="false"/>
          <w:i w:val="false"/>
          <w:color w:val="000000"/>
          <w:sz w:val="28"/>
        </w:rPr>
        <w:t>
      5. Какова густота пищи? Густая ______ Негустая ______</w:t>
      </w:r>
    </w:p>
    <w:bookmarkEnd w:id="2665"/>
    <w:bookmarkStart w:name="z3201" w:id="2666"/>
    <w:p>
      <w:pPr>
        <w:spacing w:after="0"/>
        <w:ind w:left="0"/>
        <w:jc w:val="both"/>
      </w:pPr>
      <w:r>
        <w:rPr>
          <w:rFonts w:ascii="Times New Roman"/>
          <w:b w:val="false"/>
          <w:i w:val="false"/>
          <w:color w:val="000000"/>
          <w:sz w:val="28"/>
        </w:rPr>
        <w:t>
      6. На прошлой неделе ребенок ел:</w:t>
      </w:r>
    </w:p>
    <w:bookmarkEnd w:id="2666"/>
    <w:bookmarkStart w:name="z3202" w:id="2667"/>
    <w:p>
      <w:pPr>
        <w:spacing w:after="0"/>
        <w:ind w:left="0"/>
        <w:jc w:val="both"/>
      </w:pPr>
      <w:r>
        <w:rPr>
          <w:rFonts w:ascii="Times New Roman"/>
          <w:b w:val="false"/>
          <w:i w:val="false"/>
          <w:color w:val="000000"/>
          <w:sz w:val="28"/>
        </w:rPr>
        <w:t>
      7. Мясо/рыбу/субпродукты Да ____ Нет ____ сколько дней ____</w:t>
      </w:r>
    </w:p>
    <w:bookmarkEnd w:id="2667"/>
    <w:bookmarkStart w:name="z3203" w:id="2668"/>
    <w:p>
      <w:pPr>
        <w:spacing w:after="0"/>
        <w:ind w:left="0"/>
        <w:jc w:val="both"/>
      </w:pPr>
      <w:r>
        <w:rPr>
          <w:rFonts w:ascii="Times New Roman"/>
          <w:b w:val="false"/>
          <w:i w:val="false"/>
          <w:color w:val="000000"/>
          <w:sz w:val="28"/>
        </w:rPr>
        <w:t>
      8. Бобовые Да ____ Нет ____ сколько дней ____</w:t>
      </w:r>
    </w:p>
    <w:bookmarkEnd w:id="2668"/>
    <w:bookmarkStart w:name="z3204" w:id="2669"/>
    <w:p>
      <w:pPr>
        <w:spacing w:after="0"/>
        <w:ind w:left="0"/>
        <w:jc w:val="both"/>
      </w:pPr>
      <w:r>
        <w:rPr>
          <w:rFonts w:ascii="Times New Roman"/>
          <w:b w:val="false"/>
          <w:i w:val="false"/>
          <w:color w:val="000000"/>
          <w:sz w:val="28"/>
        </w:rPr>
        <w:t>
      9. Темно-зеленые и желтые овощи и фрукты Да ____ Нет ____ сколько дней</w:t>
      </w:r>
    </w:p>
    <w:bookmarkEnd w:id="2669"/>
    <w:bookmarkStart w:name="z3205" w:id="2670"/>
    <w:p>
      <w:pPr>
        <w:spacing w:after="0"/>
        <w:ind w:left="0"/>
        <w:jc w:val="both"/>
      </w:pPr>
      <w:r>
        <w:rPr>
          <w:rFonts w:ascii="Times New Roman"/>
          <w:b w:val="false"/>
          <w:i w:val="false"/>
          <w:color w:val="000000"/>
          <w:sz w:val="28"/>
        </w:rPr>
        <w:t>
      10. Даете ли Вы ребенку чай? Да ____ Нет ____</w:t>
      </w:r>
    </w:p>
    <w:bookmarkEnd w:id="2670"/>
    <w:bookmarkStart w:name="z3206" w:id="2671"/>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____</w:t>
      </w:r>
    </w:p>
    <w:bookmarkEnd w:id="2671"/>
    <w:bookmarkStart w:name="z3207" w:id="2672"/>
    <w:p>
      <w:pPr>
        <w:spacing w:after="0"/>
        <w:ind w:left="0"/>
        <w:jc w:val="both"/>
      </w:pPr>
      <w:r>
        <w:rPr>
          <w:rFonts w:ascii="Times New Roman"/>
          <w:b w:val="false"/>
          <w:i w:val="false"/>
          <w:color w:val="000000"/>
          <w:sz w:val="28"/>
        </w:rPr>
        <w:t>
      Проверьте прививочный статус:</w:t>
      </w:r>
    </w:p>
    <w:bookmarkEnd w:id="2672"/>
    <w:bookmarkStart w:name="z3208" w:id="2673"/>
    <w:p>
      <w:pPr>
        <w:spacing w:after="0"/>
        <w:ind w:left="0"/>
        <w:jc w:val="both"/>
      </w:pPr>
      <w:r>
        <w:rPr>
          <w:rFonts w:ascii="Times New Roman"/>
          <w:b w:val="false"/>
          <w:i w:val="false"/>
          <w:color w:val="000000"/>
          <w:sz w:val="28"/>
        </w:rPr>
        <w:t>
      Подчеркните прививки, которые нужно сделать сегодня</w:t>
      </w:r>
    </w:p>
    <w:bookmarkEnd w:id="2673"/>
    <w:bookmarkStart w:name="z3209" w:id="2674"/>
    <w:p>
      <w:pPr>
        <w:spacing w:after="0"/>
        <w:ind w:left="0"/>
        <w:jc w:val="both"/>
      </w:pPr>
      <w:r>
        <w:rPr>
          <w:rFonts w:ascii="Times New Roman"/>
          <w:b w:val="false"/>
          <w:i w:val="false"/>
          <w:color w:val="000000"/>
          <w:sz w:val="28"/>
        </w:rPr>
        <w:t xml:space="preserve">
      </w:t>
      </w:r>
    </w:p>
    <w:bookmarkEnd w:id="267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1- 0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1+hib 1</w:t>
      </w:r>
      <w:r>
        <w:br/>
      </w:r>
      <w:r>
        <w:rPr>
          <w:rFonts w:ascii="Times New Roman"/>
          <w:b w:val="false"/>
          <w:i w:val="false"/>
          <w:color w:val="000000"/>
          <w:sz w:val="28"/>
        </w:rPr>
        <w:t>
</w:t>
      </w:r>
    </w:p>
    <w:bookmarkStart w:name="z3210" w:id="2675"/>
    <w:p>
      <w:pPr>
        <w:spacing w:after="0"/>
        <w:ind w:left="0"/>
        <w:jc w:val="both"/>
      </w:pPr>
      <w:r>
        <w:rPr>
          <w:rFonts w:ascii="Times New Roman"/>
          <w:b w:val="false"/>
          <w:i w:val="false"/>
          <w:color w:val="000000"/>
          <w:sz w:val="28"/>
        </w:rPr>
        <w:t xml:space="preserve">
      </w:t>
      </w:r>
    </w:p>
    <w:bookmarkEnd w:id="267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2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ОПВ-1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2+ hib 2</w:t>
      </w:r>
      <w:r>
        <w:br/>
      </w:r>
      <w:r>
        <w:rPr>
          <w:rFonts w:ascii="Times New Roman"/>
          <w:b w:val="false"/>
          <w:i w:val="false"/>
          <w:color w:val="000000"/>
          <w:sz w:val="28"/>
        </w:rPr>
        <w:t>
</w:t>
      </w:r>
    </w:p>
    <w:bookmarkStart w:name="z3211" w:id="2676"/>
    <w:p>
      <w:pPr>
        <w:spacing w:after="0"/>
        <w:ind w:left="0"/>
        <w:jc w:val="both"/>
      </w:pPr>
      <w:r>
        <w:rPr>
          <w:rFonts w:ascii="Times New Roman"/>
          <w:b w:val="false"/>
          <w:i w:val="false"/>
          <w:color w:val="000000"/>
          <w:sz w:val="28"/>
        </w:rPr>
        <w:t xml:space="preserve">
      </w:t>
      </w:r>
    </w:p>
    <w:bookmarkEnd w:id="267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3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ОПВ-2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3+ hib 3</w:t>
      </w:r>
      <w:r>
        <w:br/>
      </w:r>
      <w:r>
        <w:rPr>
          <w:rFonts w:ascii="Times New Roman"/>
          <w:b w:val="false"/>
          <w:i w:val="false"/>
          <w:color w:val="000000"/>
          <w:sz w:val="28"/>
        </w:rPr>
        <w:t>
</w:t>
      </w:r>
    </w:p>
    <w:bookmarkStart w:name="z3212" w:id="2677"/>
    <w:p>
      <w:pPr>
        <w:spacing w:after="0"/>
        <w:ind w:left="0"/>
        <w:jc w:val="both"/>
      </w:pPr>
      <w:r>
        <w:rPr>
          <w:rFonts w:ascii="Times New Roman"/>
          <w:b w:val="false"/>
          <w:i w:val="false"/>
          <w:color w:val="000000"/>
          <w:sz w:val="28"/>
        </w:rPr>
        <w:t xml:space="preserve">
      </w:t>
      </w:r>
    </w:p>
    <w:bookmarkEnd w:id="26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ОПВ-3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ОПВ-0</w:t>
      </w:r>
      <w:r>
        <w:br/>
      </w:r>
      <w:r>
        <w:rPr>
          <w:rFonts w:ascii="Times New Roman"/>
          <w:b w:val="false"/>
          <w:i w:val="false"/>
          <w:color w:val="000000"/>
          <w:sz w:val="28"/>
        </w:rPr>
        <w:t>
</w:t>
      </w:r>
    </w:p>
    <w:bookmarkStart w:name="z3213" w:id="2678"/>
    <w:p>
      <w:pPr>
        <w:spacing w:after="0"/>
        <w:ind w:left="0"/>
        <w:jc w:val="both"/>
      </w:pPr>
      <w:r>
        <w:rPr>
          <w:rFonts w:ascii="Times New Roman"/>
          <w:b w:val="false"/>
          <w:i w:val="false"/>
          <w:color w:val="000000"/>
          <w:sz w:val="28"/>
        </w:rPr>
        <w:t xml:space="preserve">
      </w:t>
      </w:r>
    </w:p>
    <w:bookmarkEnd w:id="267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Корь + краснуха + паротит</w:t>
      </w:r>
      <w:r>
        <w:br/>
      </w:r>
      <w:r>
        <w:rPr>
          <w:rFonts w:ascii="Times New Roman"/>
          <w:b w:val="false"/>
          <w:i w:val="false"/>
          <w:color w:val="000000"/>
          <w:sz w:val="28"/>
        </w:rPr>
        <w:t>
</w:t>
      </w:r>
    </w:p>
    <w:bookmarkStart w:name="z3214" w:id="2679"/>
    <w:p>
      <w:pPr>
        <w:spacing w:after="0"/>
        <w:ind w:left="0"/>
        <w:jc w:val="both"/>
      </w:pPr>
      <w:r>
        <w:rPr>
          <w:rFonts w:ascii="Times New Roman"/>
          <w:b w:val="false"/>
          <w:i w:val="false"/>
          <w:color w:val="000000"/>
          <w:sz w:val="28"/>
        </w:rPr>
        <w:t xml:space="preserve">
      </w:t>
      </w:r>
    </w:p>
    <w:bookmarkEnd w:id="267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ревакцинация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HIB ревакцинация</w:t>
      </w:r>
      <w:r>
        <w:br/>
      </w:r>
      <w:r>
        <w:rPr>
          <w:rFonts w:ascii="Times New Roman"/>
          <w:b w:val="false"/>
          <w:i w:val="false"/>
          <w:color w:val="000000"/>
          <w:sz w:val="28"/>
        </w:rPr>
        <w:t>
</w:t>
      </w:r>
    </w:p>
    <w:bookmarkStart w:name="z3215" w:id="2680"/>
    <w:p>
      <w:pPr>
        <w:spacing w:after="0"/>
        <w:ind w:left="0"/>
        <w:jc w:val="both"/>
      </w:pPr>
      <w:r>
        <w:rPr>
          <w:rFonts w:ascii="Times New Roman"/>
          <w:b w:val="false"/>
          <w:i w:val="false"/>
          <w:color w:val="000000"/>
          <w:sz w:val="28"/>
        </w:rPr>
        <w:t>
      Визит для следующей прививки</w:t>
      </w:r>
    </w:p>
    <w:bookmarkEnd w:id="2680"/>
    <w:bookmarkStart w:name="z3216" w:id="2681"/>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 Доза ____ длительность</w:t>
      </w:r>
    </w:p>
    <w:bookmarkEnd w:id="2681"/>
    <w:bookmarkStart w:name="z3217" w:id="2682"/>
    <w:p>
      <w:pPr>
        <w:spacing w:after="0"/>
        <w:ind w:left="0"/>
        <w:jc w:val="both"/>
      </w:pPr>
      <w:r>
        <w:rPr>
          <w:rFonts w:ascii="Times New Roman"/>
          <w:b w:val="false"/>
          <w:i w:val="false"/>
          <w:color w:val="000000"/>
          <w:sz w:val="28"/>
        </w:rPr>
        <w:t>
      Психомоторное развитие:</w:t>
      </w:r>
    </w:p>
    <w:bookmarkEnd w:id="2682"/>
    <w:bookmarkStart w:name="z3218" w:id="2683"/>
    <w:p>
      <w:pPr>
        <w:spacing w:after="0"/>
        <w:ind w:left="0"/>
        <w:jc w:val="both"/>
      </w:pPr>
      <w:r>
        <w:rPr>
          <w:rFonts w:ascii="Times New Roman"/>
          <w:b w:val="false"/>
          <w:i w:val="false"/>
          <w:color w:val="000000"/>
          <w:sz w:val="28"/>
        </w:rPr>
        <w:t xml:space="preserve">
      До= </w:t>
      </w:r>
    </w:p>
    <w:bookmarkEnd w:id="2683"/>
    <w:bookmarkStart w:name="z3219" w:id="2684"/>
    <w:p>
      <w:pPr>
        <w:spacing w:after="0"/>
        <w:ind w:left="0"/>
        <w:jc w:val="both"/>
      </w:pPr>
      <w:r>
        <w:rPr>
          <w:rFonts w:ascii="Times New Roman"/>
          <w:b w:val="false"/>
          <w:i w:val="false"/>
          <w:color w:val="000000"/>
          <w:sz w:val="28"/>
        </w:rPr>
        <w:t xml:space="preserve">
      Др= </w:t>
      </w:r>
    </w:p>
    <w:bookmarkEnd w:id="2684"/>
    <w:bookmarkStart w:name="z3220" w:id="2685"/>
    <w:p>
      <w:pPr>
        <w:spacing w:after="0"/>
        <w:ind w:left="0"/>
        <w:jc w:val="both"/>
      </w:pPr>
      <w:r>
        <w:rPr>
          <w:rFonts w:ascii="Times New Roman"/>
          <w:b w:val="false"/>
          <w:i w:val="false"/>
          <w:color w:val="000000"/>
          <w:sz w:val="28"/>
        </w:rPr>
        <w:t xml:space="preserve">
      Ра= </w:t>
      </w:r>
    </w:p>
    <w:bookmarkEnd w:id="2685"/>
    <w:bookmarkStart w:name="z3221" w:id="2686"/>
    <w:p>
      <w:pPr>
        <w:spacing w:after="0"/>
        <w:ind w:left="0"/>
        <w:jc w:val="both"/>
      </w:pPr>
      <w:r>
        <w:rPr>
          <w:rFonts w:ascii="Times New Roman"/>
          <w:b w:val="false"/>
          <w:i w:val="false"/>
          <w:color w:val="000000"/>
          <w:sz w:val="28"/>
        </w:rPr>
        <w:t xml:space="preserve">
      Рп= </w:t>
      </w:r>
    </w:p>
    <w:bookmarkEnd w:id="2686"/>
    <w:bookmarkStart w:name="z3222" w:id="2687"/>
    <w:p>
      <w:pPr>
        <w:spacing w:after="0"/>
        <w:ind w:left="0"/>
        <w:jc w:val="both"/>
      </w:pPr>
      <w:r>
        <w:rPr>
          <w:rFonts w:ascii="Times New Roman"/>
          <w:b w:val="false"/>
          <w:i w:val="false"/>
          <w:color w:val="000000"/>
          <w:sz w:val="28"/>
        </w:rPr>
        <w:t>
      Н=</w:t>
      </w:r>
    </w:p>
    <w:bookmarkEnd w:id="2687"/>
    <w:bookmarkStart w:name="z3223" w:id="2688"/>
    <w:p>
      <w:pPr>
        <w:spacing w:after="0"/>
        <w:ind w:left="0"/>
        <w:jc w:val="both"/>
      </w:pPr>
      <w:r>
        <w:rPr>
          <w:rFonts w:ascii="Times New Roman"/>
          <w:b w:val="false"/>
          <w:i w:val="false"/>
          <w:color w:val="000000"/>
          <w:sz w:val="28"/>
        </w:rPr>
        <w:t>
      Э=</w:t>
      </w:r>
    </w:p>
    <w:bookmarkEnd w:id="2688"/>
    <w:bookmarkStart w:name="z3224" w:id="2689"/>
    <w:p>
      <w:pPr>
        <w:spacing w:after="0"/>
        <w:ind w:left="0"/>
        <w:jc w:val="both"/>
      </w:pPr>
      <w:r>
        <w:rPr>
          <w:rFonts w:ascii="Times New Roman"/>
          <w:b w:val="false"/>
          <w:i w:val="false"/>
          <w:color w:val="000000"/>
          <w:sz w:val="28"/>
        </w:rPr>
        <w:t>
      Оценка ухода в целях развития</w:t>
      </w:r>
    </w:p>
    <w:bookmarkEnd w:id="2689"/>
    <w:bookmarkStart w:name="z3225" w:id="2690"/>
    <w:p>
      <w:pPr>
        <w:spacing w:after="0"/>
        <w:ind w:left="0"/>
        <w:jc w:val="both"/>
      </w:pPr>
      <w:r>
        <w:rPr>
          <w:rFonts w:ascii="Times New Roman"/>
          <w:b w:val="false"/>
          <w:i w:val="false"/>
          <w:color w:val="000000"/>
          <w:sz w:val="28"/>
        </w:rPr>
        <w:t>
      Как Вы играете с ребенком?</w:t>
      </w:r>
    </w:p>
    <w:bookmarkEnd w:id="2690"/>
    <w:bookmarkStart w:name="z3226" w:id="2691"/>
    <w:p>
      <w:pPr>
        <w:spacing w:after="0"/>
        <w:ind w:left="0"/>
        <w:jc w:val="both"/>
      </w:pPr>
      <w:r>
        <w:rPr>
          <w:rFonts w:ascii="Times New Roman"/>
          <w:b w:val="false"/>
          <w:i w:val="false"/>
          <w:color w:val="000000"/>
          <w:sz w:val="28"/>
        </w:rPr>
        <w:t xml:space="preserve">
      Как Вы общаетесь с ребенком? </w:t>
      </w:r>
    </w:p>
    <w:bookmarkEnd w:id="2691"/>
    <w:bookmarkStart w:name="z3227" w:id="2692"/>
    <w:p>
      <w:pPr>
        <w:spacing w:after="0"/>
        <w:ind w:left="0"/>
        <w:jc w:val="both"/>
      </w:pPr>
      <w:r>
        <w:rPr>
          <w:rFonts w:ascii="Times New Roman"/>
          <w:b w:val="false"/>
          <w:i w:val="false"/>
          <w:color w:val="000000"/>
          <w:sz w:val="28"/>
        </w:rPr>
        <w:t xml:space="preserve">
      Не отстает </w:t>
      </w:r>
    </w:p>
    <w:bookmarkEnd w:id="2692"/>
    <w:bookmarkStart w:name="z3228" w:id="2693"/>
    <w:p>
      <w:pPr>
        <w:spacing w:after="0"/>
        <w:ind w:left="0"/>
        <w:jc w:val="both"/>
      </w:pPr>
      <w:r>
        <w:rPr>
          <w:rFonts w:ascii="Times New Roman"/>
          <w:b w:val="false"/>
          <w:i w:val="false"/>
          <w:color w:val="000000"/>
          <w:sz w:val="28"/>
        </w:rPr>
        <w:t>
      Отстает на ___________эпикризный срок</w:t>
      </w:r>
    </w:p>
    <w:bookmarkEnd w:id="2693"/>
    <w:bookmarkStart w:name="z3229" w:id="2694"/>
    <w:p>
      <w:pPr>
        <w:spacing w:after="0"/>
        <w:ind w:left="0"/>
        <w:jc w:val="both"/>
      </w:pPr>
      <w:r>
        <w:rPr>
          <w:rFonts w:ascii="Times New Roman"/>
          <w:b w:val="false"/>
          <w:i w:val="false"/>
          <w:color w:val="000000"/>
          <w:sz w:val="28"/>
        </w:rPr>
        <w:t>
      Проблемы ухода для развития</w:t>
      </w:r>
    </w:p>
    <w:bookmarkEnd w:id="2694"/>
    <w:bookmarkStart w:name="z3230" w:id="2695"/>
    <w:p>
      <w:pPr>
        <w:spacing w:after="0"/>
        <w:ind w:left="0"/>
        <w:jc w:val="both"/>
      </w:pPr>
      <w:r>
        <w:rPr>
          <w:rFonts w:ascii="Times New Roman"/>
          <w:b w:val="false"/>
          <w:i w:val="false"/>
          <w:color w:val="000000"/>
          <w:sz w:val="28"/>
        </w:rPr>
        <w:t>
      Оценка ухода:</w:t>
      </w:r>
    </w:p>
    <w:bookmarkEnd w:id="2695"/>
    <w:bookmarkStart w:name="z3231" w:id="2696"/>
    <w:p>
      <w:pPr>
        <w:spacing w:after="0"/>
        <w:ind w:left="0"/>
        <w:jc w:val="both"/>
      </w:pPr>
      <w:r>
        <w:rPr>
          <w:rFonts w:ascii="Times New Roman"/>
          <w:b w:val="false"/>
          <w:i w:val="false"/>
          <w:color w:val="000000"/>
          <w:sz w:val="28"/>
        </w:rPr>
        <w:t>
      1. Знает правила ухода ха больным ребенком и когда необходимо обратиться к медицинскому работнику</w:t>
      </w:r>
    </w:p>
    <w:bookmarkEnd w:id="2696"/>
    <w:bookmarkStart w:name="z3232" w:id="2697"/>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bookmarkEnd w:id="2697"/>
    <w:bookmarkStart w:name="z3233" w:id="2698"/>
    <w:p>
      <w:pPr>
        <w:spacing w:after="0"/>
        <w:ind w:left="0"/>
        <w:jc w:val="both"/>
      </w:pPr>
      <w:r>
        <w:rPr>
          <w:rFonts w:ascii="Times New Roman"/>
          <w:b w:val="false"/>
          <w:i w:val="false"/>
          <w:color w:val="000000"/>
          <w:sz w:val="28"/>
        </w:rPr>
        <w:t>
      3. Знает ли мать признаки опасности: .</w:t>
      </w:r>
    </w:p>
    <w:bookmarkEnd w:id="2698"/>
    <w:bookmarkStart w:name="z3234" w:id="2699"/>
    <w:p>
      <w:pPr>
        <w:spacing w:after="0"/>
        <w:ind w:left="0"/>
        <w:jc w:val="both"/>
      </w:pPr>
      <w:r>
        <w:rPr>
          <w:rFonts w:ascii="Times New Roman"/>
          <w:b w:val="false"/>
          <w:i w:val="false"/>
          <w:color w:val="000000"/>
          <w:sz w:val="28"/>
        </w:rPr>
        <w:t>
      Проблемы ухода</w:t>
      </w:r>
    </w:p>
    <w:bookmarkEnd w:id="2699"/>
    <w:bookmarkStart w:name="z3235" w:id="2700"/>
    <w:p>
      <w:pPr>
        <w:spacing w:after="0"/>
        <w:ind w:left="0"/>
        <w:jc w:val="both"/>
      </w:pPr>
      <w:r>
        <w:rPr>
          <w:rFonts w:ascii="Times New Roman"/>
          <w:b w:val="false"/>
          <w:i w:val="false"/>
          <w:color w:val="000000"/>
          <w:sz w:val="28"/>
        </w:rPr>
        <w:t>
      Признаки жестокого обращения с ребенком:</w:t>
      </w:r>
    </w:p>
    <w:bookmarkEnd w:id="2700"/>
    <w:bookmarkStart w:name="z3236" w:id="2701"/>
    <w:p>
      <w:pPr>
        <w:spacing w:after="0"/>
        <w:ind w:left="0"/>
        <w:jc w:val="both"/>
      </w:pPr>
      <w:r>
        <w:rPr>
          <w:rFonts w:ascii="Times New Roman"/>
          <w:b w:val="false"/>
          <w:i w:val="false"/>
          <w:color w:val="000000"/>
          <w:sz w:val="28"/>
        </w:rPr>
        <w:t xml:space="preserve">
      физическое насилие, пренебрежение, физическая и эмоциональная заброшенность </w:t>
      </w:r>
    </w:p>
    <w:bookmarkEnd w:id="27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237" w:id="2702"/>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bookmarkEnd w:id="2702"/>
    <w:bookmarkStart w:name="z3238" w:id="2703"/>
    <w:p>
      <w:pPr>
        <w:spacing w:after="0"/>
        <w:ind w:left="0"/>
        <w:jc w:val="both"/>
      </w:pPr>
      <w:r>
        <w:rPr>
          <w:rFonts w:ascii="Times New Roman"/>
          <w:b w:val="false"/>
          <w:i w:val="false"/>
          <w:color w:val="000000"/>
          <w:sz w:val="28"/>
        </w:rPr>
        <w:t>
      - Возможная глухота или проблемы со зрением</w:t>
      </w:r>
    </w:p>
    <w:bookmarkEnd w:id="2703"/>
    <w:bookmarkStart w:name="z3239" w:id="2704"/>
    <w:p>
      <w:pPr>
        <w:spacing w:after="0"/>
        <w:ind w:left="0"/>
        <w:jc w:val="both"/>
      </w:pPr>
      <w:r>
        <w:rPr>
          <w:rFonts w:ascii="Times New Roman"/>
          <w:b w:val="false"/>
          <w:i w:val="false"/>
          <w:color w:val="000000"/>
          <w:sz w:val="28"/>
        </w:rPr>
        <w:t>
      - Ребенок не вступает в контакт.</w:t>
      </w:r>
    </w:p>
    <w:bookmarkEnd w:id="2704"/>
    <w:bookmarkStart w:name="z3240" w:id="2705"/>
    <w:p>
      <w:pPr>
        <w:spacing w:after="0"/>
        <w:ind w:left="0"/>
        <w:jc w:val="both"/>
      </w:pPr>
      <w:r>
        <w:rPr>
          <w:rFonts w:ascii="Times New Roman"/>
          <w:b w:val="false"/>
          <w:i w:val="false"/>
          <w:color w:val="000000"/>
          <w:sz w:val="28"/>
        </w:rPr>
        <w:t>
      - Затруднения в удерживании равновесия при ходьбе.</w:t>
      </w:r>
    </w:p>
    <w:bookmarkEnd w:id="2705"/>
    <w:bookmarkStart w:name="z3241" w:id="2706"/>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bookmarkEnd w:id="2706"/>
    <w:bookmarkStart w:name="z3242" w:id="2707"/>
    <w:p>
      <w:pPr>
        <w:spacing w:after="0"/>
        <w:ind w:left="0"/>
        <w:jc w:val="both"/>
      </w:pPr>
      <w:r>
        <w:rPr>
          <w:rFonts w:ascii="Times New Roman"/>
          <w:b w:val="false"/>
          <w:i w:val="false"/>
          <w:color w:val="000000"/>
          <w:sz w:val="28"/>
        </w:rPr>
        <w:t>
      - Плохой аппетит.</w:t>
      </w:r>
    </w:p>
    <w:bookmarkEnd w:id="2707"/>
    <w:bookmarkStart w:name="z3243" w:id="2708"/>
    <w:p>
      <w:pPr>
        <w:spacing w:after="0"/>
        <w:ind w:left="0"/>
        <w:jc w:val="both"/>
      </w:pPr>
      <w:r>
        <w:rPr>
          <w:rFonts w:ascii="Times New Roman"/>
          <w:b w:val="false"/>
          <w:i w:val="false"/>
          <w:color w:val="000000"/>
          <w:sz w:val="28"/>
        </w:rPr>
        <w:t>
      Проблемы</w:t>
      </w:r>
    </w:p>
    <w:bookmarkEnd w:id="2708"/>
    <w:bookmarkStart w:name="z3244" w:id="2709"/>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bookmarkEnd w:id="2709"/>
    <w:bookmarkStart w:name="z3245" w:id="2710"/>
    <w:p>
      <w:pPr>
        <w:spacing w:after="0"/>
        <w:ind w:left="0"/>
        <w:jc w:val="both"/>
      </w:pPr>
      <w:r>
        <w:rPr>
          <w:rFonts w:ascii="Times New Roman"/>
          <w:b w:val="false"/>
          <w:i w:val="false"/>
          <w:color w:val="000000"/>
          <w:sz w:val="28"/>
        </w:rPr>
        <w:t>
      Оценка питания и здоровья матери:</w:t>
      </w:r>
    </w:p>
    <w:bookmarkEnd w:id="2710"/>
    <w:bookmarkStart w:name="z3246" w:id="2711"/>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w:t>
      </w:r>
    </w:p>
    <w:bookmarkEnd w:id="2711"/>
    <w:bookmarkStart w:name="z3247" w:id="2712"/>
    <w:p>
      <w:pPr>
        <w:spacing w:after="0"/>
        <w:ind w:left="0"/>
        <w:jc w:val="both"/>
      </w:pPr>
      <w:r>
        <w:rPr>
          <w:rFonts w:ascii="Times New Roman"/>
          <w:b w:val="false"/>
          <w:i w:val="false"/>
          <w:color w:val="000000"/>
          <w:sz w:val="28"/>
        </w:rPr>
        <w:t>
      Проблемы</w:t>
      </w:r>
    </w:p>
    <w:bookmarkEnd w:id="2712"/>
    <w:bookmarkStart w:name="z3248" w:id="2713"/>
    <w:p>
      <w:pPr>
        <w:spacing w:after="0"/>
        <w:ind w:left="0"/>
        <w:jc w:val="both"/>
      </w:pPr>
      <w:r>
        <w:rPr>
          <w:rFonts w:ascii="Times New Roman"/>
          <w:b w:val="false"/>
          <w:i w:val="false"/>
          <w:color w:val="000000"/>
          <w:sz w:val="28"/>
        </w:rPr>
        <w:t xml:space="preserve">
      Заключение: </w:t>
      </w:r>
    </w:p>
    <w:bookmarkEnd w:id="2713"/>
    <w:bookmarkStart w:name="z3249" w:id="2714"/>
    <w:p>
      <w:pPr>
        <w:spacing w:after="0"/>
        <w:ind w:left="0"/>
        <w:jc w:val="both"/>
      </w:pPr>
      <w:r>
        <w:rPr>
          <w:rFonts w:ascii="Times New Roman"/>
          <w:b w:val="false"/>
          <w:i w:val="false"/>
          <w:color w:val="000000"/>
          <w:sz w:val="28"/>
        </w:rPr>
        <w:t>
      Рекомендации:</w:t>
      </w:r>
    </w:p>
    <w:bookmarkEnd w:id="2714"/>
    <w:bookmarkStart w:name="z3250" w:id="2715"/>
    <w:p>
      <w:pPr>
        <w:spacing w:after="0"/>
        <w:ind w:left="0"/>
        <w:jc w:val="both"/>
      </w:pPr>
      <w:r>
        <w:rPr>
          <w:rFonts w:ascii="Times New Roman"/>
          <w:b w:val="false"/>
          <w:i w:val="false"/>
          <w:color w:val="000000"/>
          <w:sz w:val="28"/>
        </w:rPr>
        <w:t>
      - Практика исключительно грудного вскармливания.</w:t>
      </w:r>
    </w:p>
    <w:bookmarkEnd w:id="2715"/>
    <w:bookmarkStart w:name="z3251" w:id="2716"/>
    <w:p>
      <w:pPr>
        <w:spacing w:after="0"/>
        <w:ind w:left="0"/>
        <w:jc w:val="both"/>
      </w:pPr>
      <w:r>
        <w:rPr>
          <w:rFonts w:ascii="Times New Roman"/>
          <w:b w:val="false"/>
          <w:i w:val="false"/>
          <w:color w:val="000000"/>
          <w:sz w:val="28"/>
        </w:rPr>
        <w:t>
      - Оптимальное питание матери.</w:t>
      </w:r>
    </w:p>
    <w:bookmarkEnd w:id="2716"/>
    <w:bookmarkStart w:name="z3252" w:id="2717"/>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bookmarkEnd w:id="2717"/>
    <w:bookmarkStart w:name="z3253" w:id="2718"/>
    <w:p>
      <w:pPr>
        <w:spacing w:after="0"/>
        <w:ind w:left="0"/>
        <w:jc w:val="both"/>
      </w:pPr>
      <w:r>
        <w:rPr>
          <w:rFonts w:ascii="Times New Roman"/>
          <w:b w:val="false"/>
          <w:i w:val="false"/>
          <w:color w:val="000000"/>
          <w:sz w:val="28"/>
        </w:rPr>
        <w:t>
      - Массаж и гимнастика соответственно возрасту.</w:t>
      </w:r>
    </w:p>
    <w:bookmarkEnd w:id="2718"/>
    <w:bookmarkStart w:name="z3254" w:id="2719"/>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bookmarkEnd w:id="2719"/>
    <w:bookmarkStart w:name="z3255" w:id="2720"/>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bookmarkEnd w:id="2720"/>
    <w:bookmarkStart w:name="z3256" w:id="2721"/>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bookmarkEnd w:id="2721"/>
    <w:bookmarkStart w:name="z3257" w:id="2722"/>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bookmarkEnd w:id="2722"/>
    <w:bookmarkStart w:name="z3258" w:id="2723"/>
    <w:p>
      <w:pPr>
        <w:spacing w:after="0"/>
        <w:ind w:left="0"/>
        <w:jc w:val="both"/>
      </w:pPr>
      <w:r>
        <w:rPr>
          <w:rFonts w:ascii="Times New Roman"/>
          <w:b w:val="false"/>
          <w:i w:val="false"/>
          <w:color w:val="000000"/>
          <w:sz w:val="28"/>
        </w:rPr>
        <w:t>
      - Активное привлечение отца к уходу в целях развития ребенка.</w:t>
      </w:r>
    </w:p>
    <w:bookmarkEnd w:id="2723"/>
    <w:bookmarkStart w:name="z3259" w:id="2724"/>
    <w:p>
      <w:pPr>
        <w:spacing w:after="0"/>
        <w:ind w:left="0"/>
        <w:jc w:val="both"/>
      </w:pPr>
      <w:r>
        <w:rPr>
          <w:rFonts w:ascii="Times New Roman"/>
          <w:b w:val="false"/>
          <w:i w:val="false"/>
          <w:color w:val="000000"/>
          <w:sz w:val="28"/>
        </w:rPr>
        <w:t>
      - Ежемесячный осмотр на приеме у врача</w:t>
      </w:r>
    </w:p>
    <w:bookmarkEnd w:id="2724"/>
    <w:bookmarkStart w:name="z3260" w:id="2725"/>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bookmarkEnd w:id="2725"/>
    <w:bookmarkStart w:name="z3261" w:id="2726"/>
    <w:p>
      <w:pPr>
        <w:spacing w:after="0"/>
        <w:ind w:left="0"/>
        <w:jc w:val="both"/>
      </w:pPr>
      <w:r>
        <w:rPr>
          <w:rFonts w:ascii="Times New Roman"/>
          <w:b w:val="false"/>
          <w:i w:val="false"/>
          <w:color w:val="000000"/>
          <w:sz w:val="28"/>
        </w:rPr>
        <w:t>
      - Другое</w:t>
      </w:r>
    </w:p>
    <w:bookmarkEnd w:id="2726"/>
    <w:bookmarkStart w:name="z3262" w:id="2727"/>
    <w:p>
      <w:pPr>
        <w:spacing w:after="0"/>
        <w:ind w:left="0"/>
        <w:jc w:val="both"/>
      </w:pPr>
      <w:r>
        <w:rPr>
          <w:rFonts w:ascii="Times New Roman"/>
          <w:b w:val="false"/>
          <w:i w:val="false"/>
          <w:color w:val="000000"/>
          <w:sz w:val="28"/>
        </w:rPr>
        <w:t>
      Идентфикатор/Ф.И.О. (при его наличии) врача</w:t>
      </w:r>
    </w:p>
    <w:bookmarkEnd w:id="2727"/>
    <w:bookmarkStart w:name="z3263" w:id="2728"/>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bookmarkEnd w:id="2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3265" w:id="2729"/>
    <w:p>
      <w:pPr>
        <w:spacing w:after="0"/>
        <w:ind w:left="0"/>
        <w:jc w:val="both"/>
      </w:pPr>
      <w:r>
        <w:rPr>
          <w:rFonts w:ascii="Times New Roman"/>
          <w:b w:val="false"/>
          <w:i w:val="false"/>
          <w:color w:val="000000"/>
          <w:sz w:val="28"/>
        </w:rPr>
        <w:t>
                               Консультация специалиста</w:t>
      </w:r>
    </w:p>
    <w:bookmarkEnd w:id="2729"/>
    <w:bookmarkStart w:name="z3266" w:id="2730"/>
    <w:p>
      <w:pPr>
        <w:spacing w:after="0"/>
        <w:ind w:left="0"/>
        <w:jc w:val="both"/>
      </w:pPr>
      <w:r>
        <w:rPr>
          <w:rFonts w:ascii="Times New Roman"/>
          <w:b w:val="false"/>
          <w:i w:val="false"/>
          <w:color w:val="000000"/>
          <w:sz w:val="28"/>
        </w:rPr>
        <w:t>
      1. Дата и время осмотра</w:t>
      </w:r>
    </w:p>
    <w:bookmarkEnd w:id="2730"/>
    <w:bookmarkStart w:name="z3267" w:id="2731"/>
    <w:p>
      <w:pPr>
        <w:spacing w:after="0"/>
        <w:ind w:left="0"/>
        <w:jc w:val="both"/>
      </w:pPr>
      <w:r>
        <w:rPr>
          <w:rFonts w:ascii="Times New Roman"/>
          <w:b w:val="false"/>
          <w:i w:val="false"/>
          <w:color w:val="000000"/>
          <w:sz w:val="28"/>
        </w:rPr>
        <w:t>
      2. Вид консультации</w:t>
      </w:r>
    </w:p>
    <w:bookmarkEnd w:id="2731"/>
    <w:bookmarkStart w:name="z3268" w:id="2732"/>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2732"/>
    <w:bookmarkStart w:name="z3269" w:id="2733"/>
    <w:p>
      <w:pPr>
        <w:spacing w:after="0"/>
        <w:ind w:left="0"/>
        <w:jc w:val="both"/>
      </w:pPr>
      <w:r>
        <w:rPr>
          <w:rFonts w:ascii="Times New Roman"/>
          <w:b w:val="false"/>
          <w:i w:val="false"/>
          <w:color w:val="000000"/>
          <w:sz w:val="28"/>
        </w:rPr>
        <w:t>
      4. Диагноз код наименование.</w:t>
      </w:r>
    </w:p>
    <w:bookmarkEnd w:id="2733"/>
    <w:bookmarkStart w:name="z3270" w:id="2734"/>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2734"/>
    <w:bookmarkStart w:name="z3271" w:id="2735"/>
    <w:p>
      <w:pPr>
        <w:spacing w:after="0"/>
        <w:ind w:left="0"/>
        <w:jc w:val="both"/>
      </w:pPr>
      <w:r>
        <w:rPr>
          <w:rFonts w:ascii="Times New Roman"/>
          <w:b w:val="false"/>
          <w:i w:val="false"/>
          <w:color w:val="000000"/>
          <w:sz w:val="28"/>
        </w:rPr>
        <w:t>
      6. Идентификатор врача, Ф.И.О. (при его наличии)</w:t>
      </w:r>
    </w:p>
    <w:bookmarkEnd w:id="2735"/>
    <w:bookmarkStart w:name="z3272" w:id="2736"/>
    <w:p>
      <w:pPr>
        <w:spacing w:after="0"/>
        <w:ind w:left="0"/>
        <w:jc w:val="both"/>
      </w:pPr>
      <w:r>
        <w:rPr>
          <w:rFonts w:ascii="Times New Roman"/>
          <w:b w:val="false"/>
          <w:i w:val="false"/>
          <w:color w:val="000000"/>
          <w:sz w:val="28"/>
        </w:rPr>
        <w:t>
      При необходимости:</w:t>
      </w:r>
    </w:p>
    <w:bookmarkEnd w:id="2736"/>
    <w:bookmarkStart w:name="z3273" w:id="2737"/>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bookmarkEnd w:id="2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3275" w:id="2738"/>
    <w:p>
      <w:pPr>
        <w:spacing w:after="0"/>
        <w:ind w:left="0"/>
        <w:jc w:val="both"/>
      </w:pPr>
      <w:r>
        <w:rPr>
          <w:rFonts w:ascii="Times New Roman"/>
          <w:b w:val="false"/>
          <w:i w:val="false"/>
          <w:color w:val="000000"/>
          <w:sz w:val="28"/>
        </w:rPr>
        <w:t>
                         Протокол операции/процедуры/афереза</w:t>
      </w:r>
    </w:p>
    <w:bookmarkEnd w:id="2738"/>
    <w:bookmarkStart w:name="z3276" w:id="2739"/>
    <w:p>
      <w:pPr>
        <w:spacing w:after="0"/>
        <w:ind w:left="0"/>
        <w:jc w:val="both"/>
      </w:pPr>
      <w:r>
        <w:rPr>
          <w:rFonts w:ascii="Times New Roman"/>
          <w:b w:val="false"/>
          <w:i w:val="false"/>
          <w:color w:val="000000"/>
          <w:sz w:val="28"/>
        </w:rPr>
        <w:t>
      1. Дата и время</w:t>
      </w:r>
    </w:p>
    <w:bookmarkEnd w:id="2739"/>
    <w:bookmarkStart w:name="z3277" w:id="2740"/>
    <w:p>
      <w:pPr>
        <w:spacing w:after="0"/>
        <w:ind w:left="0"/>
        <w:jc w:val="both"/>
      </w:pPr>
      <w:r>
        <w:rPr>
          <w:rFonts w:ascii="Times New Roman"/>
          <w:b w:val="false"/>
          <w:i w:val="false"/>
          <w:color w:val="000000"/>
          <w:sz w:val="28"/>
        </w:rPr>
        <w:t>
      2. Показания к операции/процедуры/афереза</w:t>
      </w:r>
    </w:p>
    <w:bookmarkEnd w:id="2740"/>
    <w:bookmarkStart w:name="z3278" w:id="2741"/>
    <w:p>
      <w:pPr>
        <w:spacing w:after="0"/>
        <w:ind w:left="0"/>
        <w:jc w:val="both"/>
      </w:pPr>
      <w:r>
        <w:rPr>
          <w:rFonts w:ascii="Times New Roman"/>
          <w:b w:val="false"/>
          <w:i w:val="false"/>
          <w:color w:val="000000"/>
          <w:sz w:val="28"/>
        </w:rPr>
        <w:t>
      3. Клинический Диагноз</w:t>
      </w:r>
    </w:p>
    <w:bookmarkEnd w:id="2741"/>
    <w:bookmarkStart w:name="z3279" w:id="2742"/>
    <w:p>
      <w:pPr>
        <w:spacing w:after="0"/>
        <w:ind w:left="0"/>
        <w:jc w:val="both"/>
      </w:pPr>
      <w:r>
        <w:rPr>
          <w:rFonts w:ascii="Times New Roman"/>
          <w:b w:val="false"/>
          <w:i w:val="false"/>
          <w:color w:val="000000"/>
          <w:sz w:val="28"/>
        </w:rPr>
        <w:t>
      4. Анестезиологическое пособие</w:t>
      </w:r>
    </w:p>
    <w:bookmarkEnd w:id="2742"/>
    <w:bookmarkStart w:name="z3280" w:id="2743"/>
    <w:p>
      <w:pPr>
        <w:spacing w:after="0"/>
        <w:ind w:left="0"/>
        <w:jc w:val="both"/>
      </w:pPr>
      <w:r>
        <w:rPr>
          <w:rFonts w:ascii="Times New Roman"/>
          <w:b w:val="false"/>
          <w:i w:val="false"/>
          <w:color w:val="000000"/>
          <w:sz w:val="28"/>
        </w:rPr>
        <w:t>
      5. Протокол операции включая, как минимум:</w:t>
      </w:r>
    </w:p>
    <w:bookmarkEnd w:id="2743"/>
    <w:bookmarkStart w:name="z3281" w:id="2744"/>
    <w:p>
      <w:pPr>
        <w:spacing w:after="0"/>
        <w:ind w:left="0"/>
        <w:jc w:val="both"/>
      </w:pPr>
      <w:r>
        <w:rPr>
          <w:rFonts w:ascii="Times New Roman"/>
          <w:b w:val="false"/>
          <w:i w:val="false"/>
          <w:color w:val="000000"/>
          <w:sz w:val="28"/>
        </w:rPr>
        <w:t>
      5.1 Дату и время начала и окончания операции/процедуры/афереза</w:t>
      </w:r>
    </w:p>
    <w:bookmarkEnd w:id="2744"/>
    <w:bookmarkStart w:name="z3282" w:id="2745"/>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bookmarkEnd w:id="2745"/>
    <w:bookmarkStart w:name="z3283" w:id="2746"/>
    <w:p>
      <w:pPr>
        <w:spacing w:after="0"/>
        <w:ind w:left="0"/>
        <w:jc w:val="both"/>
      </w:pPr>
      <w:r>
        <w:rPr>
          <w:rFonts w:ascii="Times New Roman"/>
          <w:b w:val="false"/>
          <w:i w:val="false"/>
          <w:color w:val="000000"/>
          <w:sz w:val="28"/>
        </w:rPr>
        <w:t>
      5.3 Участие консультантов во время операции/процедуры/афереза и др., рекомендации.</w:t>
      </w:r>
    </w:p>
    <w:bookmarkEnd w:id="2746"/>
    <w:bookmarkStart w:name="z3284" w:id="2747"/>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bookmarkEnd w:id="2747"/>
    <w:bookmarkStart w:name="z3285" w:id="2748"/>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 "осложнений во время операции/процедуры/афереза не было")</w:t>
      </w:r>
    </w:p>
    <w:bookmarkEnd w:id="2748"/>
    <w:bookmarkStart w:name="z3286" w:id="2749"/>
    <w:p>
      <w:pPr>
        <w:spacing w:after="0"/>
        <w:ind w:left="0"/>
        <w:jc w:val="both"/>
      </w:pPr>
      <w:r>
        <w:rPr>
          <w:rFonts w:ascii="Times New Roman"/>
          <w:b w:val="false"/>
          <w:i w:val="false"/>
          <w:color w:val="000000"/>
          <w:sz w:val="28"/>
        </w:rPr>
        <w:t xml:space="preserve">
      5.6 Количество кровопотери (мл) </w:t>
      </w:r>
    </w:p>
    <w:bookmarkEnd w:id="274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7" w:id="2750"/>
    <w:p>
      <w:pPr>
        <w:spacing w:after="0"/>
        <w:ind w:left="0"/>
        <w:jc w:val="both"/>
      </w:pPr>
      <w:r>
        <w:rPr>
          <w:rFonts w:ascii="Times New Roman"/>
          <w:b w:val="false"/>
          <w:i w:val="false"/>
          <w:color w:val="000000"/>
          <w:sz w:val="28"/>
        </w:rPr>
        <w:t>
      5.7 Код и наименование операции/процедуры/афереза</w:t>
      </w:r>
    </w:p>
    <w:bookmarkEnd w:id="2750"/>
    <w:bookmarkStart w:name="z3288" w:id="2751"/>
    <w:p>
      <w:pPr>
        <w:spacing w:after="0"/>
        <w:ind w:left="0"/>
        <w:jc w:val="both"/>
      </w:pPr>
      <w:r>
        <w:rPr>
          <w:rFonts w:ascii="Times New Roman"/>
          <w:b w:val="false"/>
          <w:i w:val="false"/>
          <w:color w:val="000000"/>
          <w:sz w:val="28"/>
        </w:rPr>
        <w:t>
      5.8 Диагноз после операции/процедуры/афереза</w:t>
      </w:r>
    </w:p>
    <w:bookmarkEnd w:id="2751"/>
    <w:bookmarkStart w:name="z3289" w:id="2752"/>
    <w:p>
      <w:pPr>
        <w:spacing w:after="0"/>
        <w:ind w:left="0"/>
        <w:jc w:val="both"/>
      </w:pPr>
      <w:r>
        <w:rPr>
          <w:rFonts w:ascii="Times New Roman"/>
          <w:b w:val="false"/>
          <w:i w:val="false"/>
          <w:color w:val="000000"/>
          <w:sz w:val="28"/>
        </w:rPr>
        <w:t>
      5.9 Рекомендации</w:t>
      </w:r>
    </w:p>
    <w:bookmarkEnd w:id="2752"/>
    <w:bookmarkStart w:name="z3290" w:id="2753"/>
    <w:p>
      <w:pPr>
        <w:spacing w:after="0"/>
        <w:ind w:left="0"/>
        <w:jc w:val="both"/>
      </w:pPr>
      <w:r>
        <w:rPr>
          <w:rFonts w:ascii="Times New Roman"/>
          <w:b w:val="false"/>
          <w:i w:val="false"/>
          <w:color w:val="000000"/>
          <w:sz w:val="28"/>
        </w:rPr>
        <w:t>
      5.10 Идентификатор и Ф.И.О. (при его наличии) оперирующего врача, ассистентов, анестезиолога и СМР</w:t>
      </w:r>
    </w:p>
    <w:bookmarkEnd w:id="2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3292" w:id="2754"/>
    <w:p>
      <w:pPr>
        <w:spacing w:after="0"/>
        <w:ind w:left="0"/>
        <w:jc w:val="both"/>
      </w:pPr>
      <w:r>
        <w:rPr>
          <w:rFonts w:ascii="Times New Roman"/>
          <w:b w:val="false"/>
          <w:i w:val="false"/>
          <w:color w:val="000000"/>
          <w:sz w:val="28"/>
        </w:rPr>
        <w:t>
                         Динамическое (диспансерное) наблюдение пациента</w:t>
      </w:r>
    </w:p>
    <w:bookmarkEnd w:id="2754"/>
    <w:bookmarkStart w:name="z3293" w:id="2755"/>
    <w:p>
      <w:pPr>
        <w:spacing w:after="0"/>
        <w:ind w:left="0"/>
        <w:jc w:val="both"/>
      </w:pPr>
      <w:r>
        <w:rPr>
          <w:rFonts w:ascii="Times New Roman"/>
          <w:b w:val="false"/>
          <w:i w:val="false"/>
          <w:color w:val="000000"/>
          <w:sz w:val="28"/>
        </w:rPr>
        <w:t>
      1. Дата и время осмотра</w:t>
      </w:r>
    </w:p>
    <w:bookmarkEnd w:id="2755"/>
    <w:bookmarkStart w:name="z3294" w:id="2756"/>
    <w:p>
      <w:pPr>
        <w:spacing w:after="0"/>
        <w:ind w:left="0"/>
        <w:jc w:val="both"/>
      </w:pPr>
      <w:r>
        <w:rPr>
          <w:rFonts w:ascii="Times New Roman"/>
          <w:b w:val="false"/>
          <w:i w:val="false"/>
          <w:color w:val="000000"/>
          <w:sz w:val="28"/>
        </w:rPr>
        <w:t>
      2. Диагноз, согласно которого пациент подлежит динамическому (диспансерному) наблюдению код наименование.;</w:t>
      </w:r>
    </w:p>
    <w:bookmarkEnd w:id="2756"/>
    <w:bookmarkStart w:name="z3295" w:id="2757"/>
    <w:p>
      <w:pPr>
        <w:spacing w:after="0"/>
        <w:ind w:left="0"/>
        <w:jc w:val="both"/>
      </w:pPr>
      <w:r>
        <w:rPr>
          <w:rFonts w:ascii="Times New Roman"/>
          <w:b w:val="false"/>
          <w:i w:val="false"/>
          <w:color w:val="000000"/>
          <w:sz w:val="28"/>
        </w:rPr>
        <w:t>
      3. Период действия плана наблюдения по диагнозу:</w:t>
      </w:r>
    </w:p>
    <w:bookmarkEnd w:id="2757"/>
    <w:bookmarkStart w:name="z3296" w:id="2758"/>
    <w:p>
      <w:pPr>
        <w:spacing w:after="0"/>
        <w:ind w:left="0"/>
        <w:jc w:val="both"/>
      </w:pPr>
      <w:r>
        <w:rPr>
          <w:rFonts w:ascii="Times New Roman"/>
          <w:b w:val="false"/>
          <w:i w:val="false"/>
          <w:color w:val="000000"/>
          <w:sz w:val="28"/>
        </w:rPr>
        <w:t>
      Дата начала Дата окончания</w:t>
      </w:r>
    </w:p>
    <w:bookmarkEnd w:id="2758"/>
    <w:bookmarkStart w:name="z3297" w:id="2759"/>
    <w:p>
      <w:pPr>
        <w:spacing w:after="0"/>
        <w:ind w:left="0"/>
        <w:jc w:val="both"/>
      </w:pPr>
      <w:r>
        <w:rPr>
          <w:rFonts w:ascii="Times New Roman"/>
          <w:b w:val="false"/>
          <w:i w:val="false"/>
          <w:color w:val="000000"/>
          <w:sz w:val="28"/>
        </w:rPr>
        <w:t>
      4. План наблюдения:</w:t>
      </w:r>
    </w:p>
    <w:bookmarkEnd w:id="2759"/>
    <w:bookmarkStart w:name="z3298" w:id="2760"/>
    <w:p>
      <w:pPr>
        <w:spacing w:after="0"/>
        <w:ind w:left="0"/>
        <w:jc w:val="both"/>
      </w:pPr>
      <w:r>
        <w:rPr>
          <w:rFonts w:ascii="Times New Roman"/>
          <w:b w:val="false"/>
          <w:i w:val="false"/>
          <w:color w:val="000000"/>
          <w:sz w:val="28"/>
        </w:rPr>
        <w:t>
      Услуга (из тарификатора) Планируемая дата проведения Дата выполнения</w:t>
      </w:r>
    </w:p>
    <w:bookmarkEnd w:id="2760"/>
    <w:bookmarkStart w:name="z3299" w:id="2761"/>
    <w:p>
      <w:pPr>
        <w:spacing w:after="0"/>
        <w:ind w:left="0"/>
        <w:jc w:val="both"/>
      </w:pPr>
      <w:r>
        <w:rPr>
          <w:rFonts w:ascii="Times New Roman"/>
          <w:b w:val="false"/>
          <w:i w:val="false"/>
          <w:color w:val="000000"/>
          <w:sz w:val="28"/>
        </w:rPr>
        <w:t>
      5. Рекомендации</w:t>
      </w:r>
    </w:p>
    <w:bookmarkEnd w:id="2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6 к </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3301" w:id="2762"/>
    <w:p>
      <w:pPr>
        <w:spacing w:after="0"/>
        <w:ind w:left="0"/>
        <w:jc w:val="both"/>
      </w:pPr>
      <w:r>
        <w:rPr>
          <w:rFonts w:ascii="Times New Roman"/>
          <w:b w:val="false"/>
          <w:i w:val="false"/>
          <w:color w:val="000000"/>
          <w:sz w:val="28"/>
        </w:rPr>
        <w:t>
                         Лист профилактических мероприятий</w:t>
      </w:r>
    </w:p>
    <w:bookmarkEnd w:id="2762"/>
    <w:bookmarkStart w:name="z3302" w:id="2763"/>
    <w:p>
      <w:pPr>
        <w:spacing w:after="0"/>
        <w:ind w:left="0"/>
        <w:jc w:val="both"/>
      </w:pPr>
      <w:r>
        <w:rPr>
          <w:rFonts w:ascii="Times New Roman"/>
          <w:b w:val="false"/>
          <w:i w:val="false"/>
          <w:color w:val="000000"/>
          <w:sz w:val="28"/>
        </w:rPr>
        <w:t>
      1. Дата и время осмотра</w:t>
      </w:r>
    </w:p>
    <w:bookmarkEnd w:id="2763"/>
    <w:bookmarkStart w:name="z3303" w:id="2764"/>
    <w:p>
      <w:pPr>
        <w:spacing w:after="0"/>
        <w:ind w:left="0"/>
        <w:jc w:val="both"/>
      </w:pPr>
      <w:r>
        <w:rPr>
          <w:rFonts w:ascii="Times New Roman"/>
          <w:b w:val="false"/>
          <w:i w:val="false"/>
          <w:color w:val="000000"/>
          <w:sz w:val="28"/>
        </w:rPr>
        <w:t>
      2. Услуга* . (из тарификатора);</w:t>
      </w:r>
    </w:p>
    <w:bookmarkEnd w:id="2764"/>
    <w:bookmarkStart w:name="z3304" w:id="2765"/>
    <w:p>
      <w:pPr>
        <w:spacing w:after="0"/>
        <w:ind w:left="0"/>
        <w:jc w:val="both"/>
      </w:pPr>
      <w:r>
        <w:rPr>
          <w:rFonts w:ascii="Times New Roman"/>
          <w:b w:val="false"/>
          <w:i w:val="false"/>
          <w:color w:val="000000"/>
          <w:sz w:val="28"/>
        </w:rPr>
        <w:t>
      3. Осмотр специалиста, Ф.И.О. (при его наличии), идентификатор ID Ф.И.О. (при его наличии);</w:t>
      </w:r>
    </w:p>
    <w:bookmarkEnd w:id="2765"/>
    <w:bookmarkStart w:name="z3305" w:id="2766"/>
    <w:p>
      <w:pPr>
        <w:spacing w:after="0"/>
        <w:ind w:left="0"/>
        <w:jc w:val="both"/>
      </w:pPr>
      <w:r>
        <w:rPr>
          <w:rFonts w:ascii="Times New Roman"/>
          <w:b w:val="false"/>
          <w:i w:val="false"/>
          <w:color w:val="000000"/>
          <w:sz w:val="28"/>
        </w:rPr>
        <w:t>
      4. Проведенные диагностические исследования ;</w:t>
      </w:r>
    </w:p>
    <w:bookmarkEnd w:id="2766"/>
    <w:bookmarkStart w:name="z3306" w:id="2767"/>
    <w:p>
      <w:pPr>
        <w:spacing w:after="0"/>
        <w:ind w:left="0"/>
        <w:jc w:val="both"/>
      </w:pPr>
      <w:r>
        <w:rPr>
          <w:rFonts w:ascii="Times New Roman"/>
          <w:b w:val="false"/>
          <w:i w:val="false"/>
          <w:color w:val="000000"/>
          <w:sz w:val="28"/>
        </w:rPr>
        <w:t>
      5. Проведенные инструментальные исследования ;</w:t>
      </w:r>
    </w:p>
    <w:bookmarkEnd w:id="2767"/>
    <w:p>
      <w:pPr>
        <w:spacing w:after="0"/>
        <w:ind w:left="0"/>
        <w:jc w:val="both"/>
      </w:pPr>
      <w:r>
        <w:rPr>
          <w:rFonts w:ascii="Times New Roman"/>
          <w:b w:val="false"/>
          <w:i w:val="false"/>
          <w:color w:val="000000"/>
          <w:sz w:val="28"/>
        </w:rPr>
        <w:t>
      6. Вакцинация:</w:t>
      </w:r>
    </w:p>
    <w:bookmarkStart w:name="z3307" w:id="2768"/>
    <w:p>
      <w:pPr>
        <w:spacing w:after="0"/>
        <w:ind w:left="0"/>
        <w:jc w:val="both"/>
      </w:pPr>
      <w:r>
        <w:rPr>
          <w:rFonts w:ascii="Times New Roman"/>
          <w:b w:val="false"/>
          <w:i w:val="false"/>
          <w:color w:val="000000"/>
          <w:sz w:val="28"/>
        </w:rPr>
        <w:t xml:space="preserve">
      Наименование заболевания, против которого применена вакцина (МКБ10) </w:t>
      </w:r>
    </w:p>
    <w:bookmarkEnd w:id="2768"/>
    <w:bookmarkStart w:name="z3308" w:id="2769"/>
    <w:p>
      <w:pPr>
        <w:spacing w:after="0"/>
        <w:ind w:left="0"/>
        <w:jc w:val="both"/>
      </w:pPr>
      <w:r>
        <w:rPr>
          <w:rFonts w:ascii="Times New Roman"/>
          <w:b w:val="false"/>
          <w:i w:val="false"/>
          <w:color w:val="000000"/>
          <w:sz w:val="28"/>
        </w:rPr>
        <w:t>
      Страна производитель (Справочник стран)</w:t>
      </w:r>
    </w:p>
    <w:bookmarkEnd w:id="2769"/>
    <w:bookmarkStart w:name="z3309" w:id="2770"/>
    <w:p>
      <w:pPr>
        <w:spacing w:after="0"/>
        <w:ind w:left="0"/>
        <w:jc w:val="both"/>
      </w:pPr>
      <w:r>
        <w:rPr>
          <w:rFonts w:ascii="Times New Roman"/>
          <w:b w:val="false"/>
          <w:i w:val="false"/>
          <w:color w:val="000000"/>
          <w:sz w:val="28"/>
        </w:rPr>
        <w:t xml:space="preserve">
      Номер партии </w:t>
      </w:r>
    </w:p>
    <w:bookmarkEnd w:id="2770"/>
    <w:bookmarkStart w:name="z3310" w:id="2771"/>
    <w:p>
      <w:pPr>
        <w:spacing w:after="0"/>
        <w:ind w:left="0"/>
        <w:jc w:val="both"/>
      </w:pPr>
      <w:r>
        <w:rPr>
          <w:rFonts w:ascii="Times New Roman"/>
          <w:b w:val="false"/>
          <w:i w:val="false"/>
          <w:color w:val="000000"/>
          <w:sz w:val="28"/>
        </w:rPr>
        <w:t xml:space="preserve">
      Номер серии </w:t>
      </w:r>
    </w:p>
    <w:bookmarkEnd w:id="2771"/>
    <w:bookmarkStart w:name="z3311" w:id="2772"/>
    <w:p>
      <w:pPr>
        <w:spacing w:after="0"/>
        <w:ind w:left="0"/>
        <w:jc w:val="both"/>
      </w:pPr>
      <w:r>
        <w:rPr>
          <w:rFonts w:ascii="Times New Roman"/>
          <w:b w:val="false"/>
          <w:i w:val="false"/>
          <w:color w:val="000000"/>
          <w:sz w:val="28"/>
        </w:rPr>
        <w:t xml:space="preserve">
      Название препарата вакцины, анатоксина и прочие . </w:t>
      </w:r>
    </w:p>
    <w:bookmarkEnd w:id="2772"/>
    <w:bookmarkStart w:name="z3312" w:id="2773"/>
    <w:p>
      <w:pPr>
        <w:spacing w:after="0"/>
        <w:ind w:left="0"/>
        <w:jc w:val="both"/>
      </w:pPr>
      <w:r>
        <w:rPr>
          <w:rFonts w:ascii="Times New Roman"/>
          <w:b w:val="false"/>
          <w:i w:val="false"/>
          <w:color w:val="000000"/>
          <w:sz w:val="28"/>
        </w:rPr>
        <w:t>
      Способ применения: .</w:t>
      </w:r>
    </w:p>
    <w:bookmarkEnd w:id="2773"/>
    <w:bookmarkStart w:name="z3313" w:id="2774"/>
    <w:p>
      <w:pPr>
        <w:spacing w:after="0"/>
        <w:ind w:left="0"/>
        <w:jc w:val="both"/>
      </w:pPr>
      <w:r>
        <w:rPr>
          <w:rFonts w:ascii="Times New Roman"/>
          <w:b w:val="false"/>
          <w:i w:val="false"/>
          <w:color w:val="000000"/>
          <w:sz w:val="28"/>
        </w:rPr>
        <w:t xml:space="preserve">
      Дозировка </w:t>
      </w:r>
    </w:p>
    <w:bookmarkEnd w:id="277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ед.изм.</w:t>
      </w:r>
      <w:r>
        <w:br/>
      </w:r>
      <w:r>
        <w:rPr>
          <w:rFonts w:ascii="Times New Roman"/>
          <w:b w:val="false"/>
          <w:i w:val="false"/>
          <w:color w:val="000000"/>
          <w:sz w:val="28"/>
        </w:rPr>
        <w:t>
</w:t>
      </w:r>
    </w:p>
    <w:bookmarkStart w:name="z3314" w:id="2775"/>
    <w:p>
      <w:pPr>
        <w:spacing w:after="0"/>
        <w:ind w:left="0"/>
        <w:jc w:val="both"/>
      </w:pPr>
      <w:r>
        <w:rPr>
          <w:rFonts w:ascii="Times New Roman"/>
          <w:b w:val="false"/>
          <w:i w:val="false"/>
          <w:color w:val="000000"/>
          <w:sz w:val="28"/>
        </w:rPr>
        <w:t xml:space="preserve">
      Дата и время прививки </w:t>
      </w:r>
    </w:p>
    <w:bookmarkEnd w:id="2775"/>
    <w:bookmarkStart w:name="z3315" w:id="2776"/>
    <w:p>
      <w:pPr>
        <w:spacing w:after="0"/>
        <w:ind w:left="0"/>
        <w:jc w:val="both"/>
      </w:pPr>
      <w:r>
        <w:rPr>
          <w:rFonts w:ascii="Times New Roman"/>
          <w:b w:val="false"/>
          <w:i w:val="false"/>
          <w:color w:val="000000"/>
          <w:sz w:val="28"/>
        </w:rPr>
        <w:t xml:space="preserve">
      Побочная реакция или нежелательное явление </w:t>
      </w:r>
    </w:p>
    <w:bookmarkEnd w:id="2776"/>
    <w:bookmarkStart w:name="z3316" w:id="2777"/>
    <w:p>
      <w:pPr>
        <w:spacing w:after="0"/>
        <w:ind w:left="0"/>
        <w:jc w:val="both"/>
      </w:pPr>
      <w:r>
        <w:rPr>
          <w:rFonts w:ascii="Times New Roman"/>
          <w:b w:val="false"/>
          <w:i w:val="false"/>
          <w:color w:val="000000"/>
          <w:sz w:val="28"/>
        </w:rPr>
        <w:t xml:space="preserve">
      Классификатор побочной / нежелательной реакции </w:t>
      </w:r>
    </w:p>
    <w:bookmarkEnd w:id="2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3318" w:id="2778"/>
    <w:p>
      <w:pPr>
        <w:spacing w:after="0"/>
        <w:ind w:left="0"/>
        <w:jc w:val="both"/>
      </w:pPr>
      <w:r>
        <w:rPr>
          <w:rFonts w:ascii="Times New Roman"/>
          <w:b w:val="false"/>
          <w:i w:val="false"/>
          <w:color w:val="000000"/>
          <w:sz w:val="28"/>
        </w:rPr>
        <w:t>
                         Протокол диагностических исследований/услуг</w:t>
      </w:r>
    </w:p>
    <w:bookmarkEnd w:id="2778"/>
    <w:bookmarkStart w:name="z3319" w:id="2779"/>
    <w:p>
      <w:pPr>
        <w:spacing w:after="0"/>
        <w:ind w:left="0"/>
        <w:jc w:val="both"/>
      </w:pPr>
      <w:r>
        <w:rPr>
          <w:rFonts w:ascii="Times New Roman"/>
          <w:b w:val="false"/>
          <w:i w:val="false"/>
          <w:color w:val="000000"/>
          <w:sz w:val="28"/>
        </w:rPr>
        <w:t>
      1. Дата и время проведения</w:t>
      </w:r>
    </w:p>
    <w:bookmarkEnd w:id="2779"/>
    <w:bookmarkStart w:name="z3320" w:id="2780"/>
    <w:p>
      <w:pPr>
        <w:spacing w:after="0"/>
        <w:ind w:left="0"/>
        <w:jc w:val="both"/>
      </w:pPr>
      <w:r>
        <w:rPr>
          <w:rFonts w:ascii="Times New Roman"/>
          <w:b w:val="false"/>
          <w:i w:val="false"/>
          <w:color w:val="000000"/>
          <w:sz w:val="28"/>
        </w:rPr>
        <w:t>
      2. Наименование услуги из тарификатора .</w:t>
      </w:r>
    </w:p>
    <w:bookmarkEnd w:id="2780"/>
    <w:bookmarkStart w:name="z3321" w:id="2781"/>
    <w:p>
      <w:pPr>
        <w:spacing w:after="0"/>
        <w:ind w:left="0"/>
        <w:jc w:val="both"/>
      </w:pPr>
      <w:r>
        <w:rPr>
          <w:rFonts w:ascii="Times New Roman"/>
          <w:b w:val="false"/>
          <w:i w:val="false"/>
          <w:color w:val="000000"/>
          <w:sz w:val="28"/>
        </w:rPr>
        <w:t>
      3. Данные описания проведенного исследования</w:t>
      </w:r>
    </w:p>
    <w:bookmarkEnd w:id="2781"/>
    <w:bookmarkStart w:name="z3322" w:id="2782"/>
    <w:p>
      <w:pPr>
        <w:spacing w:after="0"/>
        <w:ind w:left="0"/>
        <w:jc w:val="both"/>
      </w:pPr>
      <w:r>
        <w:rPr>
          <w:rFonts w:ascii="Times New Roman"/>
          <w:b w:val="false"/>
          <w:i w:val="false"/>
          <w:color w:val="000000"/>
          <w:sz w:val="28"/>
        </w:rPr>
        <w:t>
      4. Заключение</w:t>
      </w:r>
    </w:p>
    <w:bookmarkEnd w:id="2782"/>
    <w:bookmarkStart w:name="z3323" w:id="2783"/>
    <w:p>
      <w:pPr>
        <w:spacing w:after="0"/>
        <w:ind w:left="0"/>
        <w:jc w:val="both"/>
      </w:pPr>
      <w:r>
        <w:rPr>
          <w:rFonts w:ascii="Times New Roman"/>
          <w:b w:val="false"/>
          <w:i w:val="false"/>
          <w:color w:val="000000"/>
          <w:sz w:val="28"/>
        </w:rPr>
        <w:t>
      5. Идентификатор и Ф.И.О. (при его наличии) медицинского работника</w:t>
      </w:r>
    </w:p>
    <w:bookmarkEnd w:id="2783"/>
    <w:bookmarkStart w:name="z3324" w:id="2784"/>
    <w:p>
      <w:pPr>
        <w:spacing w:after="0"/>
        <w:ind w:left="0"/>
        <w:jc w:val="both"/>
      </w:pPr>
      <w:r>
        <w:rPr>
          <w:rFonts w:ascii="Times New Roman"/>
          <w:b w:val="false"/>
          <w:i w:val="false"/>
          <w:color w:val="000000"/>
          <w:sz w:val="28"/>
        </w:rPr>
        <w:t>
      Список сокращений формы № 025/у "Медицинской карты амбулаторного пациента":</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4385"/>
        <w:gridCol w:w="5528"/>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 адсорбированный дифтерийно-столбнячный анатоксин с уменьшенным содержанием антигенов</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дифтерийный анатоксин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столбнячный анатоксин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туберкулеза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коклюшная вакцина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025-4/у утверждена приказом исполняющего обязанности Министра здравоохранения Республики Казахстан от 23 ноября 2010 года № 907</w:t>
            </w:r>
          </w:p>
        </w:tc>
      </w:tr>
    </w:tbl>
    <w:bookmarkStart w:name="z3325" w:id="2785"/>
    <w:p>
      <w:pPr>
        <w:spacing w:after="0"/>
        <w:ind w:left="0"/>
        <w:jc w:val="both"/>
      </w:pPr>
      <w:r>
        <w:rPr>
          <w:rFonts w:ascii="Times New Roman"/>
          <w:b w:val="false"/>
          <w:i w:val="false"/>
          <w:color w:val="000000"/>
          <w:sz w:val="28"/>
        </w:rPr>
        <w:t>
      Талон .</w:t>
      </w:r>
    </w:p>
    <w:bookmarkEnd w:id="2785"/>
    <w:bookmarkStart w:name="z3326" w:id="2786"/>
    <w:p>
      <w:pPr>
        <w:spacing w:after="0"/>
        <w:ind w:left="0"/>
        <w:jc w:val="both"/>
      </w:pPr>
      <w:r>
        <w:rPr>
          <w:rFonts w:ascii="Times New Roman"/>
          <w:b w:val="false"/>
          <w:i w:val="false"/>
          <w:color w:val="000000"/>
          <w:sz w:val="28"/>
        </w:rPr>
        <w:t>
      Индивидуальный идентификационный номер</w:t>
      </w:r>
    </w:p>
    <w:bookmarkEnd w:id="2786"/>
    <w:bookmarkStart w:name="z3327" w:id="2787"/>
    <w:p>
      <w:pPr>
        <w:spacing w:after="0"/>
        <w:ind w:left="0"/>
        <w:jc w:val="both"/>
      </w:pPr>
      <w:r>
        <w:rPr>
          <w:rFonts w:ascii="Times New Roman"/>
          <w:b w:val="false"/>
          <w:i w:val="false"/>
          <w:color w:val="000000"/>
          <w:sz w:val="28"/>
        </w:rPr>
        <w:t xml:space="preserve">
      Фамилия Имя Отчество (при его наличии) </w:t>
      </w:r>
    </w:p>
    <w:bookmarkEnd w:id="2787"/>
    <w:bookmarkStart w:name="z3328" w:id="2788"/>
    <w:p>
      <w:pPr>
        <w:spacing w:after="0"/>
        <w:ind w:left="0"/>
        <w:jc w:val="both"/>
      </w:pPr>
      <w:r>
        <w:rPr>
          <w:rFonts w:ascii="Times New Roman"/>
          <w:b w:val="false"/>
          <w:i w:val="false"/>
          <w:color w:val="000000"/>
          <w:sz w:val="28"/>
        </w:rPr>
        <w:t xml:space="preserve">
      Дата рождения </w:t>
      </w:r>
    </w:p>
    <w:bookmarkEnd w:id="2788"/>
    <w:bookmarkStart w:name="z3329" w:id="2789"/>
    <w:p>
      <w:pPr>
        <w:spacing w:after="0"/>
        <w:ind w:left="0"/>
        <w:jc w:val="both"/>
      </w:pPr>
      <w:r>
        <w:rPr>
          <w:rFonts w:ascii="Times New Roman"/>
          <w:b w:val="false"/>
          <w:i w:val="false"/>
          <w:color w:val="000000"/>
          <w:sz w:val="28"/>
        </w:rPr>
        <w:t xml:space="preserve">
      Пол </w:t>
      </w:r>
    </w:p>
    <w:bookmarkEnd w:id="278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3330" w:id="2790"/>
    <w:p>
      <w:pPr>
        <w:spacing w:after="0"/>
        <w:ind w:left="0"/>
        <w:jc w:val="both"/>
      </w:pPr>
      <w:r>
        <w:rPr>
          <w:rFonts w:ascii="Times New Roman"/>
          <w:b w:val="false"/>
          <w:i w:val="false"/>
          <w:color w:val="000000"/>
          <w:sz w:val="28"/>
        </w:rPr>
        <w:t xml:space="preserve">
      Адрес проживания </w:t>
      </w:r>
    </w:p>
    <w:bookmarkEnd w:id="2790"/>
    <w:bookmarkStart w:name="z3331" w:id="2791"/>
    <w:p>
      <w:pPr>
        <w:spacing w:after="0"/>
        <w:ind w:left="0"/>
        <w:jc w:val="both"/>
      </w:pPr>
      <w:r>
        <w:rPr>
          <w:rFonts w:ascii="Times New Roman"/>
          <w:b w:val="false"/>
          <w:i w:val="false"/>
          <w:color w:val="000000"/>
          <w:sz w:val="28"/>
        </w:rPr>
        <w:t xml:space="preserve">
      № амбулаторной карты </w:t>
      </w:r>
    </w:p>
    <w:bookmarkEnd w:id="2791"/>
    <w:bookmarkStart w:name="z3332" w:id="2792"/>
    <w:p>
      <w:pPr>
        <w:spacing w:after="0"/>
        <w:ind w:left="0"/>
        <w:jc w:val="both"/>
      </w:pPr>
      <w:r>
        <w:rPr>
          <w:rFonts w:ascii="Times New Roman"/>
          <w:b w:val="false"/>
          <w:i w:val="false"/>
          <w:color w:val="000000"/>
          <w:sz w:val="28"/>
        </w:rPr>
        <w:t xml:space="preserve">
      Кабинет </w:t>
      </w:r>
    </w:p>
    <w:bookmarkEnd w:id="2792"/>
    <w:bookmarkStart w:name="z3333" w:id="2793"/>
    <w:p>
      <w:pPr>
        <w:spacing w:after="0"/>
        <w:ind w:left="0"/>
        <w:jc w:val="both"/>
      </w:pPr>
      <w:r>
        <w:rPr>
          <w:rFonts w:ascii="Times New Roman"/>
          <w:b w:val="false"/>
          <w:i w:val="false"/>
          <w:color w:val="000000"/>
          <w:sz w:val="28"/>
        </w:rPr>
        <w:t>
      Явиться (указать дату и время)</w:t>
      </w:r>
    </w:p>
    <w:bookmarkEnd w:id="2793"/>
    <w:bookmarkStart w:name="z3334" w:id="2794"/>
    <w:p>
      <w:pPr>
        <w:spacing w:after="0"/>
        <w:ind w:left="0"/>
        <w:jc w:val="both"/>
      </w:pPr>
      <w:r>
        <w:rPr>
          <w:rFonts w:ascii="Times New Roman"/>
          <w:b w:val="false"/>
          <w:i w:val="false"/>
          <w:color w:val="000000"/>
          <w:sz w:val="28"/>
        </w:rPr>
        <w:t>
      К врачу фамилия имя отчество (при его наличии)</w:t>
      </w:r>
    </w:p>
    <w:bookmarkEnd w:id="2794"/>
    <w:bookmarkStart w:name="z3335" w:id="2795"/>
    <w:p>
      <w:pPr>
        <w:spacing w:after="0"/>
        <w:ind w:left="0"/>
        <w:jc w:val="both"/>
      </w:pPr>
      <w:r>
        <w:rPr>
          <w:rFonts w:ascii="Times New Roman"/>
          <w:b w:val="false"/>
          <w:i w:val="false"/>
          <w:color w:val="000000"/>
          <w:sz w:val="28"/>
        </w:rPr>
        <w:t>
      Должность .</w:t>
      </w:r>
    </w:p>
    <w:bookmarkEnd w:id="2795"/>
    <w:bookmarkStart w:name="z3336" w:id="2796"/>
    <w:p>
      <w:pPr>
        <w:spacing w:after="0"/>
        <w:ind w:left="0"/>
        <w:jc w:val="both"/>
      </w:pPr>
      <w:r>
        <w:rPr>
          <w:rFonts w:ascii="Times New Roman"/>
          <w:b w:val="false"/>
          <w:i w:val="false"/>
          <w:color w:val="000000"/>
          <w:sz w:val="28"/>
        </w:rPr>
        <w:t>
      Повод обращения .</w:t>
      </w:r>
    </w:p>
    <w:bookmarkEnd w:id="2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025-5/у утверждена приказом исполняющего обязанности Министра здравоохранения Республики Казахстан от "23" ноября 2010 года № 907</w:t>
            </w:r>
          </w:p>
        </w:tc>
      </w:tr>
    </w:tbl>
    <w:bookmarkStart w:name="z3337" w:id="2797"/>
    <w:p>
      <w:pPr>
        <w:spacing w:after="0"/>
        <w:ind w:left="0"/>
        <w:jc w:val="both"/>
      </w:pPr>
      <w:r>
        <w:rPr>
          <w:rFonts w:ascii="Times New Roman"/>
          <w:b w:val="false"/>
          <w:i w:val="false"/>
          <w:color w:val="000000"/>
          <w:sz w:val="28"/>
        </w:rPr>
        <w:t>
                         Статистическая карта амбулаторного пациента</w:t>
      </w:r>
    </w:p>
    <w:bookmarkEnd w:id="2797"/>
    <w:bookmarkStart w:name="z3338" w:id="2798"/>
    <w:p>
      <w:pPr>
        <w:spacing w:after="0"/>
        <w:ind w:left="0"/>
        <w:jc w:val="both"/>
      </w:pPr>
      <w:r>
        <w:rPr>
          <w:rFonts w:ascii="Times New Roman"/>
          <w:b w:val="false"/>
          <w:i w:val="false"/>
          <w:color w:val="000000"/>
          <w:sz w:val="28"/>
        </w:rPr>
        <w:t>
                                     Дата обращения</w:t>
      </w:r>
    </w:p>
    <w:bookmarkEnd w:id="2798"/>
    <w:bookmarkStart w:name="z3339" w:id="2799"/>
    <w:p>
      <w:pPr>
        <w:spacing w:after="0"/>
        <w:ind w:left="0"/>
        <w:jc w:val="both"/>
      </w:pPr>
      <w:r>
        <w:rPr>
          <w:rFonts w:ascii="Times New Roman"/>
          <w:b w:val="false"/>
          <w:i w:val="false"/>
          <w:color w:val="000000"/>
          <w:sz w:val="28"/>
        </w:rPr>
        <w:t>
      1. Индивидуальный идентификационный номер</w:t>
      </w:r>
    </w:p>
    <w:bookmarkEnd w:id="2799"/>
    <w:bookmarkStart w:name="z3340" w:id="2800"/>
    <w:p>
      <w:pPr>
        <w:spacing w:after="0"/>
        <w:ind w:left="0"/>
        <w:jc w:val="both"/>
      </w:pPr>
      <w:r>
        <w:rPr>
          <w:rFonts w:ascii="Times New Roman"/>
          <w:b w:val="false"/>
          <w:i w:val="false"/>
          <w:color w:val="000000"/>
          <w:sz w:val="28"/>
        </w:rPr>
        <w:t>
      2. Фамилия, имя, отчество (при его наличии)</w:t>
      </w:r>
    </w:p>
    <w:bookmarkEnd w:id="2800"/>
    <w:bookmarkStart w:name="z3341" w:id="2801"/>
    <w:p>
      <w:pPr>
        <w:spacing w:after="0"/>
        <w:ind w:left="0"/>
        <w:jc w:val="both"/>
      </w:pPr>
      <w:r>
        <w:rPr>
          <w:rFonts w:ascii="Times New Roman"/>
          <w:b w:val="false"/>
          <w:i w:val="false"/>
          <w:color w:val="000000"/>
          <w:sz w:val="28"/>
        </w:rPr>
        <w:t>
      3. Дата рождения дата месяц год</w:t>
      </w:r>
    </w:p>
    <w:bookmarkEnd w:id="2801"/>
    <w:bookmarkStart w:name="z3342" w:id="2802"/>
    <w:p>
      <w:pPr>
        <w:spacing w:after="0"/>
        <w:ind w:left="0"/>
        <w:jc w:val="both"/>
      </w:pPr>
      <w:r>
        <w:rPr>
          <w:rFonts w:ascii="Times New Roman"/>
          <w:b w:val="false"/>
          <w:i w:val="false"/>
          <w:color w:val="000000"/>
          <w:sz w:val="28"/>
        </w:rPr>
        <w:t xml:space="preserve">
      4. Пол </w:t>
      </w:r>
    </w:p>
    <w:bookmarkEnd w:id="280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3343" w:id="2803"/>
    <w:p>
      <w:pPr>
        <w:spacing w:after="0"/>
        <w:ind w:left="0"/>
        <w:jc w:val="both"/>
      </w:pPr>
      <w:r>
        <w:rPr>
          <w:rFonts w:ascii="Times New Roman"/>
          <w:b w:val="false"/>
          <w:i w:val="false"/>
          <w:color w:val="000000"/>
          <w:sz w:val="28"/>
        </w:rPr>
        <w:t>
      5. Возраст</w:t>
      </w:r>
    </w:p>
    <w:bookmarkEnd w:id="2803"/>
    <w:bookmarkStart w:name="z3344" w:id="2804"/>
    <w:p>
      <w:pPr>
        <w:spacing w:after="0"/>
        <w:ind w:left="0"/>
        <w:jc w:val="both"/>
      </w:pPr>
      <w:r>
        <w:rPr>
          <w:rFonts w:ascii="Times New Roman"/>
          <w:b w:val="false"/>
          <w:i w:val="false"/>
          <w:color w:val="000000"/>
          <w:sz w:val="28"/>
        </w:rPr>
        <w:t>
      6. Национальность</w:t>
      </w:r>
    </w:p>
    <w:bookmarkEnd w:id="2804"/>
    <w:bookmarkStart w:name="z3345" w:id="2805"/>
    <w:p>
      <w:pPr>
        <w:spacing w:after="0"/>
        <w:ind w:left="0"/>
        <w:jc w:val="both"/>
      </w:pPr>
      <w:r>
        <w:rPr>
          <w:rFonts w:ascii="Times New Roman"/>
          <w:b w:val="false"/>
          <w:i w:val="false"/>
          <w:color w:val="000000"/>
          <w:sz w:val="28"/>
        </w:rPr>
        <w:t xml:space="preserve">
      7. Житель </w:t>
      </w:r>
    </w:p>
    <w:bookmarkEnd w:id="280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3346" w:id="2806"/>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2806"/>
    <w:bookmarkStart w:name="z3347" w:id="2807"/>
    <w:p>
      <w:pPr>
        <w:spacing w:after="0"/>
        <w:ind w:left="0"/>
        <w:jc w:val="both"/>
      </w:pPr>
      <w:r>
        <w:rPr>
          <w:rFonts w:ascii="Times New Roman"/>
          <w:b w:val="false"/>
          <w:i w:val="false"/>
          <w:color w:val="000000"/>
          <w:sz w:val="28"/>
        </w:rPr>
        <w:t>
      9. Место работы/учебы/детского учреждения</w:t>
      </w:r>
    </w:p>
    <w:bookmarkEnd w:id="2807"/>
    <w:bookmarkStart w:name="z3348" w:id="2808"/>
    <w:p>
      <w:pPr>
        <w:spacing w:after="0"/>
        <w:ind w:left="0"/>
        <w:jc w:val="both"/>
      </w:pPr>
      <w:r>
        <w:rPr>
          <w:rFonts w:ascii="Times New Roman"/>
          <w:b w:val="false"/>
          <w:i w:val="false"/>
          <w:color w:val="000000"/>
          <w:sz w:val="28"/>
        </w:rPr>
        <w:t>
      Должность Образование .</w:t>
      </w:r>
    </w:p>
    <w:bookmarkEnd w:id="2808"/>
    <w:bookmarkStart w:name="z3349" w:id="2809"/>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2809"/>
    <w:bookmarkStart w:name="z3350" w:id="2810"/>
    <w:p>
      <w:pPr>
        <w:spacing w:after="0"/>
        <w:ind w:left="0"/>
        <w:jc w:val="both"/>
      </w:pPr>
      <w:r>
        <w:rPr>
          <w:rFonts w:ascii="Times New Roman"/>
          <w:b w:val="false"/>
          <w:i w:val="false"/>
          <w:color w:val="000000"/>
          <w:sz w:val="28"/>
        </w:rPr>
        <w:t>
      11. Антропометрические данные</w:t>
      </w:r>
    </w:p>
    <w:bookmarkEnd w:id="2810"/>
    <w:bookmarkStart w:name="z3351" w:id="2811"/>
    <w:p>
      <w:pPr>
        <w:spacing w:after="0"/>
        <w:ind w:left="0"/>
        <w:jc w:val="both"/>
      </w:pPr>
      <w:r>
        <w:rPr>
          <w:rFonts w:ascii="Times New Roman"/>
          <w:b w:val="false"/>
          <w:i w:val="false"/>
          <w:color w:val="000000"/>
          <w:sz w:val="28"/>
        </w:rPr>
        <w:t>
      12. Тип возмещения .</w:t>
      </w:r>
    </w:p>
    <w:bookmarkEnd w:id="2811"/>
    <w:bookmarkStart w:name="z3352" w:id="2812"/>
    <w:p>
      <w:pPr>
        <w:spacing w:after="0"/>
        <w:ind w:left="0"/>
        <w:jc w:val="both"/>
      </w:pPr>
      <w:r>
        <w:rPr>
          <w:rFonts w:ascii="Times New Roman"/>
          <w:b w:val="false"/>
          <w:i w:val="false"/>
          <w:color w:val="000000"/>
          <w:sz w:val="28"/>
        </w:rPr>
        <w:t>
      13. Социальный статус .</w:t>
      </w:r>
    </w:p>
    <w:bookmarkEnd w:id="2812"/>
    <w:bookmarkStart w:name="z3353" w:id="2813"/>
    <w:p>
      <w:pPr>
        <w:spacing w:after="0"/>
        <w:ind w:left="0"/>
        <w:jc w:val="both"/>
      </w:pPr>
      <w:r>
        <w:rPr>
          <w:rFonts w:ascii="Times New Roman"/>
          <w:b w:val="false"/>
          <w:i w:val="false"/>
          <w:color w:val="000000"/>
          <w:sz w:val="28"/>
        </w:rPr>
        <w:t>
      14. Повод обращения .</w:t>
      </w:r>
    </w:p>
    <w:bookmarkEnd w:id="2813"/>
    <w:bookmarkStart w:name="z3354" w:id="2814"/>
    <w:p>
      <w:pPr>
        <w:spacing w:after="0"/>
        <w:ind w:left="0"/>
        <w:jc w:val="both"/>
      </w:pPr>
      <w:r>
        <w:rPr>
          <w:rFonts w:ascii="Times New Roman"/>
          <w:b w:val="false"/>
          <w:i w:val="false"/>
          <w:color w:val="000000"/>
          <w:sz w:val="28"/>
        </w:rPr>
        <w:t>
      15. Вид травмы .</w:t>
      </w:r>
    </w:p>
    <w:bookmarkEnd w:id="2814"/>
    <w:bookmarkStart w:name="z3355" w:id="2815"/>
    <w:p>
      <w:pPr>
        <w:spacing w:after="0"/>
        <w:ind w:left="0"/>
        <w:jc w:val="both"/>
      </w:pPr>
      <w:r>
        <w:rPr>
          <w:rFonts w:ascii="Times New Roman"/>
          <w:b w:val="false"/>
          <w:i w:val="false"/>
          <w:color w:val="000000"/>
          <w:sz w:val="28"/>
        </w:rPr>
        <w:t>
      16. Кем направлен .</w:t>
      </w:r>
    </w:p>
    <w:bookmarkEnd w:id="2815"/>
    <w:bookmarkStart w:name="z3356" w:id="2816"/>
    <w:p>
      <w:pPr>
        <w:spacing w:after="0"/>
        <w:ind w:left="0"/>
        <w:jc w:val="both"/>
      </w:pPr>
      <w:r>
        <w:rPr>
          <w:rFonts w:ascii="Times New Roman"/>
          <w:b w:val="false"/>
          <w:i w:val="false"/>
          <w:color w:val="000000"/>
          <w:sz w:val="28"/>
        </w:rPr>
        <w:t>
      17.. Приемы/консультации</w:t>
      </w:r>
    </w:p>
    <w:bookmarkEnd w:id="2816"/>
    <w:bookmarkStart w:name="z3357" w:id="2817"/>
    <w:p>
      <w:pPr>
        <w:spacing w:after="0"/>
        <w:ind w:left="0"/>
        <w:jc w:val="both"/>
      </w:pPr>
      <w:r>
        <w:rPr>
          <w:rFonts w:ascii="Times New Roman"/>
          <w:b w:val="false"/>
          <w:i w:val="false"/>
          <w:color w:val="000000"/>
          <w:sz w:val="28"/>
        </w:rPr>
        <w:t>
      Услуги по тарификатору, количество, идентификатор и Фамилия, имя, отчество (при его наличии) специалиста, дата выполнения.</w:t>
      </w:r>
    </w:p>
    <w:bookmarkEnd w:id="2817"/>
    <w:bookmarkStart w:name="z3358" w:id="2818"/>
    <w:p>
      <w:pPr>
        <w:spacing w:after="0"/>
        <w:ind w:left="0"/>
        <w:jc w:val="both"/>
      </w:pPr>
      <w:r>
        <w:rPr>
          <w:rFonts w:ascii="Times New Roman"/>
          <w:b w:val="false"/>
          <w:i w:val="false"/>
          <w:color w:val="000000"/>
          <w:sz w:val="28"/>
        </w:rPr>
        <w:t>
      18. Процедуры и манипуляции, лаборатория, диагностические исследования</w:t>
      </w:r>
    </w:p>
    <w:bookmarkEnd w:id="2818"/>
    <w:bookmarkStart w:name="z3359" w:id="2819"/>
    <w:p>
      <w:pPr>
        <w:spacing w:after="0"/>
        <w:ind w:left="0"/>
        <w:jc w:val="both"/>
      </w:pPr>
      <w:r>
        <w:rPr>
          <w:rFonts w:ascii="Times New Roman"/>
          <w:b w:val="false"/>
          <w:i w:val="false"/>
          <w:color w:val="000000"/>
          <w:sz w:val="28"/>
        </w:rPr>
        <w:t>
      Идентификатор и Фамилия, имя, отчество (при его наличии) специалиста, услуги по тарификатору, количество, дата выполнения.</w:t>
      </w:r>
    </w:p>
    <w:bookmarkEnd w:id="2819"/>
    <w:bookmarkStart w:name="z3360" w:id="2820"/>
    <w:p>
      <w:pPr>
        <w:spacing w:after="0"/>
        <w:ind w:left="0"/>
        <w:jc w:val="both"/>
      </w:pPr>
      <w:r>
        <w:rPr>
          <w:rFonts w:ascii="Times New Roman"/>
          <w:b w:val="false"/>
          <w:i w:val="false"/>
          <w:color w:val="000000"/>
          <w:sz w:val="28"/>
        </w:rPr>
        <w:t>
      19. Заключительный диагноз</w:t>
      </w:r>
    </w:p>
    <w:bookmarkEnd w:id="2820"/>
    <w:bookmarkStart w:name="z3361" w:id="2821"/>
    <w:p>
      <w:pPr>
        <w:spacing w:after="0"/>
        <w:ind w:left="0"/>
        <w:jc w:val="both"/>
      </w:pPr>
      <w:r>
        <w:rPr>
          <w:rFonts w:ascii="Times New Roman"/>
          <w:b w:val="false"/>
          <w:i w:val="false"/>
          <w:color w:val="000000"/>
          <w:sz w:val="28"/>
        </w:rPr>
        <w:t>
      20. Диспансеризация</w:t>
      </w:r>
    </w:p>
    <w:bookmarkEnd w:id="2821"/>
    <w:bookmarkStart w:name="z3362" w:id="2822"/>
    <w:p>
      <w:pPr>
        <w:spacing w:after="0"/>
        <w:ind w:left="0"/>
        <w:jc w:val="both"/>
      </w:pPr>
      <w:r>
        <w:rPr>
          <w:rFonts w:ascii="Times New Roman"/>
          <w:b w:val="false"/>
          <w:i w:val="false"/>
          <w:color w:val="000000"/>
          <w:sz w:val="28"/>
        </w:rPr>
        <w:t>
      21. Проведены исследования на выявление туберкулеза</w:t>
      </w:r>
    </w:p>
    <w:bookmarkEnd w:id="2822"/>
    <w:bookmarkStart w:name="z3363" w:id="2823"/>
    <w:p>
      <w:pPr>
        <w:spacing w:after="0"/>
        <w:ind w:left="0"/>
        <w:jc w:val="both"/>
      </w:pPr>
      <w:r>
        <w:rPr>
          <w:rFonts w:ascii="Times New Roman"/>
          <w:b w:val="false"/>
          <w:i w:val="false"/>
          <w:color w:val="000000"/>
          <w:sz w:val="28"/>
        </w:rPr>
        <w:t>
      22. Операции, манипуляции, выполненные врачом на приеме и на дому</w:t>
      </w:r>
    </w:p>
    <w:bookmarkEnd w:id="2823"/>
    <w:bookmarkStart w:name="z3364" w:id="2824"/>
    <w:p>
      <w:pPr>
        <w:spacing w:after="0"/>
        <w:ind w:left="0"/>
        <w:jc w:val="both"/>
      </w:pPr>
      <w:r>
        <w:rPr>
          <w:rFonts w:ascii="Times New Roman"/>
          <w:b w:val="false"/>
          <w:i w:val="false"/>
          <w:color w:val="000000"/>
          <w:sz w:val="28"/>
        </w:rPr>
        <w:t>
      23. Исход обращения .</w:t>
      </w:r>
    </w:p>
    <w:bookmarkEnd w:id="2824"/>
    <w:bookmarkStart w:name="z3365" w:id="2825"/>
    <w:p>
      <w:pPr>
        <w:spacing w:after="0"/>
        <w:ind w:left="0"/>
        <w:jc w:val="both"/>
      </w:pPr>
      <w:r>
        <w:rPr>
          <w:rFonts w:ascii="Times New Roman"/>
          <w:b w:val="false"/>
          <w:i w:val="false"/>
          <w:color w:val="000000"/>
          <w:sz w:val="28"/>
        </w:rPr>
        <w:t>
      24. из них направлены .</w:t>
      </w:r>
    </w:p>
    <w:bookmarkEnd w:id="2825"/>
    <w:bookmarkStart w:name="z3366" w:id="2826"/>
    <w:p>
      <w:pPr>
        <w:spacing w:after="0"/>
        <w:ind w:left="0"/>
        <w:jc w:val="both"/>
      </w:pPr>
      <w:r>
        <w:rPr>
          <w:rFonts w:ascii="Times New Roman"/>
          <w:b w:val="false"/>
          <w:i w:val="false"/>
          <w:color w:val="000000"/>
          <w:sz w:val="28"/>
        </w:rPr>
        <w:t>
      25.. Случай поликлинического обращения (СПО) .</w:t>
      </w:r>
    </w:p>
    <w:bookmarkEnd w:id="2826"/>
    <w:bookmarkStart w:name="z3367" w:id="2827"/>
    <w:p>
      <w:pPr>
        <w:spacing w:after="0"/>
        <w:ind w:left="0"/>
        <w:jc w:val="both"/>
      </w:pPr>
      <w:r>
        <w:rPr>
          <w:rFonts w:ascii="Times New Roman"/>
          <w:b w:val="false"/>
          <w:i w:val="false"/>
          <w:color w:val="000000"/>
          <w:sz w:val="28"/>
        </w:rPr>
        <w:t>
      26. Дата завершения СПО</w:t>
      </w:r>
    </w:p>
    <w:bookmarkEnd w:id="2827"/>
    <w:bookmarkStart w:name="z3368" w:id="2828"/>
    <w:p>
      <w:pPr>
        <w:spacing w:after="0"/>
        <w:ind w:left="0"/>
        <w:jc w:val="both"/>
      </w:pPr>
      <w:r>
        <w:rPr>
          <w:rFonts w:ascii="Times New Roman"/>
          <w:b w:val="false"/>
          <w:i w:val="false"/>
          <w:color w:val="000000"/>
          <w:sz w:val="28"/>
        </w:rPr>
        <w:t>
      Фамилия, имя, отчество (при его наличии), идентификатор врача</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025-7/у утверждена приказом исполняющего обязанности Министра здравоохранения Республики Казахстан от "23" ноября 2010 года № 907</w:t>
            </w:r>
          </w:p>
        </w:tc>
      </w:tr>
    </w:tbl>
    <w:bookmarkStart w:name="z3369" w:id="2829"/>
    <w:p>
      <w:pPr>
        <w:spacing w:after="0"/>
        <w:ind w:left="0"/>
        <w:jc w:val="both"/>
      </w:pPr>
      <w:r>
        <w:rPr>
          <w:rFonts w:ascii="Times New Roman"/>
          <w:b w:val="false"/>
          <w:i w:val="false"/>
          <w:color w:val="000000"/>
          <w:sz w:val="28"/>
        </w:rPr>
        <w:t xml:space="preserve">
                         Карта профилактического осмотра (скрининга) </w:t>
      </w:r>
    </w:p>
    <w:bookmarkEnd w:id="2829"/>
    <w:bookmarkStart w:name="z3370" w:id="2830"/>
    <w:p>
      <w:pPr>
        <w:spacing w:after="0"/>
        <w:ind w:left="0"/>
        <w:jc w:val="both"/>
      </w:pPr>
      <w:r>
        <w:rPr>
          <w:rFonts w:ascii="Times New Roman"/>
          <w:b w:val="false"/>
          <w:i w:val="false"/>
          <w:color w:val="000000"/>
          <w:sz w:val="28"/>
        </w:rPr>
        <w:t xml:space="preserve">
                                           Дата </w:t>
      </w:r>
    </w:p>
    <w:bookmarkEnd w:id="2830"/>
    <w:bookmarkStart w:name="z3371" w:id="2831"/>
    <w:p>
      <w:pPr>
        <w:spacing w:after="0"/>
        <w:ind w:left="0"/>
        <w:jc w:val="both"/>
      </w:pPr>
      <w:r>
        <w:rPr>
          <w:rFonts w:ascii="Times New Roman"/>
          <w:b w:val="false"/>
          <w:i w:val="false"/>
          <w:color w:val="000000"/>
          <w:sz w:val="28"/>
        </w:rPr>
        <w:t>
      1. ИИН</w:t>
      </w:r>
    </w:p>
    <w:bookmarkEnd w:id="2831"/>
    <w:bookmarkStart w:name="z3372" w:id="2832"/>
    <w:p>
      <w:pPr>
        <w:spacing w:after="0"/>
        <w:ind w:left="0"/>
        <w:jc w:val="both"/>
      </w:pPr>
      <w:r>
        <w:rPr>
          <w:rFonts w:ascii="Times New Roman"/>
          <w:b w:val="false"/>
          <w:i w:val="false"/>
          <w:color w:val="000000"/>
          <w:sz w:val="28"/>
        </w:rPr>
        <w:t>
      2. Ф.И.О. (при его наличии)</w:t>
      </w:r>
    </w:p>
    <w:bookmarkEnd w:id="2832"/>
    <w:bookmarkStart w:name="z3373" w:id="2833"/>
    <w:p>
      <w:pPr>
        <w:spacing w:after="0"/>
        <w:ind w:left="0"/>
        <w:jc w:val="both"/>
      </w:pPr>
      <w:r>
        <w:rPr>
          <w:rFonts w:ascii="Times New Roman"/>
          <w:b w:val="false"/>
          <w:i w:val="false"/>
          <w:color w:val="000000"/>
          <w:sz w:val="28"/>
        </w:rPr>
        <w:t>
      3. Дата рождения дата месяц год</w:t>
      </w:r>
    </w:p>
    <w:bookmarkEnd w:id="2833"/>
    <w:bookmarkStart w:name="z3374" w:id="2834"/>
    <w:p>
      <w:pPr>
        <w:spacing w:after="0"/>
        <w:ind w:left="0"/>
        <w:jc w:val="both"/>
      </w:pPr>
      <w:r>
        <w:rPr>
          <w:rFonts w:ascii="Times New Roman"/>
          <w:b w:val="false"/>
          <w:i w:val="false"/>
          <w:color w:val="000000"/>
          <w:sz w:val="28"/>
        </w:rPr>
        <w:t xml:space="preserve">
      4. Пол </w:t>
      </w:r>
    </w:p>
    <w:bookmarkEnd w:id="283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w:t>
      </w:r>
      <w:r>
        <w:br/>
      </w:r>
      <w:r>
        <w:rPr>
          <w:rFonts w:ascii="Times New Roman"/>
          <w:b w:val="false"/>
          <w:i w:val="false"/>
          <w:color w:val="000000"/>
          <w:sz w:val="28"/>
        </w:rPr>
        <w:t>
</w:t>
      </w:r>
    </w:p>
    <w:bookmarkStart w:name="z3375" w:id="2835"/>
    <w:p>
      <w:pPr>
        <w:spacing w:after="0"/>
        <w:ind w:left="0"/>
        <w:jc w:val="both"/>
      </w:pPr>
      <w:r>
        <w:rPr>
          <w:rFonts w:ascii="Times New Roman"/>
          <w:b w:val="false"/>
          <w:i w:val="false"/>
          <w:color w:val="000000"/>
          <w:sz w:val="28"/>
        </w:rPr>
        <w:t xml:space="preserve">
      5. Адрес проживания область район город улица дом квартира Житель </w:t>
      </w:r>
    </w:p>
    <w:bookmarkEnd w:id="283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3376" w:id="2836"/>
    <w:p>
      <w:pPr>
        <w:spacing w:after="0"/>
        <w:ind w:left="0"/>
        <w:jc w:val="both"/>
      </w:pPr>
      <w:r>
        <w:rPr>
          <w:rFonts w:ascii="Times New Roman"/>
          <w:b w:val="false"/>
          <w:i w:val="false"/>
          <w:color w:val="000000"/>
          <w:sz w:val="28"/>
        </w:rPr>
        <w:t>
      6. МО прикрепления . (из регистра МО)</w:t>
      </w:r>
    </w:p>
    <w:bookmarkEnd w:id="2836"/>
    <w:bookmarkStart w:name="z3377" w:id="2837"/>
    <w:p>
      <w:pPr>
        <w:spacing w:after="0"/>
        <w:ind w:left="0"/>
        <w:jc w:val="both"/>
      </w:pPr>
      <w:r>
        <w:rPr>
          <w:rFonts w:ascii="Times New Roman"/>
          <w:b w:val="false"/>
          <w:i w:val="false"/>
          <w:color w:val="000000"/>
          <w:sz w:val="28"/>
        </w:rPr>
        <w:t>
      7. Группа инвалидности</w:t>
      </w:r>
    </w:p>
    <w:bookmarkEnd w:id="2837"/>
    <w:bookmarkStart w:name="z3378" w:id="2838"/>
    <w:p>
      <w:pPr>
        <w:spacing w:after="0"/>
        <w:ind w:left="0"/>
        <w:jc w:val="both"/>
      </w:pPr>
      <w:r>
        <w:rPr>
          <w:rFonts w:ascii="Times New Roman"/>
          <w:b w:val="false"/>
          <w:i w:val="false"/>
          <w:color w:val="000000"/>
          <w:sz w:val="28"/>
        </w:rPr>
        <w:t>
      Дата установления</w:t>
      </w:r>
    </w:p>
    <w:bookmarkEnd w:id="2838"/>
    <w:bookmarkStart w:name="z3379" w:id="2839"/>
    <w:p>
      <w:pPr>
        <w:spacing w:after="0"/>
        <w:ind w:left="0"/>
        <w:jc w:val="both"/>
      </w:pPr>
      <w:r>
        <w:rPr>
          <w:rFonts w:ascii="Times New Roman"/>
          <w:b w:val="false"/>
          <w:i w:val="false"/>
          <w:color w:val="000000"/>
          <w:sz w:val="28"/>
        </w:rPr>
        <w:t>
      На какой срок установлена инвалидность .</w:t>
      </w:r>
    </w:p>
    <w:bookmarkEnd w:id="2839"/>
    <w:bookmarkStart w:name="z3380" w:id="2840"/>
    <w:p>
      <w:pPr>
        <w:spacing w:after="0"/>
        <w:ind w:left="0"/>
        <w:jc w:val="both"/>
      </w:pPr>
      <w:r>
        <w:rPr>
          <w:rFonts w:ascii="Times New Roman"/>
          <w:b w:val="false"/>
          <w:i w:val="false"/>
          <w:color w:val="000000"/>
          <w:sz w:val="28"/>
        </w:rPr>
        <w:t>
      Диагноз по инвалидности код наименование</w:t>
      </w:r>
    </w:p>
    <w:bookmarkEnd w:id="2840"/>
    <w:bookmarkStart w:name="z3381" w:id="2841"/>
    <w:p>
      <w:pPr>
        <w:spacing w:after="0"/>
        <w:ind w:left="0"/>
        <w:jc w:val="both"/>
      </w:pPr>
      <w:r>
        <w:rPr>
          <w:rFonts w:ascii="Times New Roman"/>
          <w:b w:val="false"/>
          <w:i w:val="false"/>
          <w:color w:val="000000"/>
          <w:sz w:val="28"/>
        </w:rPr>
        <w:t>
      Заполняется при медицинском осмотре (скрининге) ребенка:</w:t>
      </w:r>
    </w:p>
    <w:bookmarkEnd w:id="2841"/>
    <w:bookmarkStart w:name="z3382" w:id="2842"/>
    <w:p>
      <w:pPr>
        <w:spacing w:after="0"/>
        <w:ind w:left="0"/>
        <w:jc w:val="both"/>
      </w:pPr>
      <w:r>
        <w:rPr>
          <w:rFonts w:ascii="Times New Roman"/>
          <w:b w:val="false"/>
          <w:i w:val="false"/>
          <w:color w:val="000000"/>
          <w:sz w:val="28"/>
        </w:rPr>
        <w:t>
                                     Доврачебный этап</w:t>
      </w:r>
    </w:p>
    <w:bookmarkEnd w:id="2842"/>
    <w:bookmarkStart w:name="z3383" w:id="2843"/>
    <w:p>
      <w:pPr>
        <w:spacing w:after="0"/>
        <w:ind w:left="0"/>
        <w:jc w:val="both"/>
      </w:pPr>
      <w:r>
        <w:rPr>
          <w:rFonts w:ascii="Times New Roman"/>
          <w:b w:val="false"/>
          <w:i w:val="false"/>
          <w:color w:val="000000"/>
          <w:sz w:val="28"/>
        </w:rPr>
        <w:t>
      Рост                               Вес</w:t>
      </w:r>
    </w:p>
    <w:bookmarkEnd w:id="2843"/>
    <w:bookmarkStart w:name="z3384" w:id="2844"/>
    <w:p>
      <w:pPr>
        <w:spacing w:after="0"/>
        <w:ind w:left="0"/>
        <w:jc w:val="both"/>
      </w:pPr>
      <w:r>
        <w:rPr>
          <w:rFonts w:ascii="Times New Roman"/>
          <w:b w:val="false"/>
          <w:i w:val="false"/>
          <w:color w:val="000000"/>
          <w:sz w:val="28"/>
        </w:rPr>
        <w:t>
      Окружность головы (дети до 3 лет)</w:t>
      </w:r>
    </w:p>
    <w:bookmarkEnd w:id="2844"/>
    <w:bookmarkStart w:name="z3385" w:id="2845"/>
    <w:p>
      <w:pPr>
        <w:spacing w:after="0"/>
        <w:ind w:left="0"/>
        <w:jc w:val="both"/>
      </w:pPr>
      <w:r>
        <w:rPr>
          <w:rFonts w:ascii="Times New Roman"/>
          <w:b w:val="false"/>
          <w:i w:val="false"/>
          <w:color w:val="000000"/>
          <w:sz w:val="28"/>
        </w:rPr>
        <w:t xml:space="preserve">
      грудной клетки </w:t>
      </w:r>
    </w:p>
    <w:bookmarkEnd w:id="2845"/>
    <w:bookmarkStart w:name="z3386" w:id="2846"/>
    <w:p>
      <w:pPr>
        <w:spacing w:after="0"/>
        <w:ind w:left="0"/>
        <w:jc w:val="both"/>
      </w:pPr>
      <w:r>
        <w:rPr>
          <w:rFonts w:ascii="Times New Roman"/>
          <w:b w:val="false"/>
          <w:i w:val="false"/>
          <w:color w:val="000000"/>
          <w:sz w:val="28"/>
        </w:rPr>
        <w:t xml:space="preserve">
      Физическая активность, ежедневная физическая нагрузка . (дети 3 лет и старше) </w:t>
      </w:r>
    </w:p>
    <w:bookmarkEnd w:id="284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387" w:id="2847"/>
    <w:p>
      <w:pPr>
        <w:spacing w:after="0"/>
        <w:ind w:left="0"/>
        <w:jc w:val="both"/>
      </w:pPr>
      <w:r>
        <w:rPr>
          <w:rFonts w:ascii="Times New Roman"/>
          <w:b w:val="false"/>
          <w:i w:val="false"/>
          <w:color w:val="000000"/>
          <w:sz w:val="28"/>
        </w:rPr>
        <w:t xml:space="preserve">
      Артериальное давление (дети 7 лет и старше) 1-е систолическое /диастолическое </w:t>
      </w:r>
    </w:p>
    <w:bookmarkEnd w:id="2847"/>
    <w:bookmarkStart w:name="z3388" w:id="2848"/>
    <w:p>
      <w:pPr>
        <w:spacing w:after="0"/>
        <w:ind w:left="0"/>
        <w:jc w:val="both"/>
      </w:pPr>
      <w:r>
        <w:rPr>
          <w:rFonts w:ascii="Times New Roman"/>
          <w:b w:val="false"/>
          <w:i w:val="false"/>
          <w:color w:val="000000"/>
          <w:sz w:val="28"/>
        </w:rPr>
        <w:t>
      2-е систолическое /диастолическое среднее систолическое /диастолическое</w:t>
      </w:r>
    </w:p>
    <w:bookmarkEnd w:id="2848"/>
    <w:bookmarkStart w:name="z3389" w:id="2849"/>
    <w:p>
      <w:pPr>
        <w:spacing w:after="0"/>
        <w:ind w:left="0"/>
        <w:jc w:val="both"/>
      </w:pPr>
      <w:r>
        <w:rPr>
          <w:rFonts w:ascii="Times New Roman"/>
          <w:b w:val="false"/>
          <w:i w:val="false"/>
          <w:color w:val="000000"/>
          <w:sz w:val="28"/>
        </w:rPr>
        <w:t>
      Определение остроты зрения .</w:t>
      </w:r>
    </w:p>
    <w:bookmarkEnd w:id="2849"/>
    <w:bookmarkStart w:name="z3390" w:id="2850"/>
    <w:p>
      <w:pPr>
        <w:spacing w:after="0"/>
        <w:ind w:left="0"/>
        <w:jc w:val="both"/>
      </w:pPr>
      <w:r>
        <w:rPr>
          <w:rFonts w:ascii="Times New Roman"/>
          <w:b w:val="false"/>
          <w:i w:val="false"/>
          <w:color w:val="000000"/>
          <w:sz w:val="28"/>
        </w:rPr>
        <w:t>
      Оценка плантограммы (дети 5 лет и старше) .</w:t>
      </w:r>
    </w:p>
    <w:bookmarkEnd w:id="2850"/>
    <w:bookmarkStart w:name="z3391" w:id="2851"/>
    <w:p>
      <w:pPr>
        <w:spacing w:after="0"/>
        <w:ind w:left="0"/>
        <w:jc w:val="both"/>
      </w:pPr>
      <w:r>
        <w:rPr>
          <w:rFonts w:ascii="Times New Roman"/>
          <w:b w:val="false"/>
          <w:i w:val="false"/>
          <w:color w:val="000000"/>
          <w:sz w:val="28"/>
        </w:rPr>
        <w:t>
      Определение остроты слуха:</w:t>
      </w:r>
    </w:p>
    <w:bookmarkEnd w:id="2851"/>
    <w:bookmarkStart w:name="z3392" w:id="2852"/>
    <w:p>
      <w:pPr>
        <w:spacing w:after="0"/>
        <w:ind w:left="0"/>
        <w:jc w:val="both"/>
      </w:pPr>
      <w:r>
        <w:rPr>
          <w:rFonts w:ascii="Times New Roman"/>
          <w:b w:val="false"/>
          <w:i w:val="false"/>
          <w:color w:val="000000"/>
          <w:sz w:val="28"/>
        </w:rPr>
        <w:t>
      с помощью шепотной речи на оба уха поочередно, в тихом помещении на расстоянии не менее 5 метров между средним медицинским работником и ребенком . *при выявлении отклонений</w:t>
      </w:r>
    </w:p>
    <w:bookmarkEnd w:id="2852"/>
    <w:bookmarkStart w:name="z3393" w:id="2853"/>
    <w:p>
      <w:pPr>
        <w:spacing w:after="0"/>
        <w:ind w:left="0"/>
        <w:jc w:val="both"/>
      </w:pPr>
      <w:r>
        <w:rPr>
          <w:rFonts w:ascii="Times New Roman"/>
          <w:b w:val="false"/>
          <w:i w:val="false"/>
          <w:color w:val="000000"/>
          <w:sz w:val="28"/>
        </w:rPr>
        <w:t>
                                     Педиатрический этап</w:t>
      </w:r>
    </w:p>
    <w:bookmarkEnd w:id="2853"/>
    <w:bookmarkStart w:name="z3394" w:id="2854"/>
    <w:p>
      <w:pPr>
        <w:spacing w:after="0"/>
        <w:ind w:left="0"/>
        <w:jc w:val="both"/>
      </w:pPr>
      <w:r>
        <w:rPr>
          <w:rFonts w:ascii="Times New Roman"/>
          <w:b w:val="false"/>
          <w:i w:val="false"/>
          <w:color w:val="000000"/>
          <w:sz w:val="28"/>
        </w:rPr>
        <w:t>
      1. осмотр кожных покровов и волосистой части головы .</w:t>
      </w:r>
    </w:p>
    <w:bookmarkEnd w:id="2854"/>
    <w:bookmarkStart w:name="z3395" w:id="2855"/>
    <w:p>
      <w:pPr>
        <w:spacing w:after="0"/>
        <w:ind w:left="0"/>
        <w:jc w:val="both"/>
      </w:pPr>
      <w:r>
        <w:rPr>
          <w:rFonts w:ascii="Times New Roman"/>
          <w:b w:val="false"/>
          <w:i w:val="false"/>
          <w:color w:val="000000"/>
          <w:sz w:val="28"/>
        </w:rPr>
        <w:t xml:space="preserve">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 </w:t>
      </w:r>
    </w:p>
    <w:bookmarkEnd w:id="2855"/>
    <w:p>
      <w:pPr>
        <w:spacing w:after="0"/>
        <w:ind w:left="0"/>
        <w:jc w:val="both"/>
      </w:pPr>
      <w:r>
        <w:rPr>
          <w:rFonts w:ascii="Times New Roman"/>
          <w:b w:val="false"/>
          <w:i w:val="false"/>
          <w:color w:val="000000"/>
          <w:sz w:val="28"/>
        </w:rPr>
        <w:t>
      3. осмотр и пальпация области щитовидной железы</w:t>
      </w:r>
    </w:p>
    <w:bookmarkStart w:name="z3396" w:id="2856"/>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bookmarkEnd w:id="2856"/>
    <w:bookmarkStart w:name="z3397" w:id="2857"/>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В случаях выявления сердечных шумов проводят исследования в различных положениях (стоя, лежа) и функциональные пробы с дозированной физической нагрузкой</w:t>
      </w:r>
    </w:p>
    <w:bookmarkEnd w:id="2857"/>
    <w:bookmarkStart w:name="z3398" w:id="2858"/>
    <w:p>
      <w:pPr>
        <w:spacing w:after="0"/>
        <w:ind w:left="0"/>
        <w:jc w:val="both"/>
      </w:pPr>
      <w:r>
        <w:rPr>
          <w:rFonts w:ascii="Times New Roman"/>
          <w:b w:val="false"/>
          <w:i w:val="false"/>
          <w:color w:val="000000"/>
          <w:sz w:val="28"/>
        </w:rPr>
        <w:t>
      6. исследование органов дыхания (аускультация легких)</w:t>
      </w:r>
    </w:p>
    <w:bookmarkEnd w:id="2858"/>
    <w:bookmarkStart w:name="z3399" w:id="2859"/>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2859"/>
    <w:bookmarkStart w:name="z3400" w:id="2860"/>
    <w:p>
      <w:pPr>
        <w:spacing w:after="0"/>
        <w:ind w:left="0"/>
        <w:jc w:val="both"/>
      </w:pPr>
      <w:r>
        <w:rPr>
          <w:rFonts w:ascii="Times New Roman"/>
          <w:b w:val="false"/>
          <w:i w:val="false"/>
          <w:color w:val="000000"/>
          <w:sz w:val="28"/>
        </w:rPr>
        <w:t>
      8. детям в возрасте от трех до четырех месяцев, по показаниям ультразвуковое исследование тазобедренных суставов с целью раннего выявления дисплазии тазобедренных суставов и врожденного вывиха бедра</w:t>
      </w:r>
    </w:p>
    <w:bookmarkEnd w:id="2860"/>
    <w:bookmarkStart w:name="z3401" w:id="2861"/>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 .</w:t>
      </w:r>
    </w:p>
    <w:bookmarkEnd w:id="2861"/>
    <w:bookmarkStart w:name="z3402" w:id="2862"/>
    <w:p>
      <w:pPr>
        <w:spacing w:after="0"/>
        <w:ind w:left="0"/>
        <w:jc w:val="both"/>
      </w:pPr>
      <w:r>
        <w:rPr>
          <w:rFonts w:ascii="Times New Roman"/>
          <w:b w:val="false"/>
          <w:i w:val="false"/>
          <w:color w:val="000000"/>
          <w:sz w:val="28"/>
        </w:rPr>
        <w:t>
      10. Оценка нервно-психического развития .</w:t>
      </w:r>
    </w:p>
    <w:bookmarkEnd w:id="2862"/>
    <w:bookmarkStart w:name="z3403" w:id="2863"/>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bookmarkEnd w:id="2863"/>
    <w:bookmarkStart w:name="z3404" w:id="2864"/>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bookmarkEnd w:id="2864"/>
    <w:bookmarkStart w:name="z3405" w:id="2865"/>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bookmarkEnd w:id="2865"/>
    <w:bookmarkStart w:name="z3406" w:id="2866"/>
    <w:p>
      <w:pPr>
        <w:spacing w:after="0"/>
        <w:ind w:left="0"/>
        <w:jc w:val="both"/>
      </w:pPr>
      <w:r>
        <w:rPr>
          <w:rFonts w:ascii="Times New Roman"/>
          <w:b w:val="false"/>
          <w:i w:val="false"/>
          <w:color w:val="000000"/>
          <w:sz w:val="28"/>
        </w:rPr>
        <w:t>
      11. оценка полового развития методом пубертограмм .</w:t>
      </w:r>
    </w:p>
    <w:bookmarkEnd w:id="2866"/>
    <w:bookmarkStart w:name="z3407" w:id="2867"/>
    <w:p>
      <w:pPr>
        <w:spacing w:after="0"/>
        <w:ind w:left="0"/>
        <w:jc w:val="both"/>
      </w:pPr>
      <w:r>
        <w:rPr>
          <w:rFonts w:ascii="Times New Roman"/>
          <w:b w:val="false"/>
          <w:i w:val="false"/>
          <w:color w:val="000000"/>
          <w:sz w:val="28"/>
        </w:rPr>
        <w:t>
      12. выявление признаков жестокого обращения .</w:t>
      </w:r>
    </w:p>
    <w:bookmarkEnd w:id="2867"/>
    <w:bookmarkStart w:name="z3408" w:id="2868"/>
    <w:p>
      <w:pPr>
        <w:spacing w:after="0"/>
        <w:ind w:left="0"/>
        <w:jc w:val="both"/>
      </w:pPr>
      <w:r>
        <w:rPr>
          <w:rFonts w:ascii="Times New Roman"/>
          <w:b w:val="false"/>
          <w:i w:val="false"/>
          <w:color w:val="000000"/>
          <w:sz w:val="28"/>
        </w:rPr>
        <w:t>
      Специализированный этап</w:t>
      </w:r>
    </w:p>
    <w:bookmarkEnd w:id="2868"/>
    <w:bookmarkStart w:name="z3409" w:id="2869"/>
    <w:p>
      <w:pPr>
        <w:spacing w:after="0"/>
        <w:ind w:left="0"/>
        <w:jc w:val="both"/>
      </w:pPr>
      <w:r>
        <w:rPr>
          <w:rFonts w:ascii="Times New Roman"/>
          <w:b w:val="false"/>
          <w:i w:val="false"/>
          <w:color w:val="000000"/>
          <w:sz w:val="28"/>
        </w:rPr>
        <w:t>
      1. хирург-ортопед</w:t>
      </w:r>
    </w:p>
    <w:bookmarkEnd w:id="2869"/>
    <w:bookmarkStart w:name="z3410" w:id="2870"/>
    <w:p>
      <w:pPr>
        <w:spacing w:after="0"/>
        <w:ind w:left="0"/>
        <w:jc w:val="both"/>
      </w:pPr>
      <w:r>
        <w:rPr>
          <w:rFonts w:ascii="Times New Roman"/>
          <w:b w:val="false"/>
          <w:i w:val="false"/>
          <w:color w:val="000000"/>
          <w:sz w:val="28"/>
        </w:rPr>
        <w:t>
      2. уролог (патология мочеполовой системы)</w:t>
      </w:r>
    </w:p>
    <w:bookmarkEnd w:id="2870"/>
    <w:bookmarkStart w:name="z3411" w:id="2871"/>
    <w:p>
      <w:pPr>
        <w:spacing w:after="0"/>
        <w:ind w:left="0"/>
        <w:jc w:val="both"/>
      </w:pPr>
      <w:r>
        <w:rPr>
          <w:rFonts w:ascii="Times New Roman"/>
          <w:b w:val="false"/>
          <w:i w:val="false"/>
          <w:color w:val="000000"/>
          <w:sz w:val="28"/>
        </w:rPr>
        <w:t>
      3. отоларинголог</w:t>
      </w:r>
    </w:p>
    <w:bookmarkEnd w:id="2871"/>
    <w:bookmarkStart w:name="z3412" w:id="2872"/>
    <w:p>
      <w:pPr>
        <w:spacing w:after="0"/>
        <w:ind w:left="0"/>
        <w:jc w:val="both"/>
      </w:pPr>
      <w:r>
        <w:rPr>
          <w:rFonts w:ascii="Times New Roman"/>
          <w:b w:val="false"/>
          <w:i w:val="false"/>
          <w:color w:val="000000"/>
          <w:sz w:val="28"/>
        </w:rPr>
        <w:t>
      4. невролог</w:t>
      </w:r>
    </w:p>
    <w:bookmarkEnd w:id="2872"/>
    <w:bookmarkStart w:name="z3413" w:id="2873"/>
    <w:p>
      <w:pPr>
        <w:spacing w:after="0"/>
        <w:ind w:left="0"/>
        <w:jc w:val="both"/>
      </w:pPr>
      <w:r>
        <w:rPr>
          <w:rFonts w:ascii="Times New Roman"/>
          <w:b w:val="false"/>
          <w:i w:val="false"/>
          <w:color w:val="000000"/>
          <w:sz w:val="28"/>
        </w:rPr>
        <w:t>
      5. стоматолог</w:t>
      </w:r>
    </w:p>
    <w:bookmarkEnd w:id="2873"/>
    <w:bookmarkStart w:name="z3414" w:id="2874"/>
    <w:p>
      <w:pPr>
        <w:spacing w:after="0"/>
        <w:ind w:left="0"/>
        <w:jc w:val="both"/>
      </w:pPr>
      <w:r>
        <w:rPr>
          <w:rFonts w:ascii="Times New Roman"/>
          <w:b w:val="false"/>
          <w:i w:val="false"/>
          <w:color w:val="000000"/>
          <w:sz w:val="28"/>
        </w:rPr>
        <w:t>
      6. офтальмолог</w:t>
      </w:r>
    </w:p>
    <w:bookmarkEnd w:id="2874"/>
    <w:bookmarkStart w:name="z3415" w:id="2875"/>
    <w:p>
      <w:pPr>
        <w:spacing w:after="0"/>
        <w:ind w:left="0"/>
        <w:jc w:val="both"/>
      </w:pPr>
      <w:r>
        <w:rPr>
          <w:rFonts w:ascii="Times New Roman"/>
          <w:b w:val="false"/>
          <w:i w:val="false"/>
          <w:color w:val="000000"/>
          <w:sz w:val="28"/>
        </w:rPr>
        <w:t>
      7. эндокринолог</w:t>
      </w:r>
    </w:p>
    <w:bookmarkEnd w:id="2875"/>
    <w:bookmarkStart w:name="z3416" w:id="2876"/>
    <w:p>
      <w:pPr>
        <w:spacing w:after="0"/>
        <w:ind w:left="0"/>
        <w:jc w:val="both"/>
      </w:pPr>
      <w:r>
        <w:rPr>
          <w:rFonts w:ascii="Times New Roman"/>
          <w:b w:val="false"/>
          <w:i w:val="false"/>
          <w:color w:val="000000"/>
          <w:sz w:val="28"/>
        </w:rPr>
        <w:t>
                               Результаты скринингового обследования:</w:t>
      </w:r>
    </w:p>
    <w:bookmarkEnd w:id="2876"/>
    <w:bookmarkStart w:name="z3417" w:id="2877"/>
    <w:p>
      <w:pPr>
        <w:spacing w:after="0"/>
        <w:ind w:left="0"/>
        <w:jc w:val="both"/>
      </w:pPr>
      <w:r>
        <w:rPr>
          <w:rFonts w:ascii="Times New Roman"/>
          <w:b w:val="false"/>
          <w:i w:val="false"/>
          <w:color w:val="000000"/>
          <w:sz w:val="28"/>
        </w:rPr>
        <w:t>
      Группа здоровья .</w:t>
      </w:r>
    </w:p>
    <w:bookmarkEnd w:id="2877"/>
    <w:bookmarkStart w:name="z3418" w:id="2878"/>
    <w:p>
      <w:pPr>
        <w:spacing w:after="0"/>
        <w:ind w:left="0"/>
        <w:jc w:val="both"/>
      </w:pPr>
      <w:r>
        <w:rPr>
          <w:rFonts w:ascii="Times New Roman"/>
          <w:b w:val="false"/>
          <w:i w:val="false"/>
          <w:color w:val="000000"/>
          <w:sz w:val="28"/>
        </w:rPr>
        <w:t>
      *Дети, относящиеся к 2, 3, 4, 5 группам здоровья подлежат динамическому наблюдению и оздоровлению у специалистов ПМСП или специалистов соответствующего профиля.</w:t>
      </w:r>
    </w:p>
    <w:bookmarkEnd w:id="2878"/>
    <w:bookmarkStart w:name="z3419" w:id="2879"/>
    <w:p>
      <w:pPr>
        <w:spacing w:after="0"/>
        <w:ind w:left="0"/>
        <w:jc w:val="both"/>
      </w:pPr>
      <w:r>
        <w:rPr>
          <w:rFonts w:ascii="Times New Roman"/>
          <w:b w:val="false"/>
          <w:i w:val="false"/>
          <w:color w:val="000000"/>
          <w:sz w:val="28"/>
        </w:rPr>
        <w:t>
      Заключительный этап (дообследование и постановка на диспансерный учет лиц с выявленной патологией,  завершение оформления учетно-отчетной статистической документации)</w:t>
      </w:r>
    </w:p>
    <w:bookmarkEnd w:id="2879"/>
    <w:bookmarkStart w:name="z3420" w:id="2880"/>
    <w:p>
      <w:pPr>
        <w:spacing w:after="0"/>
        <w:ind w:left="0"/>
        <w:jc w:val="both"/>
      </w:pPr>
      <w:r>
        <w:rPr>
          <w:rFonts w:ascii="Times New Roman"/>
          <w:b w:val="false"/>
          <w:i w:val="false"/>
          <w:color w:val="000000"/>
          <w:sz w:val="28"/>
        </w:rPr>
        <w:t>
      По завершении скринингового осмотра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bookmarkEnd w:id="2880"/>
    <w:bookmarkStart w:name="z3421" w:id="2881"/>
    <w:p>
      <w:pPr>
        <w:spacing w:after="0"/>
        <w:ind w:left="0"/>
        <w:jc w:val="both"/>
      </w:pPr>
      <w:r>
        <w:rPr>
          <w:rFonts w:ascii="Times New Roman"/>
          <w:b w:val="false"/>
          <w:i w:val="false"/>
          <w:color w:val="000000"/>
          <w:sz w:val="28"/>
        </w:rPr>
        <w:t>
      Заполняется при медицинском осмотре (скрининге) взрослого:</w:t>
      </w:r>
    </w:p>
    <w:bookmarkEnd w:id="2881"/>
    <w:bookmarkStart w:name="z3422" w:id="2882"/>
    <w:p>
      <w:pPr>
        <w:spacing w:after="0"/>
        <w:ind w:left="0"/>
        <w:jc w:val="both"/>
      </w:pPr>
      <w:r>
        <w:rPr>
          <w:rFonts w:ascii="Times New Roman"/>
          <w:b w:val="false"/>
          <w:i w:val="false"/>
          <w:color w:val="000000"/>
          <w:sz w:val="28"/>
        </w:rPr>
        <w:t>
                         Подготовительный этап</w:t>
      </w:r>
    </w:p>
    <w:bookmarkEnd w:id="2882"/>
    <w:bookmarkStart w:name="z3423" w:id="2883"/>
    <w:p>
      <w:pPr>
        <w:spacing w:after="0"/>
        <w:ind w:left="0"/>
        <w:jc w:val="both"/>
      </w:pPr>
      <w:r>
        <w:rPr>
          <w:rFonts w:ascii="Times New Roman"/>
          <w:b w:val="false"/>
          <w:i w:val="false"/>
          <w:color w:val="000000"/>
          <w:sz w:val="28"/>
        </w:rPr>
        <w:t>
      Рост см см Вес кг кг Индекс Кетле .</w:t>
      </w:r>
    </w:p>
    <w:bookmarkEnd w:id="2883"/>
    <w:bookmarkStart w:name="z3424" w:id="2884"/>
    <w:p>
      <w:pPr>
        <w:spacing w:after="0"/>
        <w:ind w:left="0"/>
        <w:jc w:val="both"/>
      </w:pPr>
      <w:r>
        <w:rPr>
          <w:rFonts w:ascii="Times New Roman"/>
          <w:b w:val="false"/>
          <w:i w:val="false"/>
          <w:color w:val="000000"/>
          <w:sz w:val="28"/>
        </w:rPr>
        <w:t>
      Объем талии мужчины . женщины .</w:t>
      </w:r>
    </w:p>
    <w:bookmarkEnd w:id="2884"/>
    <w:bookmarkStart w:name="z3425" w:id="2885"/>
    <w:p>
      <w:pPr>
        <w:spacing w:after="0"/>
        <w:ind w:left="0"/>
        <w:jc w:val="both"/>
      </w:pPr>
      <w:r>
        <w:rPr>
          <w:rFonts w:ascii="Times New Roman"/>
          <w:b w:val="false"/>
          <w:i w:val="false"/>
          <w:color w:val="000000"/>
          <w:sz w:val="28"/>
        </w:rPr>
        <w:t>
      грудной клетки см см</w:t>
      </w:r>
    </w:p>
    <w:bookmarkEnd w:id="2885"/>
    <w:bookmarkStart w:name="z3426" w:id="2886"/>
    <w:p>
      <w:pPr>
        <w:spacing w:after="0"/>
        <w:ind w:left="0"/>
        <w:jc w:val="both"/>
      </w:pPr>
      <w:r>
        <w:rPr>
          <w:rFonts w:ascii="Times New Roman"/>
          <w:b w:val="false"/>
          <w:i w:val="false"/>
          <w:color w:val="000000"/>
          <w:sz w:val="28"/>
        </w:rPr>
        <w:t>
      Артериальное давление (двукратное измерение), среднее систолическое /диастолическое ммрт.ст.</w:t>
      </w:r>
    </w:p>
    <w:bookmarkEnd w:id="2886"/>
    <w:bookmarkStart w:name="z3427" w:id="2887"/>
    <w:p>
      <w:pPr>
        <w:spacing w:after="0"/>
        <w:ind w:left="0"/>
        <w:jc w:val="both"/>
      </w:pPr>
      <w:r>
        <w:rPr>
          <w:rFonts w:ascii="Times New Roman"/>
          <w:b w:val="false"/>
          <w:i w:val="false"/>
          <w:color w:val="000000"/>
          <w:sz w:val="28"/>
        </w:rPr>
        <w:t>
      ЭКГ . Уровень холестерин .             Глюкоза .</w:t>
      </w:r>
    </w:p>
    <w:bookmarkEnd w:id="2887"/>
    <w:bookmarkStart w:name="z3428" w:id="2888"/>
    <w:p>
      <w:pPr>
        <w:spacing w:after="0"/>
        <w:ind w:left="0"/>
        <w:jc w:val="both"/>
      </w:pPr>
      <w:r>
        <w:rPr>
          <w:rFonts w:ascii="Times New Roman"/>
          <w:b w:val="false"/>
          <w:i w:val="false"/>
          <w:color w:val="000000"/>
          <w:sz w:val="28"/>
        </w:rPr>
        <w:t>
                               Опрос (проводит СМР):</w:t>
      </w:r>
    </w:p>
    <w:bookmarkEnd w:id="2888"/>
    <w:bookmarkStart w:name="z3429" w:id="2889"/>
    <w:p>
      <w:pPr>
        <w:spacing w:after="0"/>
        <w:ind w:left="0"/>
        <w:jc w:val="both"/>
      </w:pPr>
      <w:r>
        <w:rPr>
          <w:rFonts w:ascii="Times New Roman"/>
          <w:b w:val="false"/>
          <w:i w:val="false"/>
          <w:color w:val="000000"/>
          <w:sz w:val="28"/>
        </w:rPr>
        <w:t xml:space="preserve">
      1. Курение, хотя бы одну сигарету в день </w:t>
      </w:r>
    </w:p>
    <w:bookmarkEnd w:id="288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0" w:id="2890"/>
    <w:p>
      <w:pPr>
        <w:spacing w:after="0"/>
        <w:ind w:left="0"/>
        <w:jc w:val="both"/>
      </w:pPr>
      <w:r>
        <w:rPr>
          <w:rFonts w:ascii="Times New Roman"/>
          <w:b w:val="false"/>
          <w:i w:val="false"/>
          <w:color w:val="000000"/>
          <w:sz w:val="28"/>
        </w:rPr>
        <w:t>
      2. Употребление алкогольных напитков разовое потребление не менее 2-х раз в неделю</w:t>
      </w:r>
    </w:p>
    <w:bookmarkEnd w:id="2890"/>
    <w:bookmarkStart w:name="z3431" w:id="2891"/>
    <w:p>
      <w:pPr>
        <w:spacing w:after="0"/>
        <w:ind w:left="0"/>
        <w:jc w:val="both"/>
      </w:pPr>
      <w:r>
        <w:rPr>
          <w:rFonts w:ascii="Times New Roman"/>
          <w:b w:val="false"/>
          <w:i w:val="false"/>
          <w:color w:val="000000"/>
          <w:sz w:val="28"/>
        </w:rPr>
        <w:t xml:space="preserve">
      3. Имеются (-лись) ли у Ваших родителей болезни сердца (гипертония, ИБС) </w:t>
      </w:r>
    </w:p>
    <w:bookmarkEnd w:id="2891"/>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2" w:id="2892"/>
    <w:p>
      <w:pPr>
        <w:spacing w:after="0"/>
        <w:ind w:left="0"/>
        <w:jc w:val="both"/>
      </w:pPr>
      <w:r>
        <w:rPr>
          <w:rFonts w:ascii="Times New Roman"/>
          <w:b w:val="false"/>
          <w:i w:val="false"/>
          <w:color w:val="000000"/>
          <w:sz w:val="28"/>
        </w:rPr>
        <w:t xml:space="preserve">
      4. Появляется ли у Вас боль или другие неприятные ощущения за грудиной в покое или при нагрузке (психоэмоциональная, физическая), проходящие при ее отмене в течение до 10 минут, или перебои в ритме сердца </w:t>
      </w:r>
    </w:p>
    <w:bookmarkEnd w:id="2892"/>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Отмечаются ли у Вас головные боли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3" w:id="2893"/>
    <w:p>
      <w:pPr>
        <w:spacing w:after="0"/>
        <w:ind w:left="0"/>
        <w:jc w:val="both"/>
      </w:pPr>
      <w:r>
        <w:rPr>
          <w:rFonts w:ascii="Times New Roman"/>
          <w:b w:val="false"/>
          <w:i w:val="false"/>
          <w:color w:val="000000"/>
          <w:sz w:val="28"/>
        </w:rPr>
        <w:t xml:space="preserve">
      6. Отмечается ли у Вас повышение артериального давления </w:t>
      </w:r>
    </w:p>
    <w:bookmarkEnd w:id="289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4" w:id="2894"/>
    <w:p>
      <w:pPr>
        <w:spacing w:after="0"/>
        <w:ind w:left="0"/>
        <w:jc w:val="both"/>
      </w:pPr>
      <w:r>
        <w:rPr>
          <w:rFonts w:ascii="Times New Roman"/>
          <w:b w:val="false"/>
          <w:i w:val="false"/>
          <w:color w:val="000000"/>
          <w:sz w:val="28"/>
        </w:rPr>
        <w:t xml:space="preserve">
      7. Наблюдается ли у Вас снижение остроты зрения </w:t>
      </w:r>
    </w:p>
    <w:bookmarkEnd w:id="289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5" w:id="2895"/>
    <w:p>
      <w:pPr>
        <w:spacing w:after="0"/>
        <w:ind w:left="0"/>
        <w:jc w:val="both"/>
      </w:pPr>
      <w:r>
        <w:rPr>
          <w:rFonts w:ascii="Times New Roman"/>
          <w:b w:val="false"/>
          <w:i w:val="false"/>
          <w:color w:val="000000"/>
          <w:sz w:val="28"/>
        </w:rPr>
        <w:t xml:space="preserve">
      8. Имеются ли у Вас жалобы на "пелену" перед глазами </w:t>
      </w:r>
    </w:p>
    <w:bookmarkEnd w:id="289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6" w:id="2896"/>
    <w:p>
      <w:pPr>
        <w:spacing w:after="0"/>
        <w:ind w:left="0"/>
        <w:jc w:val="both"/>
      </w:pPr>
      <w:r>
        <w:rPr>
          <w:rFonts w:ascii="Times New Roman"/>
          <w:b w:val="false"/>
          <w:i w:val="false"/>
          <w:color w:val="000000"/>
          <w:sz w:val="28"/>
        </w:rPr>
        <w:t xml:space="preserve">
      9. Имеется (-лась) ли у Ваших родителей глаукома </w:t>
      </w:r>
    </w:p>
    <w:bookmarkEnd w:id="289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7" w:id="2897"/>
    <w:p>
      <w:pPr>
        <w:spacing w:after="0"/>
        <w:ind w:left="0"/>
        <w:jc w:val="both"/>
      </w:pPr>
      <w:r>
        <w:rPr>
          <w:rFonts w:ascii="Times New Roman"/>
          <w:b w:val="false"/>
          <w:i w:val="false"/>
          <w:color w:val="000000"/>
          <w:sz w:val="28"/>
        </w:rPr>
        <w:t xml:space="preserve">
      10. Есть ли у Вас близорукость, превышающая 4 диоптрии </w:t>
      </w:r>
    </w:p>
    <w:bookmarkEnd w:id="289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8" w:id="2898"/>
    <w:p>
      <w:pPr>
        <w:spacing w:after="0"/>
        <w:ind w:left="0"/>
        <w:jc w:val="both"/>
      </w:pPr>
      <w:r>
        <w:rPr>
          <w:rFonts w:ascii="Times New Roman"/>
          <w:b w:val="false"/>
          <w:i w:val="false"/>
          <w:color w:val="000000"/>
          <w:sz w:val="28"/>
        </w:rPr>
        <w:t xml:space="preserve">
      11. Отмечаются ли у Вас в течение последнего года патологические примеси в кале </w:t>
      </w:r>
    </w:p>
    <w:bookmarkEnd w:id="289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39" w:id="2899"/>
    <w:p>
      <w:pPr>
        <w:spacing w:after="0"/>
        <w:ind w:left="0"/>
        <w:jc w:val="both"/>
      </w:pPr>
      <w:r>
        <w:rPr>
          <w:rFonts w:ascii="Times New Roman"/>
          <w:b w:val="false"/>
          <w:i w:val="false"/>
          <w:color w:val="000000"/>
          <w:sz w:val="28"/>
        </w:rPr>
        <w:t xml:space="preserve">
      12. Только для женщин: бывают ли у Вас контактные кровотечения </w:t>
      </w:r>
    </w:p>
    <w:bookmarkEnd w:id="2899"/>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40" w:id="2900"/>
    <w:p>
      <w:pPr>
        <w:spacing w:after="0"/>
        <w:ind w:left="0"/>
        <w:jc w:val="both"/>
      </w:pPr>
      <w:r>
        <w:rPr>
          <w:rFonts w:ascii="Times New Roman"/>
          <w:b w:val="false"/>
          <w:i w:val="false"/>
          <w:color w:val="000000"/>
          <w:sz w:val="28"/>
        </w:rPr>
        <w:t xml:space="preserve">
      Результаты обследования на выявление болезней системы кровообращения и сахарного диабета </w:t>
      </w:r>
    </w:p>
    <w:bookmarkEnd w:id="290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41" w:id="2901"/>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 возраст лет</w:t>
      </w:r>
    </w:p>
    <w:bookmarkEnd w:id="2901"/>
    <w:bookmarkStart w:name="z3442" w:id="2902"/>
    <w:p>
      <w:pPr>
        <w:spacing w:after="0"/>
        <w:ind w:left="0"/>
        <w:jc w:val="both"/>
      </w:pPr>
      <w:r>
        <w:rPr>
          <w:rFonts w:ascii="Times New Roman"/>
          <w:b w:val="false"/>
          <w:i w:val="false"/>
          <w:color w:val="000000"/>
          <w:sz w:val="28"/>
        </w:rPr>
        <w:t>
      шкала SCORE для определения сердечно-сосудистого риска и принятия решения о дальнейшем ведении скринируемого лица: . рекомендации: .</w:t>
      </w:r>
    </w:p>
    <w:bookmarkEnd w:id="2902"/>
    <w:bookmarkStart w:name="z3443" w:id="2903"/>
    <w:p>
      <w:pPr>
        <w:spacing w:after="0"/>
        <w:ind w:left="0"/>
        <w:jc w:val="both"/>
      </w:pPr>
      <w:r>
        <w:rPr>
          <w:rFonts w:ascii="Times New Roman"/>
          <w:b w:val="false"/>
          <w:i w:val="false"/>
          <w:color w:val="000000"/>
          <w:sz w:val="28"/>
        </w:rPr>
        <w:t>
      Результаты обследования на выявление глаукомы возраст лет: внутриглазное давление .</w:t>
      </w:r>
    </w:p>
    <w:bookmarkEnd w:id="2903"/>
    <w:bookmarkStart w:name="z3444" w:id="2904"/>
    <w:p>
      <w:pPr>
        <w:spacing w:after="0"/>
        <w:ind w:left="0"/>
        <w:jc w:val="both"/>
      </w:pPr>
      <w:r>
        <w:rPr>
          <w:rFonts w:ascii="Times New Roman"/>
          <w:b w:val="false"/>
          <w:i w:val="false"/>
          <w:color w:val="000000"/>
          <w:sz w:val="28"/>
        </w:rPr>
        <w:t>
      Результаты обследования на выявление предопухолевых и опухолевых заболеваний:</w:t>
      </w:r>
    </w:p>
    <w:bookmarkEnd w:id="2904"/>
    <w:bookmarkStart w:name="z3445" w:id="2905"/>
    <w:p>
      <w:pPr>
        <w:spacing w:after="0"/>
        <w:ind w:left="0"/>
        <w:jc w:val="both"/>
      </w:pPr>
      <w:r>
        <w:rPr>
          <w:rFonts w:ascii="Times New Roman"/>
          <w:b w:val="false"/>
          <w:i w:val="false"/>
          <w:color w:val="000000"/>
          <w:sz w:val="28"/>
        </w:rPr>
        <w:t>
      Цитологическое исследование мазков женщины возраст лет: .</w:t>
      </w:r>
    </w:p>
    <w:bookmarkEnd w:id="2905"/>
    <w:bookmarkStart w:name="z3446" w:id="2906"/>
    <w:p>
      <w:pPr>
        <w:spacing w:after="0"/>
        <w:ind w:left="0"/>
        <w:jc w:val="both"/>
      </w:pPr>
      <w:r>
        <w:rPr>
          <w:rFonts w:ascii="Times New Roman"/>
          <w:b w:val="false"/>
          <w:i w:val="false"/>
          <w:color w:val="000000"/>
          <w:sz w:val="28"/>
        </w:rPr>
        <w:t>
      Осмотр акушера</w:t>
      </w:r>
    </w:p>
    <w:bookmarkEnd w:id="2906"/>
    <w:bookmarkStart w:name="z3447" w:id="2907"/>
    <w:p>
      <w:pPr>
        <w:spacing w:after="0"/>
        <w:ind w:left="0"/>
        <w:jc w:val="both"/>
      </w:pPr>
      <w:r>
        <w:rPr>
          <w:rFonts w:ascii="Times New Roman"/>
          <w:b w:val="false"/>
          <w:i w:val="false"/>
          <w:color w:val="000000"/>
          <w:sz w:val="28"/>
        </w:rPr>
        <w:t>
      На зеркалах</w:t>
      </w:r>
    </w:p>
    <w:bookmarkEnd w:id="2907"/>
    <w:bookmarkStart w:name="z3448" w:id="2908"/>
    <w:p>
      <w:pPr>
        <w:spacing w:after="0"/>
        <w:ind w:left="0"/>
        <w:jc w:val="both"/>
      </w:pPr>
      <w:r>
        <w:rPr>
          <w:rFonts w:ascii="Times New Roman"/>
          <w:b w:val="false"/>
          <w:i w:val="false"/>
          <w:color w:val="000000"/>
          <w:sz w:val="28"/>
        </w:rPr>
        <w:t>
      Взятие мазка</w:t>
      </w:r>
    </w:p>
    <w:bookmarkEnd w:id="2908"/>
    <w:bookmarkStart w:name="z3449" w:id="2909"/>
    <w:p>
      <w:pPr>
        <w:spacing w:after="0"/>
        <w:ind w:left="0"/>
        <w:jc w:val="both"/>
      </w:pPr>
      <w:r>
        <w:rPr>
          <w:rFonts w:ascii="Times New Roman"/>
          <w:b w:val="false"/>
          <w:i w:val="false"/>
          <w:color w:val="000000"/>
          <w:sz w:val="28"/>
        </w:rPr>
        <w:t>
      Кольпоскопия (по показаниям):.</w:t>
      </w:r>
    </w:p>
    <w:bookmarkEnd w:id="2909"/>
    <w:bookmarkStart w:name="z3450" w:id="2910"/>
    <w:p>
      <w:pPr>
        <w:spacing w:after="0"/>
        <w:ind w:left="0"/>
        <w:jc w:val="both"/>
      </w:pPr>
      <w:r>
        <w:rPr>
          <w:rFonts w:ascii="Times New Roman"/>
          <w:b w:val="false"/>
          <w:i w:val="false"/>
          <w:color w:val="000000"/>
          <w:sz w:val="28"/>
        </w:rPr>
        <w:t>
      Результат биопсии шейки матки (по показаниям): .</w:t>
      </w:r>
    </w:p>
    <w:bookmarkEnd w:id="2910"/>
    <w:bookmarkStart w:name="z3451" w:id="2911"/>
    <w:p>
      <w:pPr>
        <w:spacing w:after="0"/>
        <w:ind w:left="0"/>
        <w:jc w:val="both"/>
      </w:pPr>
      <w:r>
        <w:rPr>
          <w:rFonts w:ascii="Times New Roman"/>
          <w:b w:val="false"/>
          <w:i w:val="false"/>
          <w:color w:val="000000"/>
          <w:sz w:val="28"/>
        </w:rPr>
        <w:t>
      Маммография, вторая читка .Обследована маммографически по скринингу:.</w:t>
      </w:r>
    </w:p>
    <w:bookmarkEnd w:id="2911"/>
    <w:bookmarkStart w:name="z3452" w:id="2912"/>
    <w:p>
      <w:pPr>
        <w:spacing w:after="0"/>
        <w:ind w:left="0"/>
        <w:jc w:val="both"/>
      </w:pPr>
      <w:r>
        <w:rPr>
          <w:rFonts w:ascii="Times New Roman"/>
          <w:b w:val="false"/>
          <w:i w:val="false"/>
          <w:color w:val="000000"/>
          <w:sz w:val="28"/>
        </w:rPr>
        <w:t>
      Гемокульт-тест возраст лет: . Проведен гемокульт-тест по скринингу: .</w:t>
      </w:r>
    </w:p>
    <w:bookmarkEnd w:id="2912"/>
    <w:bookmarkStart w:name="z3453" w:id="2913"/>
    <w:p>
      <w:pPr>
        <w:spacing w:after="0"/>
        <w:ind w:left="0"/>
        <w:jc w:val="both"/>
      </w:pPr>
      <w:r>
        <w:rPr>
          <w:rFonts w:ascii="Times New Roman"/>
          <w:b w:val="false"/>
          <w:i w:val="false"/>
          <w:color w:val="000000"/>
          <w:sz w:val="28"/>
        </w:rPr>
        <w:t>
      Колоноскопия (по показаниям):.</w:t>
      </w:r>
    </w:p>
    <w:bookmarkEnd w:id="2913"/>
    <w:bookmarkStart w:name="z3454" w:id="2914"/>
    <w:p>
      <w:pPr>
        <w:spacing w:after="0"/>
        <w:ind w:left="0"/>
        <w:jc w:val="both"/>
      </w:pPr>
      <w:r>
        <w:rPr>
          <w:rFonts w:ascii="Times New Roman"/>
          <w:b w:val="false"/>
          <w:i w:val="false"/>
          <w:color w:val="000000"/>
          <w:sz w:val="28"/>
        </w:rPr>
        <w:t>
      Эзофагоскопия возраст лет: .</w:t>
      </w:r>
    </w:p>
    <w:bookmarkEnd w:id="2914"/>
    <w:bookmarkStart w:name="z3455" w:id="2915"/>
    <w:p>
      <w:pPr>
        <w:spacing w:after="0"/>
        <w:ind w:left="0"/>
        <w:jc w:val="both"/>
      </w:pPr>
      <w:r>
        <w:rPr>
          <w:rFonts w:ascii="Times New Roman"/>
          <w:b w:val="false"/>
          <w:i w:val="false"/>
          <w:color w:val="000000"/>
          <w:sz w:val="28"/>
        </w:rPr>
        <w:t>
      Гастродуоденоскопия возраст лет: .</w:t>
      </w:r>
    </w:p>
    <w:bookmarkEnd w:id="2915"/>
    <w:bookmarkStart w:name="z3456" w:id="2916"/>
    <w:p>
      <w:pPr>
        <w:spacing w:after="0"/>
        <w:ind w:left="0"/>
        <w:jc w:val="both"/>
      </w:pPr>
      <w:r>
        <w:rPr>
          <w:rFonts w:ascii="Times New Roman"/>
          <w:b w:val="false"/>
          <w:i w:val="false"/>
          <w:color w:val="000000"/>
          <w:sz w:val="28"/>
        </w:rPr>
        <w:t>
      Результаты ПСА (мужчины возраст лет): .</w:t>
      </w:r>
    </w:p>
    <w:bookmarkEnd w:id="2916"/>
    <w:bookmarkStart w:name="z3457" w:id="2917"/>
    <w:p>
      <w:pPr>
        <w:spacing w:after="0"/>
        <w:ind w:left="0"/>
        <w:jc w:val="both"/>
      </w:pPr>
      <w:r>
        <w:rPr>
          <w:rFonts w:ascii="Times New Roman"/>
          <w:b w:val="false"/>
          <w:i w:val="false"/>
          <w:color w:val="000000"/>
          <w:sz w:val="28"/>
        </w:rPr>
        <w:t>
      Индекс здоровья простаты .</w:t>
      </w:r>
    </w:p>
    <w:bookmarkEnd w:id="2917"/>
    <w:bookmarkStart w:name="z3458" w:id="2918"/>
    <w:p>
      <w:pPr>
        <w:spacing w:after="0"/>
        <w:ind w:left="0"/>
        <w:jc w:val="both"/>
      </w:pPr>
      <w:r>
        <w:rPr>
          <w:rFonts w:ascii="Times New Roman"/>
          <w:b w:val="false"/>
          <w:i w:val="false"/>
          <w:color w:val="000000"/>
          <w:sz w:val="28"/>
        </w:rPr>
        <w:t>
      Результаты биопсии предстательной железы (по показаниям): .</w:t>
      </w:r>
    </w:p>
    <w:bookmarkEnd w:id="2918"/>
    <w:bookmarkStart w:name="z3459" w:id="2919"/>
    <w:p>
      <w:pPr>
        <w:spacing w:after="0"/>
        <w:ind w:left="0"/>
        <w:jc w:val="both"/>
      </w:pPr>
      <w:r>
        <w:rPr>
          <w:rFonts w:ascii="Times New Roman"/>
          <w:b w:val="false"/>
          <w:i w:val="false"/>
          <w:color w:val="000000"/>
          <w:sz w:val="28"/>
        </w:rPr>
        <w:t>
      Посещения:</w:t>
      </w:r>
    </w:p>
    <w:bookmarkEnd w:id="2919"/>
    <w:bookmarkStart w:name="z3460" w:id="2920"/>
    <w:p>
      <w:pPr>
        <w:spacing w:after="0"/>
        <w:ind w:left="0"/>
        <w:jc w:val="both"/>
      </w:pPr>
      <w:r>
        <w:rPr>
          <w:rFonts w:ascii="Times New Roman"/>
          <w:b w:val="false"/>
          <w:i w:val="false"/>
          <w:color w:val="000000"/>
          <w:sz w:val="28"/>
        </w:rPr>
        <w:t>
      Вид посещения</w:t>
      </w:r>
    </w:p>
    <w:bookmarkEnd w:id="2920"/>
    <w:bookmarkStart w:name="z3461" w:id="2921"/>
    <w:p>
      <w:pPr>
        <w:spacing w:after="0"/>
        <w:ind w:left="0"/>
        <w:jc w:val="both"/>
      </w:pPr>
      <w:r>
        <w:rPr>
          <w:rFonts w:ascii="Times New Roman"/>
          <w:b w:val="false"/>
          <w:i w:val="false"/>
          <w:color w:val="000000"/>
          <w:sz w:val="28"/>
        </w:rPr>
        <w:t>
      Идентификатор врача</w:t>
      </w:r>
    </w:p>
    <w:bookmarkEnd w:id="2921"/>
    <w:bookmarkStart w:name="z3462" w:id="2922"/>
    <w:p>
      <w:pPr>
        <w:spacing w:after="0"/>
        <w:ind w:left="0"/>
        <w:jc w:val="both"/>
      </w:pPr>
      <w:r>
        <w:rPr>
          <w:rFonts w:ascii="Times New Roman"/>
          <w:b w:val="false"/>
          <w:i w:val="false"/>
          <w:color w:val="000000"/>
          <w:sz w:val="28"/>
        </w:rPr>
        <w:t>
      Результаты скринингового обследования:</w:t>
      </w:r>
    </w:p>
    <w:bookmarkEnd w:id="2922"/>
    <w:bookmarkStart w:name="z3463" w:id="2923"/>
    <w:p>
      <w:pPr>
        <w:spacing w:after="0"/>
        <w:ind w:left="0"/>
        <w:jc w:val="both"/>
      </w:pPr>
      <w:r>
        <w:rPr>
          <w:rFonts w:ascii="Times New Roman"/>
          <w:b w:val="false"/>
          <w:i w:val="false"/>
          <w:color w:val="000000"/>
          <w:sz w:val="28"/>
        </w:rPr>
        <w:t xml:space="preserve">
      Здоров </w:t>
      </w:r>
    </w:p>
    <w:bookmarkEnd w:id="292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нет Выявлены поведенческие факторы риска .</w:t>
      </w:r>
      <w:r>
        <w:br/>
      </w:r>
      <w:r>
        <w:rPr>
          <w:rFonts w:ascii="Times New Roman"/>
          <w:b w:val="false"/>
          <w:i w:val="false"/>
          <w:color w:val="000000"/>
          <w:sz w:val="28"/>
        </w:rPr>
        <w:t>
</w:t>
      </w:r>
    </w:p>
    <w:bookmarkStart w:name="z3464" w:id="2924"/>
    <w:p>
      <w:pPr>
        <w:spacing w:after="0"/>
        <w:ind w:left="0"/>
        <w:jc w:val="both"/>
      </w:pPr>
      <w:r>
        <w:rPr>
          <w:rFonts w:ascii="Times New Roman"/>
          <w:b w:val="false"/>
          <w:i w:val="false"/>
          <w:color w:val="000000"/>
          <w:sz w:val="28"/>
        </w:rPr>
        <w:t>
      Выявлены биологические факторы риска: .</w:t>
      </w:r>
    </w:p>
    <w:bookmarkEnd w:id="2924"/>
    <w:bookmarkStart w:name="z3465" w:id="2925"/>
    <w:p>
      <w:pPr>
        <w:spacing w:after="0"/>
        <w:ind w:left="0"/>
        <w:jc w:val="both"/>
      </w:pPr>
      <w:r>
        <w:rPr>
          <w:rFonts w:ascii="Times New Roman"/>
          <w:b w:val="false"/>
          <w:i w:val="false"/>
          <w:color w:val="000000"/>
          <w:sz w:val="28"/>
        </w:rPr>
        <w:t>
      Заключительный диагноз код код наименование тип диагноза код врача</w:t>
      </w:r>
    </w:p>
    <w:bookmarkEnd w:id="2925"/>
    <w:bookmarkStart w:name="z3466" w:id="2926"/>
    <w:p>
      <w:pPr>
        <w:spacing w:after="0"/>
        <w:ind w:left="0"/>
        <w:jc w:val="both"/>
      </w:pPr>
      <w:r>
        <w:rPr>
          <w:rFonts w:ascii="Times New Roman"/>
          <w:b w:val="false"/>
          <w:i w:val="false"/>
          <w:color w:val="000000"/>
          <w:sz w:val="28"/>
        </w:rPr>
        <w:t>
      Группа диспансерного наблюдения .</w:t>
      </w:r>
    </w:p>
    <w:bookmarkEnd w:id="2926"/>
    <w:bookmarkStart w:name="z3467" w:id="2927"/>
    <w:p>
      <w:pPr>
        <w:spacing w:after="0"/>
        <w:ind w:left="0"/>
        <w:jc w:val="both"/>
      </w:pPr>
      <w:r>
        <w:rPr>
          <w:rFonts w:ascii="Times New Roman"/>
          <w:b w:val="false"/>
          <w:i w:val="false"/>
          <w:color w:val="000000"/>
          <w:sz w:val="28"/>
        </w:rPr>
        <w:t xml:space="preserve">
      Направлен к врачу ПМСП (участковый врач, врач общей практики) </w:t>
      </w:r>
    </w:p>
    <w:bookmarkEnd w:id="292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3468" w:id="2928"/>
    <w:p>
      <w:pPr>
        <w:spacing w:after="0"/>
        <w:ind w:left="0"/>
        <w:jc w:val="both"/>
      </w:pPr>
      <w:r>
        <w:rPr>
          <w:rFonts w:ascii="Times New Roman"/>
          <w:b w:val="false"/>
          <w:i w:val="false"/>
          <w:color w:val="000000"/>
          <w:sz w:val="28"/>
        </w:rPr>
        <w:t xml:space="preserve">
      Дата окончания скрининг-обследования </w:t>
      </w:r>
    </w:p>
    <w:bookmarkEnd w:id="2928"/>
    <w:bookmarkStart w:name="z3469" w:id="2929"/>
    <w:p>
      <w:pPr>
        <w:spacing w:after="0"/>
        <w:ind w:left="0"/>
        <w:jc w:val="both"/>
      </w:pPr>
      <w:r>
        <w:rPr>
          <w:rFonts w:ascii="Times New Roman"/>
          <w:b w:val="false"/>
          <w:i w:val="false"/>
          <w:color w:val="000000"/>
          <w:sz w:val="28"/>
        </w:rPr>
        <w:t>
      Ф.И.О. (при его наличии) лица, проводившего скрининг ID.</w:t>
      </w:r>
    </w:p>
    <w:bookmarkEnd w:id="2929"/>
    <w:bookmarkStart w:name="z3470" w:id="2930"/>
    <w:p>
      <w:pPr>
        <w:spacing w:after="0"/>
        <w:ind w:left="0"/>
        <w:jc w:val="both"/>
      </w:pPr>
      <w:r>
        <w:rPr>
          <w:rFonts w:ascii="Times New Roman"/>
          <w:b w:val="false"/>
          <w:i w:val="false"/>
          <w:color w:val="000000"/>
          <w:sz w:val="28"/>
        </w:rPr>
        <w:t>
      Список сокращений формы № 025-7/у "Карта профилактического осмотра (скрининга)":</w:t>
      </w:r>
    </w:p>
    <w:bookmarkEnd w:id="2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031/у утверждена приказом исполняющего обязанности Министра здравоохранения Республики Казахстан от "23" ноября 2010 года № 907</w:t>
            </w:r>
          </w:p>
        </w:tc>
      </w:tr>
    </w:tbl>
    <w:bookmarkStart w:name="z3471" w:id="2931"/>
    <w:p>
      <w:pPr>
        <w:spacing w:after="0"/>
        <w:ind w:left="0"/>
        <w:jc w:val="both"/>
      </w:pPr>
      <w:r>
        <w:rPr>
          <w:rFonts w:ascii="Times New Roman"/>
          <w:b w:val="false"/>
          <w:i w:val="false"/>
          <w:color w:val="000000"/>
          <w:sz w:val="28"/>
        </w:rPr>
        <w:t>
                         Форма учета записи вызовов врачей на дом</w:t>
      </w:r>
    </w:p>
    <w:bookmarkEnd w:id="2931"/>
    <w:bookmarkStart w:name="z3472" w:id="2932"/>
    <w:p>
      <w:pPr>
        <w:spacing w:after="0"/>
        <w:ind w:left="0"/>
        <w:jc w:val="both"/>
      </w:pPr>
      <w:r>
        <w:rPr>
          <w:rFonts w:ascii="Times New Roman"/>
          <w:b w:val="false"/>
          <w:i w:val="false"/>
          <w:color w:val="000000"/>
          <w:sz w:val="28"/>
        </w:rPr>
        <w:t>
      1. Дата и время вызова</w:t>
      </w:r>
    </w:p>
    <w:bookmarkEnd w:id="2932"/>
    <w:bookmarkStart w:name="z3473" w:id="2933"/>
    <w:p>
      <w:pPr>
        <w:spacing w:after="0"/>
        <w:ind w:left="0"/>
        <w:jc w:val="both"/>
      </w:pPr>
      <w:r>
        <w:rPr>
          <w:rFonts w:ascii="Times New Roman"/>
          <w:b w:val="false"/>
          <w:i w:val="false"/>
          <w:color w:val="000000"/>
          <w:sz w:val="28"/>
        </w:rPr>
        <w:t>
      2. Индивидуальный идентификационный номер пациента</w:t>
      </w:r>
    </w:p>
    <w:bookmarkEnd w:id="2933"/>
    <w:bookmarkStart w:name="z3474" w:id="2934"/>
    <w:p>
      <w:pPr>
        <w:spacing w:after="0"/>
        <w:ind w:left="0"/>
        <w:jc w:val="both"/>
      </w:pPr>
      <w:r>
        <w:rPr>
          <w:rFonts w:ascii="Times New Roman"/>
          <w:b w:val="false"/>
          <w:i w:val="false"/>
          <w:color w:val="000000"/>
          <w:sz w:val="28"/>
        </w:rPr>
        <w:t>
      3. Фамилия, имя, отчество (при его наличии) пациента</w:t>
      </w:r>
    </w:p>
    <w:bookmarkEnd w:id="2934"/>
    <w:bookmarkStart w:name="z3475" w:id="2935"/>
    <w:p>
      <w:pPr>
        <w:spacing w:after="0"/>
        <w:ind w:left="0"/>
        <w:jc w:val="both"/>
      </w:pPr>
      <w:r>
        <w:rPr>
          <w:rFonts w:ascii="Times New Roman"/>
          <w:b w:val="false"/>
          <w:i w:val="false"/>
          <w:color w:val="000000"/>
          <w:sz w:val="28"/>
        </w:rPr>
        <w:t>
      4. Дата рождения</w:t>
      </w:r>
    </w:p>
    <w:bookmarkEnd w:id="2935"/>
    <w:bookmarkStart w:name="z3476" w:id="2936"/>
    <w:p>
      <w:pPr>
        <w:spacing w:after="0"/>
        <w:ind w:left="0"/>
        <w:jc w:val="both"/>
      </w:pPr>
      <w:r>
        <w:rPr>
          <w:rFonts w:ascii="Times New Roman"/>
          <w:b w:val="false"/>
          <w:i w:val="false"/>
          <w:color w:val="000000"/>
          <w:sz w:val="28"/>
        </w:rPr>
        <w:t>
      5. Адрес проживания</w:t>
      </w:r>
    </w:p>
    <w:bookmarkEnd w:id="2936"/>
    <w:bookmarkStart w:name="z3477" w:id="2937"/>
    <w:p>
      <w:pPr>
        <w:spacing w:after="0"/>
        <w:ind w:left="0"/>
        <w:jc w:val="both"/>
      </w:pPr>
      <w:r>
        <w:rPr>
          <w:rFonts w:ascii="Times New Roman"/>
          <w:b w:val="false"/>
          <w:i w:val="false"/>
          <w:color w:val="000000"/>
          <w:sz w:val="28"/>
        </w:rPr>
        <w:t>
      6. № участка</w:t>
      </w:r>
    </w:p>
    <w:bookmarkEnd w:id="2937"/>
    <w:bookmarkStart w:name="z3478" w:id="2938"/>
    <w:p>
      <w:pPr>
        <w:spacing w:after="0"/>
        <w:ind w:left="0"/>
        <w:jc w:val="both"/>
      </w:pPr>
      <w:r>
        <w:rPr>
          <w:rFonts w:ascii="Times New Roman"/>
          <w:b w:val="false"/>
          <w:i w:val="false"/>
          <w:color w:val="000000"/>
          <w:sz w:val="28"/>
        </w:rPr>
        <w:t>
      7. Повод вызова</w:t>
      </w:r>
    </w:p>
    <w:bookmarkEnd w:id="2938"/>
    <w:bookmarkStart w:name="z3479" w:id="2939"/>
    <w:p>
      <w:pPr>
        <w:spacing w:after="0"/>
        <w:ind w:left="0"/>
        <w:jc w:val="both"/>
      </w:pPr>
      <w:r>
        <w:rPr>
          <w:rFonts w:ascii="Times New Roman"/>
          <w:b w:val="false"/>
          <w:i w:val="false"/>
          <w:color w:val="000000"/>
          <w:sz w:val="28"/>
        </w:rPr>
        <w:t>
      8. Вызов первичный/повторный</w:t>
      </w:r>
    </w:p>
    <w:bookmarkEnd w:id="2939"/>
    <w:bookmarkStart w:name="z3480" w:id="2940"/>
    <w:p>
      <w:pPr>
        <w:spacing w:after="0"/>
        <w:ind w:left="0"/>
        <w:jc w:val="both"/>
      </w:pPr>
      <w:r>
        <w:rPr>
          <w:rFonts w:ascii="Times New Roman"/>
          <w:b w:val="false"/>
          <w:i w:val="false"/>
          <w:color w:val="000000"/>
          <w:sz w:val="28"/>
        </w:rPr>
        <w:t>
      9. Дата выполнения вызова</w:t>
      </w:r>
    </w:p>
    <w:bookmarkEnd w:id="2940"/>
    <w:bookmarkStart w:name="z3481" w:id="2941"/>
    <w:p>
      <w:pPr>
        <w:spacing w:after="0"/>
        <w:ind w:left="0"/>
        <w:jc w:val="both"/>
      </w:pPr>
      <w:r>
        <w:rPr>
          <w:rFonts w:ascii="Times New Roman"/>
          <w:b w:val="false"/>
          <w:i w:val="false"/>
          <w:color w:val="000000"/>
          <w:sz w:val="28"/>
        </w:rPr>
        <w:t>
      10. Кем выполнен вызов (фамилия, имя, отчество (при его наличии) и идентификатор врача)</w:t>
      </w:r>
    </w:p>
    <w:bookmarkEnd w:id="2941"/>
    <w:bookmarkStart w:name="z3482" w:id="2942"/>
    <w:p>
      <w:pPr>
        <w:spacing w:after="0"/>
        <w:ind w:left="0"/>
        <w:jc w:val="both"/>
      </w:pPr>
      <w:r>
        <w:rPr>
          <w:rFonts w:ascii="Times New Roman"/>
          <w:b w:val="false"/>
          <w:i w:val="false"/>
          <w:color w:val="000000"/>
          <w:sz w:val="28"/>
        </w:rPr>
        <w:t>
      11. Диагноз</w:t>
      </w:r>
    </w:p>
    <w:bookmarkEnd w:id="2942"/>
    <w:bookmarkStart w:name="z3483" w:id="2943"/>
    <w:p>
      <w:pPr>
        <w:spacing w:after="0"/>
        <w:ind w:left="0"/>
        <w:jc w:val="both"/>
      </w:pPr>
      <w:r>
        <w:rPr>
          <w:rFonts w:ascii="Times New Roman"/>
          <w:b w:val="false"/>
          <w:i w:val="false"/>
          <w:color w:val="000000"/>
          <w:sz w:val="28"/>
        </w:rPr>
        <w:t>
      12. Оказанная помощь</w:t>
      </w:r>
    </w:p>
    <w:bookmarkEnd w:id="2943"/>
    <w:bookmarkStart w:name="z3484" w:id="2944"/>
    <w:p>
      <w:pPr>
        <w:spacing w:after="0"/>
        <w:ind w:left="0"/>
        <w:jc w:val="both"/>
      </w:pPr>
      <w:r>
        <w:rPr>
          <w:rFonts w:ascii="Times New Roman"/>
          <w:b w:val="false"/>
          <w:i w:val="false"/>
          <w:color w:val="000000"/>
          <w:sz w:val="28"/>
        </w:rPr>
        <w:t>
      Примечание:</w:t>
      </w:r>
    </w:p>
    <w:bookmarkEnd w:id="2944"/>
    <w:bookmarkStart w:name="z3485" w:id="2945"/>
    <w:p>
      <w:pPr>
        <w:spacing w:after="0"/>
        <w:ind w:left="0"/>
        <w:jc w:val="both"/>
      </w:pPr>
      <w:r>
        <w:rPr>
          <w:rFonts w:ascii="Times New Roman"/>
          <w:b w:val="false"/>
          <w:i w:val="false"/>
          <w:color w:val="000000"/>
          <w:sz w:val="28"/>
        </w:rPr>
        <w:t>
      С 1 по 8 поле – формируют учет вызовов врачей на дом, с 1 по 12 поле – формируют учет обслуженных вызовов врачей на дом.</w:t>
      </w:r>
    </w:p>
    <w:bookmarkEnd w:id="2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040/у утверждена приказом исполняющего обязанности Министра здравоохранения Республики Казахстан от "23" ноября 2010 года № 907 </w:t>
            </w:r>
          </w:p>
        </w:tc>
      </w:tr>
    </w:tbl>
    <w:bookmarkStart w:name="z3486" w:id="2946"/>
    <w:p>
      <w:pPr>
        <w:spacing w:after="0"/>
        <w:ind w:left="0"/>
        <w:jc w:val="both"/>
      </w:pPr>
      <w:r>
        <w:rPr>
          <w:rFonts w:ascii="Times New Roman"/>
          <w:b w:val="false"/>
          <w:i w:val="false"/>
          <w:color w:val="000000"/>
          <w:sz w:val="28"/>
        </w:rPr>
        <w:t>
      СВОДНАЯ ВЕДОМОСТЬ</w:t>
      </w:r>
      <w:r>
        <w:br/>
      </w:r>
      <w:r>
        <w:rPr>
          <w:rFonts w:ascii="Times New Roman"/>
          <w:b w:val="false"/>
          <w:i w:val="false"/>
          <w:color w:val="000000"/>
          <w:sz w:val="28"/>
        </w:rPr>
        <w:t>ежедневного учета работы врача-стоматолога терапевтического и хирургического приемов</w:t>
      </w:r>
      <w:r>
        <w:br/>
      </w:r>
      <w:r>
        <w:rPr>
          <w:rFonts w:ascii="Times New Roman"/>
          <w:b w:val="false"/>
          <w:i w:val="false"/>
          <w:color w:val="000000"/>
          <w:sz w:val="28"/>
        </w:rPr>
        <w:t>стоматологических организаций всех форм собственности</w:t>
      </w:r>
    </w:p>
    <w:bookmarkEnd w:id="2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2846"/>
        <w:gridCol w:w="883"/>
        <w:gridCol w:w="1375"/>
        <w:gridCol w:w="3092"/>
        <w:gridCol w:w="2338"/>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т.числе дети до 14 лет</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льготные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посещения</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в постоянных+молочных)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первичные посещения всего</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дети до 14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87" w:id="2947"/>
    <w:p>
      <w:pPr>
        <w:spacing w:after="0"/>
        <w:ind w:left="0"/>
        <w:jc w:val="both"/>
      </w:pPr>
      <w:r>
        <w:rPr>
          <w:rFonts w:ascii="Times New Roman"/>
          <w:b w:val="false"/>
          <w:i w:val="false"/>
          <w:color w:val="000000"/>
          <w:sz w:val="28"/>
        </w:rPr>
        <w:t>
      продолжение таблицы</w:t>
      </w:r>
    </w:p>
    <w:bookmarkEnd w:id="2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456"/>
        <w:gridCol w:w="459"/>
        <w:gridCol w:w="710"/>
        <w:gridCol w:w="710"/>
        <w:gridCol w:w="710"/>
        <w:gridCol w:w="711"/>
        <w:gridCol w:w="711"/>
        <w:gridCol w:w="711"/>
        <w:gridCol w:w="707"/>
        <w:gridCol w:w="714"/>
        <w:gridCol w:w="1422"/>
        <w:gridCol w:w="1681"/>
        <w:gridCol w:w="168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пломб по поводу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Неосложненный  кариес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кариес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зубов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плановом порядке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санации из числа осмотренных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Вылечено из числа нуждавшихся в санации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gridCol w:w="933"/>
        <w:gridCol w:w="933"/>
        <w:gridCol w:w="933"/>
        <w:gridCol w:w="933"/>
        <w:gridCol w:w="466"/>
        <w:gridCol w:w="466"/>
        <w:gridCol w:w="933"/>
        <w:gridCol w:w="1101"/>
        <w:gridCol w:w="936"/>
        <w:gridCol w:w="93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Закончен курс лечения по поводу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вмешательства</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(степень)</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слизистой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948"/>
          <w:p>
            <w:pPr>
              <w:spacing w:after="20"/>
              <w:ind w:left="20"/>
              <w:jc w:val="both"/>
            </w:pPr>
            <w:r>
              <w:rPr>
                <w:rFonts w:ascii="Times New Roman"/>
                <w:b w:val="false"/>
                <w:i w:val="false"/>
                <w:color w:val="000000"/>
                <w:sz w:val="20"/>
              </w:rPr>
              <w:t>
Тістер жұлынуы</w:t>
            </w:r>
            <w:r>
              <w:br/>
            </w:r>
            <w:r>
              <w:rPr>
                <w:rFonts w:ascii="Times New Roman"/>
                <w:b w:val="false"/>
                <w:i w:val="false"/>
                <w:color w:val="000000"/>
                <w:sz w:val="20"/>
              </w:rPr>
              <w:t>
Удалено зубов</w:t>
            </w:r>
          </w:p>
          <w:bookmarkEnd w:id="2948"/>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949"/>
          <w:p>
            <w:pPr>
              <w:spacing w:after="20"/>
              <w:ind w:left="20"/>
              <w:jc w:val="both"/>
            </w:pPr>
            <w:r>
              <w:rPr>
                <w:rFonts w:ascii="Times New Roman"/>
                <w:b w:val="false"/>
                <w:i w:val="false"/>
                <w:color w:val="000000"/>
                <w:sz w:val="20"/>
              </w:rPr>
              <w:t>
Экстренные операции</w:t>
            </w:r>
            <w:r>
              <w:br/>
            </w:r>
            <w:r>
              <w:rPr>
                <w:rFonts w:ascii="Times New Roman"/>
                <w:b w:val="false"/>
                <w:i w:val="false"/>
                <w:color w:val="000000"/>
                <w:sz w:val="20"/>
              </w:rPr>
              <w:t>
</w:t>
            </w:r>
            <w:r>
              <w:rPr>
                <w:rFonts w:ascii="Times New Roman"/>
                <w:b w:val="false"/>
                <w:i w:val="false"/>
                <w:color w:val="000000"/>
                <w:sz w:val="20"/>
              </w:rPr>
              <w:t>Имплантация</w:t>
            </w:r>
            <w:r>
              <w:br/>
            </w:r>
            <w:r>
              <w:rPr>
                <w:rFonts w:ascii="Times New Roman"/>
                <w:b w:val="false"/>
                <w:i w:val="false"/>
                <w:color w:val="000000"/>
                <w:sz w:val="20"/>
              </w:rPr>
              <w:t>
(число имп-ов)</w:t>
            </w:r>
          </w:p>
          <w:bookmarkEnd w:id="2949"/>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950"/>
          <w:p>
            <w:pPr>
              <w:spacing w:after="20"/>
              <w:ind w:left="20"/>
              <w:jc w:val="both"/>
            </w:pPr>
            <w:r>
              <w:rPr>
                <w:rFonts w:ascii="Times New Roman"/>
                <w:b w:val="false"/>
                <w:i w:val="false"/>
                <w:color w:val="000000"/>
                <w:sz w:val="20"/>
              </w:rPr>
              <w:t>
Плановые операции</w:t>
            </w:r>
            <w:r>
              <w:br/>
            </w:r>
            <w:r>
              <w:rPr>
                <w:rFonts w:ascii="Times New Roman"/>
                <w:b w:val="false"/>
                <w:i w:val="false"/>
                <w:color w:val="000000"/>
                <w:sz w:val="20"/>
              </w:rPr>
              <w:t>
в т.ч.операции нтр</w:t>
            </w:r>
          </w:p>
          <w:bookmarkEnd w:id="2950"/>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Катаральный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поводу заболеваний пародонта</w:t>
            </w: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2" w:id="2951"/>
    <w:p>
      <w:pPr>
        <w:spacing w:after="0"/>
        <w:ind w:left="0"/>
        <w:jc w:val="both"/>
      </w:pPr>
      <w:r>
        <w:rPr>
          <w:rFonts w:ascii="Times New Roman"/>
          <w:b w:val="false"/>
          <w:i w:val="false"/>
          <w:color w:val="000000"/>
          <w:sz w:val="28"/>
        </w:rPr>
        <w:t>
      Идентификатор врача-стоматолога</w:t>
      </w:r>
    </w:p>
    <w:bookmarkEnd w:id="2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w:t>
            </w:r>
            <w:r>
              <w:br/>
            </w:r>
            <w:r>
              <w:rPr>
                <w:rFonts w:ascii="Times New Roman"/>
                <w:b w:val="false"/>
                <w:i w:val="false"/>
                <w:color w:val="000000"/>
                <w:sz w:val="20"/>
              </w:rPr>
              <w:t>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 xml:space="preserve">врача-стоматолога </w:t>
            </w:r>
          </w:p>
        </w:tc>
      </w:tr>
    </w:tbl>
    <w:bookmarkStart w:name="z3494" w:id="2952"/>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учета работы врача-стоматолога-ортодонта</w:t>
      </w:r>
    </w:p>
    <w:bookmarkEnd w:id="2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2777"/>
        <w:gridCol w:w="794"/>
        <w:gridCol w:w="2777"/>
        <w:gridCol w:w="794"/>
        <w:gridCol w:w="2779"/>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взятых под диспансерное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953"/>
          <w:p>
            <w:pPr>
              <w:spacing w:after="20"/>
              <w:ind w:left="20"/>
              <w:jc w:val="both"/>
            </w:pPr>
            <w:r>
              <w:rPr>
                <w:rFonts w:ascii="Times New Roman"/>
                <w:b w:val="false"/>
                <w:i w:val="false"/>
                <w:color w:val="000000"/>
                <w:sz w:val="20"/>
              </w:rPr>
              <w:t>
городских</w:t>
            </w:r>
            <w:r>
              <w:br/>
            </w:r>
            <w:r>
              <w:rPr>
                <w:rFonts w:ascii="Times New Roman"/>
                <w:b w:val="false"/>
                <w:i w:val="false"/>
                <w:color w:val="000000"/>
                <w:sz w:val="20"/>
              </w:rPr>
              <w:t>
жителей</w:t>
            </w:r>
          </w:p>
          <w:bookmarkEnd w:id="2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2954"/>
          <w:p>
            <w:pPr>
              <w:spacing w:after="20"/>
              <w:ind w:left="20"/>
              <w:jc w:val="both"/>
            </w:pPr>
            <w:r>
              <w:rPr>
                <w:rFonts w:ascii="Times New Roman"/>
                <w:b w:val="false"/>
                <w:i w:val="false"/>
                <w:color w:val="000000"/>
                <w:sz w:val="20"/>
              </w:rPr>
              <w:t>
сельских</w:t>
            </w:r>
            <w:r>
              <w:br/>
            </w:r>
            <w:r>
              <w:rPr>
                <w:rFonts w:ascii="Times New Roman"/>
                <w:b w:val="false"/>
                <w:i w:val="false"/>
                <w:color w:val="000000"/>
                <w:sz w:val="20"/>
              </w:rPr>
              <w:t>
жителей</w:t>
            </w:r>
          </w:p>
          <w:bookmarkEnd w:id="29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7" w:id="2955"/>
    <w:p>
      <w:pPr>
        <w:spacing w:after="0"/>
        <w:ind w:left="0"/>
        <w:jc w:val="both"/>
      </w:pPr>
      <w:r>
        <w:rPr>
          <w:rFonts w:ascii="Times New Roman"/>
          <w:b w:val="false"/>
          <w:i w:val="false"/>
          <w:color w:val="000000"/>
          <w:sz w:val="28"/>
        </w:rPr>
        <w:t>
      продолжение таблицы</w:t>
      </w:r>
    </w:p>
    <w:bookmarkEnd w:id="2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9"/>
        <w:gridCol w:w="1609"/>
        <w:gridCol w:w="1609"/>
        <w:gridCol w:w="1609"/>
        <w:gridCol w:w="1609"/>
        <w:gridCol w:w="1609"/>
        <w:gridCol w:w="16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несъемные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съемные аппараты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сочетанного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Несъемные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ортопедические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8" w:id="2956"/>
    <w:p>
      <w:pPr>
        <w:spacing w:after="0"/>
        <w:ind w:left="0"/>
        <w:jc w:val="both"/>
      </w:pPr>
      <w:r>
        <w:rPr>
          <w:rFonts w:ascii="Times New Roman"/>
          <w:b w:val="false"/>
          <w:i w:val="false"/>
          <w:color w:val="000000"/>
          <w:sz w:val="28"/>
        </w:rPr>
        <w:t>
      продолжение таблицы</w:t>
      </w:r>
    </w:p>
    <w:bookmarkEnd w:id="2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закончено ортодонтическое лечение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стоимости работ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отдельных зубов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зубных 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сагиттальными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трансверзальными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вертикальными аномалиями прикуса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w:t>
            </w:r>
            <w:r>
              <w:br/>
            </w:r>
            <w:r>
              <w:rPr>
                <w:rFonts w:ascii="Times New Roman"/>
                <w:b w:val="false"/>
                <w:i w:val="false"/>
                <w:color w:val="000000"/>
                <w:sz w:val="20"/>
              </w:rPr>
              <w:t>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 xml:space="preserve">врача-стоматолога </w:t>
            </w:r>
          </w:p>
        </w:tc>
      </w:tr>
    </w:tbl>
    <w:bookmarkStart w:name="z3500" w:id="2957"/>
    <w:p>
      <w:pPr>
        <w:spacing w:after="0"/>
        <w:ind w:left="0"/>
        <w:jc w:val="both"/>
      </w:pPr>
      <w:r>
        <w:rPr>
          <w:rFonts w:ascii="Times New Roman"/>
          <w:b w:val="false"/>
          <w:i w:val="false"/>
          <w:color w:val="000000"/>
          <w:sz w:val="28"/>
        </w:rPr>
        <w:t>
      СВОДНАЯ ВЕДОМОСТЬ</w:t>
      </w:r>
      <w:r>
        <w:br/>
      </w:r>
      <w:r>
        <w:rPr>
          <w:rFonts w:ascii="Times New Roman"/>
          <w:b w:val="false"/>
          <w:i w:val="false"/>
          <w:color w:val="000000"/>
          <w:sz w:val="28"/>
        </w:rPr>
        <w:t>учета работы врача-стоматолога-ортопеда</w:t>
      </w:r>
    </w:p>
    <w:bookmarkEnd w:id="2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31"/>
        <w:gridCol w:w="1605"/>
        <w:gridCol w:w="1032"/>
        <w:gridCol w:w="1032"/>
        <w:gridCol w:w="1032"/>
        <w:gridCol w:w="1032"/>
        <w:gridCol w:w="1032"/>
        <w:gridCol w:w="458"/>
        <w:gridCol w:w="1032"/>
        <w:gridCol w:w="779"/>
        <w:gridCol w:w="458"/>
        <w:gridCol w:w="746"/>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коронки (одиночные на зубах)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иногородние</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штампованные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2958"/>
          <w:p>
            <w:pPr>
              <w:spacing w:after="20"/>
              <w:ind w:left="20"/>
              <w:jc w:val="both"/>
            </w:pPr>
            <w:r>
              <w:rPr>
                <w:rFonts w:ascii="Times New Roman"/>
                <w:b w:val="false"/>
                <w:i w:val="false"/>
                <w:color w:val="000000"/>
                <w:sz w:val="20"/>
              </w:rPr>
              <w:t>
пластмассовые</w:t>
            </w:r>
            <w:r>
              <w:br/>
            </w:r>
            <w:r>
              <w:rPr>
                <w:rFonts w:ascii="Times New Roman"/>
                <w:b w:val="false"/>
                <w:i w:val="false"/>
                <w:color w:val="000000"/>
                <w:sz w:val="20"/>
              </w:rPr>
              <w:t>
коронки и зубы</w:t>
            </w:r>
          </w:p>
          <w:bookmarkEnd w:id="2958"/>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2" w:id="2959"/>
    <w:p>
      <w:pPr>
        <w:spacing w:after="0"/>
        <w:ind w:left="0"/>
        <w:jc w:val="both"/>
      </w:pPr>
      <w:r>
        <w:rPr>
          <w:rFonts w:ascii="Times New Roman"/>
          <w:b w:val="false"/>
          <w:i w:val="false"/>
          <w:color w:val="000000"/>
          <w:sz w:val="28"/>
        </w:rPr>
        <w:t>
      продолжение таблицы</w:t>
      </w:r>
    </w:p>
    <w:bookmarkEnd w:id="2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1328"/>
        <w:gridCol w:w="1328"/>
        <w:gridCol w:w="1328"/>
        <w:gridCol w:w="380"/>
        <w:gridCol w:w="646"/>
        <w:gridCol w:w="646"/>
        <w:gridCol w:w="1329"/>
        <w:gridCol w:w="1329"/>
        <w:gridCol w:w="1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Коронки на имп-х одиночные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Мостовидные протезы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металлокерамические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коронок циркон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 керамические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мостовидных протезов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м/к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Цельно-керамич</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Шлифтовые зубы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протезы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получившие протез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 бюгельные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съемные пластиночные протезы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кламмерах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043/у утверждена приказом исполняющего обязанности Министра здравоохранения Республики Казахстан от "23"ноября2010 года № 907</w:t>
            </w:r>
          </w:p>
        </w:tc>
      </w:tr>
    </w:tbl>
    <w:bookmarkStart w:name="z3503" w:id="2960"/>
    <w:p>
      <w:pPr>
        <w:spacing w:after="0"/>
        <w:ind w:left="0"/>
        <w:jc w:val="both"/>
      </w:pPr>
      <w:r>
        <w:rPr>
          <w:rFonts w:ascii="Times New Roman"/>
          <w:b w:val="false"/>
          <w:i w:val="false"/>
          <w:color w:val="000000"/>
          <w:sz w:val="28"/>
        </w:rPr>
        <w:t>
                   Медицинская карта стоматологического больного (включая санацию)</w:t>
      </w:r>
      <w:r>
        <w:br/>
      </w:r>
      <w:r>
        <w:rPr>
          <w:rFonts w:ascii="Times New Roman"/>
          <w:b w:val="false"/>
          <w:i w:val="false"/>
          <w:color w:val="000000"/>
          <w:sz w:val="28"/>
        </w:rPr>
        <w:t xml:space="preserve">                                     № </w:t>
      </w:r>
    </w:p>
    <w:bookmarkEnd w:id="296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4" w:id="2961"/>
    <w:p>
      <w:pPr>
        <w:spacing w:after="0"/>
        <w:ind w:left="0"/>
        <w:jc w:val="both"/>
      </w:pPr>
      <w:r>
        <w:rPr>
          <w:rFonts w:ascii="Times New Roman"/>
          <w:b w:val="false"/>
          <w:i w:val="false"/>
          <w:color w:val="000000"/>
          <w:sz w:val="28"/>
        </w:rPr>
        <w:t>
                                           Дата</w:t>
      </w:r>
    </w:p>
    <w:bookmarkEnd w:id="2961"/>
    <w:bookmarkStart w:name="z3505" w:id="2962"/>
    <w:p>
      <w:pPr>
        <w:spacing w:after="0"/>
        <w:ind w:left="0"/>
        <w:jc w:val="both"/>
      </w:pPr>
      <w:r>
        <w:rPr>
          <w:rFonts w:ascii="Times New Roman"/>
          <w:b w:val="false"/>
          <w:i w:val="false"/>
          <w:color w:val="000000"/>
          <w:sz w:val="28"/>
        </w:rPr>
        <w:t>
      1. Индивидуальный идентификационный номер</w:t>
      </w:r>
    </w:p>
    <w:bookmarkEnd w:id="2962"/>
    <w:bookmarkStart w:name="z3506" w:id="2963"/>
    <w:p>
      <w:pPr>
        <w:spacing w:after="0"/>
        <w:ind w:left="0"/>
        <w:jc w:val="both"/>
      </w:pPr>
      <w:r>
        <w:rPr>
          <w:rFonts w:ascii="Times New Roman"/>
          <w:b w:val="false"/>
          <w:i w:val="false"/>
          <w:color w:val="000000"/>
          <w:sz w:val="28"/>
        </w:rPr>
        <w:t>
      2. Фамилия, имя, отчество (при его наличии)</w:t>
      </w:r>
    </w:p>
    <w:bookmarkEnd w:id="2963"/>
    <w:bookmarkStart w:name="z3507" w:id="2964"/>
    <w:p>
      <w:pPr>
        <w:spacing w:after="0"/>
        <w:ind w:left="0"/>
        <w:jc w:val="both"/>
      </w:pPr>
      <w:r>
        <w:rPr>
          <w:rFonts w:ascii="Times New Roman"/>
          <w:b w:val="false"/>
          <w:i w:val="false"/>
          <w:color w:val="000000"/>
          <w:sz w:val="28"/>
        </w:rPr>
        <w:t>
      3. Дата рождения дата месяц год</w:t>
      </w:r>
    </w:p>
    <w:bookmarkEnd w:id="2964"/>
    <w:bookmarkStart w:name="z3508" w:id="2965"/>
    <w:p>
      <w:pPr>
        <w:spacing w:after="0"/>
        <w:ind w:left="0"/>
        <w:jc w:val="both"/>
      </w:pPr>
      <w:r>
        <w:rPr>
          <w:rFonts w:ascii="Times New Roman"/>
          <w:b w:val="false"/>
          <w:i w:val="false"/>
          <w:color w:val="000000"/>
          <w:sz w:val="28"/>
        </w:rPr>
        <w:t xml:space="preserve">
      4. Пол </w:t>
      </w:r>
    </w:p>
    <w:bookmarkEnd w:id="296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3509" w:id="2966"/>
    <w:p>
      <w:pPr>
        <w:spacing w:after="0"/>
        <w:ind w:left="0"/>
        <w:jc w:val="both"/>
      </w:pPr>
      <w:r>
        <w:rPr>
          <w:rFonts w:ascii="Times New Roman"/>
          <w:b w:val="false"/>
          <w:i w:val="false"/>
          <w:color w:val="000000"/>
          <w:sz w:val="28"/>
        </w:rPr>
        <w:t>
      5. Возраст</w:t>
      </w:r>
    </w:p>
    <w:bookmarkEnd w:id="2966"/>
    <w:bookmarkStart w:name="z3510" w:id="2967"/>
    <w:p>
      <w:pPr>
        <w:spacing w:after="0"/>
        <w:ind w:left="0"/>
        <w:jc w:val="both"/>
      </w:pPr>
      <w:r>
        <w:rPr>
          <w:rFonts w:ascii="Times New Roman"/>
          <w:b w:val="false"/>
          <w:i w:val="false"/>
          <w:color w:val="000000"/>
          <w:sz w:val="28"/>
        </w:rPr>
        <w:t>
      6. Национальность</w:t>
      </w:r>
    </w:p>
    <w:bookmarkEnd w:id="2967"/>
    <w:bookmarkStart w:name="z3511" w:id="2968"/>
    <w:p>
      <w:pPr>
        <w:spacing w:after="0"/>
        <w:ind w:left="0"/>
        <w:jc w:val="both"/>
      </w:pPr>
      <w:r>
        <w:rPr>
          <w:rFonts w:ascii="Times New Roman"/>
          <w:b w:val="false"/>
          <w:i w:val="false"/>
          <w:color w:val="000000"/>
          <w:sz w:val="28"/>
        </w:rPr>
        <w:t xml:space="preserve">
      7. Житель </w:t>
      </w:r>
    </w:p>
    <w:bookmarkEnd w:id="2968"/>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3512" w:id="2969"/>
    <w:p>
      <w:pPr>
        <w:spacing w:after="0"/>
        <w:ind w:left="0"/>
        <w:jc w:val="both"/>
      </w:pPr>
      <w:r>
        <w:rPr>
          <w:rFonts w:ascii="Times New Roman"/>
          <w:b w:val="false"/>
          <w:i w:val="false"/>
          <w:color w:val="000000"/>
          <w:sz w:val="28"/>
        </w:rPr>
        <w:t>
      8. Адрес проживания область район город улица дом квартира</w:t>
      </w:r>
    </w:p>
    <w:bookmarkEnd w:id="2969"/>
    <w:bookmarkStart w:name="z3513" w:id="2970"/>
    <w:p>
      <w:pPr>
        <w:spacing w:after="0"/>
        <w:ind w:left="0"/>
        <w:jc w:val="both"/>
      </w:pPr>
      <w:r>
        <w:rPr>
          <w:rFonts w:ascii="Times New Roman"/>
          <w:b w:val="false"/>
          <w:i w:val="false"/>
          <w:color w:val="000000"/>
          <w:sz w:val="28"/>
        </w:rPr>
        <w:t>
      9. Место работы/учебы/детского учреждения</w:t>
      </w:r>
    </w:p>
    <w:bookmarkEnd w:id="2970"/>
    <w:bookmarkStart w:name="z3514" w:id="2971"/>
    <w:p>
      <w:pPr>
        <w:spacing w:after="0"/>
        <w:ind w:left="0"/>
        <w:jc w:val="both"/>
      </w:pPr>
      <w:r>
        <w:rPr>
          <w:rFonts w:ascii="Times New Roman"/>
          <w:b w:val="false"/>
          <w:i w:val="false"/>
          <w:color w:val="000000"/>
          <w:sz w:val="28"/>
        </w:rPr>
        <w:t>
      Должность Образование .</w:t>
      </w:r>
    </w:p>
    <w:bookmarkEnd w:id="2971"/>
    <w:bookmarkStart w:name="z3515" w:id="2972"/>
    <w:p>
      <w:pPr>
        <w:spacing w:after="0"/>
        <w:ind w:left="0"/>
        <w:jc w:val="both"/>
      </w:pPr>
      <w:r>
        <w:rPr>
          <w:rFonts w:ascii="Times New Roman"/>
          <w:b w:val="false"/>
          <w:i w:val="false"/>
          <w:color w:val="000000"/>
          <w:sz w:val="28"/>
        </w:rPr>
        <w:t>
      10. Наименование страховой компании, № страхового полиса</w:t>
      </w:r>
    </w:p>
    <w:bookmarkEnd w:id="2972"/>
    <w:bookmarkStart w:name="z3516" w:id="2973"/>
    <w:p>
      <w:pPr>
        <w:spacing w:after="0"/>
        <w:ind w:left="0"/>
        <w:jc w:val="both"/>
      </w:pPr>
      <w:r>
        <w:rPr>
          <w:rFonts w:ascii="Times New Roman"/>
          <w:b w:val="false"/>
          <w:i w:val="false"/>
          <w:color w:val="000000"/>
          <w:sz w:val="28"/>
        </w:rPr>
        <w:t>
      11. Диагноз</w:t>
      </w:r>
    </w:p>
    <w:bookmarkEnd w:id="2973"/>
    <w:bookmarkStart w:name="z3517" w:id="2974"/>
    <w:p>
      <w:pPr>
        <w:spacing w:after="0"/>
        <w:ind w:left="0"/>
        <w:jc w:val="both"/>
      </w:pPr>
      <w:r>
        <w:rPr>
          <w:rFonts w:ascii="Times New Roman"/>
          <w:b w:val="false"/>
          <w:i w:val="false"/>
          <w:color w:val="000000"/>
          <w:sz w:val="28"/>
        </w:rPr>
        <w:t>
      12. Жалобы</w:t>
      </w:r>
    </w:p>
    <w:bookmarkEnd w:id="2974"/>
    <w:bookmarkStart w:name="z3518" w:id="2975"/>
    <w:p>
      <w:pPr>
        <w:spacing w:after="0"/>
        <w:ind w:left="0"/>
        <w:jc w:val="both"/>
      </w:pPr>
      <w:r>
        <w:rPr>
          <w:rFonts w:ascii="Times New Roman"/>
          <w:b w:val="false"/>
          <w:i w:val="false"/>
          <w:color w:val="000000"/>
          <w:sz w:val="28"/>
        </w:rPr>
        <w:t>
      13. Перенесенные и сопутствующие заболевания</w:t>
      </w:r>
    </w:p>
    <w:bookmarkEnd w:id="2975"/>
    <w:bookmarkStart w:name="z3519" w:id="2976"/>
    <w:p>
      <w:pPr>
        <w:spacing w:after="0"/>
        <w:ind w:left="0"/>
        <w:jc w:val="both"/>
      </w:pPr>
      <w:r>
        <w:rPr>
          <w:rFonts w:ascii="Times New Roman"/>
          <w:b w:val="false"/>
          <w:i w:val="false"/>
          <w:color w:val="000000"/>
          <w:sz w:val="28"/>
        </w:rPr>
        <w:t>
      14. Развитие настоящего заболевания</w:t>
      </w:r>
    </w:p>
    <w:bookmarkEnd w:id="2976"/>
    <w:bookmarkStart w:name="z3520" w:id="2977"/>
    <w:p>
      <w:pPr>
        <w:spacing w:after="0"/>
        <w:ind w:left="0"/>
        <w:jc w:val="both"/>
      </w:pPr>
      <w:r>
        <w:rPr>
          <w:rFonts w:ascii="Times New Roman"/>
          <w:b w:val="false"/>
          <w:i w:val="false"/>
          <w:color w:val="000000"/>
          <w:sz w:val="28"/>
        </w:rPr>
        <w:t>
      15. Данные объективного исследования, внешний осмотр</w:t>
      </w:r>
    </w:p>
    <w:bookmarkEnd w:id="2977"/>
    <w:bookmarkStart w:name="z3521" w:id="2978"/>
    <w:p>
      <w:pPr>
        <w:spacing w:after="0"/>
        <w:ind w:left="0"/>
        <w:jc w:val="both"/>
      </w:pPr>
      <w:r>
        <w:rPr>
          <w:rFonts w:ascii="Times New Roman"/>
          <w:b w:val="false"/>
          <w:i w:val="false"/>
          <w:color w:val="000000"/>
          <w:sz w:val="28"/>
        </w:rPr>
        <w:t>
      Осмотр полости рта, состояние зубов</w:t>
      </w:r>
    </w:p>
    <w:bookmarkEnd w:id="2978"/>
    <w:bookmarkStart w:name="z3522" w:id="2979"/>
    <w:p>
      <w:pPr>
        <w:spacing w:after="0"/>
        <w:ind w:left="0"/>
        <w:jc w:val="both"/>
      </w:pPr>
      <w:r>
        <w:rPr>
          <w:rFonts w:ascii="Times New Roman"/>
          <w:b w:val="false"/>
          <w:i w:val="false"/>
          <w:color w:val="000000"/>
          <w:sz w:val="28"/>
        </w:rPr>
        <w:t>
      Челюсть .</w:t>
      </w:r>
    </w:p>
    <w:bookmarkEnd w:id="2979"/>
    <w:bookmarkStart w:name="z3523" w:id="2980"/>
    <w:p>
      <w:pPr>
        <w:spacing w:after="0"/>
        <w:ind w:left="0"/>
        <w:jc w:val="both"/>
      </w:pPr>
      <w:r>
        <w:rPr>
          <w:rFonts w:ascii="Times New Roman"/>
          <w:b w:val="false"/>
          <w:i w:val="false"/>
          <w:color w:val="000000"/>
          <w:sz w:val="28"/>
        </w:rPr>
        <w:t>
      Сторона .</w:t>
      </w:r>
    </w:p>
    <w:bookmarkEnd w:id="2980"/>
    <w:bookmarkStart w:name="z3524" w:id="2981"/>
    <w:p>
      <w:pPr>
        <w:spacing w:after="0"/>
        <w:ind w:left="0"/>
        <w:jc w:val="both"/>
      </w:pPr>
      <w:r>
        <w:rPr>
          <w:rFonts w:ascii="Times New Roman"/>
          <w:b w:val="false"/>
          <w:i w:val="false"/>
          <w:color w:val="000000"/>
          <w:sz w:val="28"/>
        </w:rPr>
        <w:t>
      Зуб .</w:t>
      </w:r>
    </w:p>
    <w:bookmarkEnd w:id="2981"/>
    <w:bookmarkStart w:name="z3525" w:id="2982"/>
    <w:p>
      <w:pPr>
        <w:spacing w:after="0"/>
        <w:ind w:left="0"/>
        <w:jc w:val="both"/>
      </w:pPr>
      <w:r>
        <w:rPr>
          <w:rFonts w:ascii="Times New Roman"/>
          <w:b w:val="false"/>
          <w:i w:val="false"/>
          <w:color w:val="000000"/>
          <w:sz w:val="28"/>
        </w:rPr>
        <w:t>
      Состояние O/R.C/P/Pt/JMPA/K/И/В</w:t>
      </w:r>
    </w:p>
    <w:bookmarkEnd w:id="2982"/>
    <w:bookmarkStart w:name="z3526" w:id="2983"/>
    <w:p>
      <w:pPr>
        <w:spacing w:after="0"/>
        <w:ind w:left="0"/>
        <w:jc w:val="both"/>
      </w:pPr>
      <w:r>
        <w:rPr>
          <w:rFonts w:ascii="Times New Roman"/>
          <w:b w:val="false"/>
          <w:i w:val="false"/>
          <w:color w:val="000000"/>
          <w:sz w:val="28"/>
        </w:rPr>
        <w:t>
      16. Прикус</w:t>
      </w:r>
    </w:p>
    <w:bookmarkEnd w:id="2983"/>
    <w:bookmarkStart w:name="z3527" w:id="2984"/>
    <w:p>
      <w:pPr>
        <w:spacing w:after="0"/>
        <w:ind w:left="0"/>
        <w:jc w:val="both"/>
      </w:pPr>
      <w:r>
        <w:rPr>
          <w:rFonts w:ascii="Times New Roman"/>
          <w:b w:val="false"/>
          <w:i w:val="false"/>
          <w:color w:val="000000"/>
          <w:sz w:val="28"/>
        </w:rPr>
        <w:t>
      17. Состояние слизистой оболочки полости рта, десен, альвеолярных отростков и неба</w:t>
      </w:r>
    </w:p>
    <w:bookmarkEnd w:id="2984"/>
    <w:bookmarkStart w:name="z3528" w:id="2985"/>
    <w:p>
      <w:pPr>
        <w:spacing w:after="0"/>
        <w:ind w:left="0"/>
        <w:jc w:val="both"/>
      </w:pPr>
      <w:r>
        <w:rPr>
          <w:rFonts w:ascii="Times New Roman"/>
          <w:b w:val="false"/>
          <w:i w:val="false"/>
          <w:color w:val="000000"/>
          <w:sz w:val="28"/>
        </w:rPr>
        <w:t>
      18. Данные рентгеновских, лабораторных исследований</w:t>
      </w:r>
    </w:p>
    <w:bookmarkEnd w:id="2985"/>
    <w:bookmarkStart w:name="z3529" w:id="2986"/>
    <w:p>
      <w:pPr>
        <w:spacing w:after="0"/>
        <w:ind w:left="0"/>
        <w:jc w:val="both"/>
      </w:pPr>
      <w:r>
        <w:rPr>
          <w:rFonts w:ascii="Times New Roman"/>
          <w:b w:val="false"/>
          <w:i w:val="false"/>
          <w:color w:val="000000"/>
          <w:sz w:val="28"/>
        </w:rPr>
        <w:t>
      19. Дневниковые записи (дата, текст, диагноз, Фамилия Имя Отчество (при его наличии) врача и идентификатор)</w:t>
      </w:r>
    </w:p>
    <w:bookmarkEnd w:id="2986"/>
    <w:bookmarkStart w:name="z3530" w:id="2987"/>
    <w:p>
      <w:pPr>
        <w:spacing w:after="0"/>
        <w:ind w:left="0"/>
        <w:jc w:val="both"/>
      </w:pPr>
      <w:r>
        <w:rPr>
          <w:rFonts w:ascii="Times New Roman"/>
          <w:b w:val="false"/>
          <w:i w:val="false"/>
          <w:color w:val="000000"/>
          <w:sz w:val="28"/>
        </w:rPr>
        <w:t>
      20. План обследования, лечения (наименование услуги, лекарственные средства)</w:t>
      </w:r>
    </w:p>
    <w:bookmarkEnd w:id="2987"/>
    <w:bookmarkStart w:name="z3531" w:id="2988"/>
    <w:p>
      <w:pPr>
        <w:spacing w:after="0"/>
        <w:ind w:left="0"/>
        <w:jc w:val="both"/>
      </w:pPr>
      <w:r>
        <w:rPr>
          <w:rFonts w:ascii="Times New Roman"/>
          <w:b w:val="false"/>
          <w:i w:val="false"/>
          <w:color w:val="000000"/>
          <w:sz w:val="28"/>
        </w:rPr>
        <w:t>
      21. Результаты лечения (эпикриз)</w:t>
      </w:r>
    </w:p>
    <w:bookmarkEnd w:id="2988"/>
    <w:bookmarkStart w:name="z3532" w:id="2989"/>
    <w:p>
      <w:pPr>
        <w:spacing w:after="0"/>
        <w:ind w:left="0"/>
        <w:jc w:val="both"/>
      </w:pPr>
      <w:r>
        <w:rPr>
          <w:rFonts w:ascii="Times New Roman"/>
          <w:b w:val="false"/>
          <w:i w:val="false"/>
          <w:color w:val="000000"/>
          <w:sz w:val="28"/>
        </w:rPr>
        <w:t>
      22. Рекомендации</w:t>
      </w:r>
    </w:p>
    <w:bookmarkEnd w:id="2989"/>
    <w:bookmarkStart w:name="z3533" w:id="2990"/>
    <w:p>
      <w:pPr>
        <w:spacing w:after="0"/>
        <w:ind w:left="0"/>
        <w:jc w:val="both"/>
      </w:pPr>
      <w:r>
        <w:rPr>
          <w:rFonts w:ascii="Times New Roman"/>
          <w:b w:val="false"/>
          <w:i w:val="false"/>
          <w:color w:val="000000"/>
          <w:sz w:val="28"/>
        </w:rPr>
        <w:t>
      Лечащий врач</w:t>
      </w:r>
    </w:p>
    <w:bookmarkEnd w:id="2990"/>
    <w:bookmarkStart w:name="z3534" w:id="2991"/>
    <w:p>
      <w:pPr>
        <w:spacing w:after="0"/>
        <w:ind w:left="0"/>
        <w:jc w:val="both"/>
      </w:pPr>
      <w:r>
        <w:rPr>
          <w:rFonts w:ascii="Times New Roman"/>
          <w:b w:val="false"/>
          <w:i w:val="false"/>
          <w:color w:val="000000"/>
          <w:sz w:val="28"/>
        </w:rPr>
        <w:t>
      Заведующий отделением</w:t>
      </w:r>
    </w:p>
    <w:bookmarkEnd w:id="2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w:t>
            </w:r>
            <w:r>
              <w:br/>
            </w:r>
            <w:r>
              <w:rPr>
                <w:rFonts w:ascii="Times New Roman"/>
                <w:b w:val="false"/>
                <w:i w:val="false"/>
                <w:color w:val="000000"/>
                <w:sz w:val="20"/>
              </w:rPr>
              <w:t xml:space="preserve">медицинской карте </w:t>
            </w:r>
            <w:r>
              <w:br/>
            </w:r>
            <w:r>
              <w:rPr>
                <w:rFonts w:ascii="Times New Roman"/>
                <w:b w:val="false"/>
                <w:i w:val="false"/>
                <w:color w:val="000000"/>
                <w:sz w:val="20"/>
              </w:rPr>
              <w:t>стоматологического больного</w:t>
            </w:r>
          </w:p>
        </w:tc>
      </w:tr>
    </w:tbl>
    <w:bookmarkStart w:name="z3536" w:id="2992"/>
    <w:p>
      <w:pPr>
        <w:spacing w:after="0"/>
        <w:ind w:left="0"/>
        <w:jc w:val="left"/>
      </w:pPr>
      <w:r>
        <w:rPr>
          <w:rFonts w:ascii="Times New Roman"/>
          <w:b/>
          <w:i w:val="false"/>
          <w:color w:val="000000"/>
        </w:rPr>
        <w:t xml:space="preserve"> План обследования ребенка на стоматологическом приеме</w:t>
      </w:r>
    </w:p>
    <w:bookmarkEnd w:id="2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6"/>
        <w:gridCol w:w="548"/>
        <w:gridCol w:w="548"/>
        <w:gridCol w:w="549"/>
        <w:gridCol w:w="549"/>
      </w:tblGrid>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Внешний осмотр:</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Осанка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Лицо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Вредные привычки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Изучение функций:</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Дыхание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Жевание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Глотание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Речь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Смыкание губ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Стоматологический статус:</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Регионарные лимфоузлы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Приротовая область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Предверие полости рта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Уздечка и губы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Уздечка языка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Слизистая полости рта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Десневой край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Язык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Форма зубного ряда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Состояние челюстей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Соотношение челюстей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Аномальное положение зубов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Прорезывание зубов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Состояние тканей зуба, цвет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Форма зуба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Некариозные поражения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Очаги деминерализации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Интенсивность кариеса</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КП</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КПУ.</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Гигиеническое состояние полости рта – ГИ</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Стоматическая группа здоровья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Стоматологическая диспансерная группа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045/у утверждена приказом исполняющего обязанности Министра здравоохранения Республики Казахстан от "23" ноября 2010 года № 907</w:t>
            </w:r>
          </w:p>
        </w:tc>
      </w:tr>
    </w:tbl>
    <w:bookmarkStart w:name="z3537" w:id="2993"/>
    <w:p>
      <w:pPr>
        <w:spacing w:after="0"/>
        <w:ind w:left="0"/>
        <w:jc w:val="both"/>
      </w:pPr>
      <w:r>
        <w:rPr>
          <w:rFonts w:ascii="Times New Roman"/>
          <w:b w:val="false"/>
          <w:i w:val="false"/>
          <w:color w:val="000000"/>
          <w:sz w:val="28"/>
        </w:rPr>
        <w:t xml:space="preserve">
                         Карта обратившегося за антирабической помощью </w:t>
      </w:r>
      <w:r>
        <w:br/>
      </w:r>
      <w:r>
        <w:rPr>
          <w:rFonts w:ascii="Times New Roman"/>
          <w:b w:val="false"/>
          <w:i w:val="false"/>
          <w:color w:val="000000"/>
          <w:sz w:val="28"/>
        </w:rPr>
        <w:t xml:space="preserve">                         20___ год _____________________________</w:t>
      </w:r>
    </w:p>
    <w:bookmarkEnd w:id="2993"/>
    <w:bookmarkStart w:name="z3539" w:id="2994"/>
    <w:p>
      <w:pPr>
        <w:spacing w:after="0"/>
        <w:ind w:left="0"/>
        <w:jc w:val="both"/>
      </w:pPr>
      <w:r>
        <w:rPr>
          <w:rFonts w:ascii="Times New Roman"/>
          <w:b w:val="false"/>
          <w:i w:val="false"/>
          <w:color w:val="000000"/>
          <w:sz w:val="28"/>
        </w:rPr>
        <w:t>
                                           Дата обращения</w:t>
      </w:r>
    </w:p>
    <w:bookmarkEnd w:id="2994"/>
    <w:bookmarkStart w:name="z3540" w:id="2995"/>
    <w:p>
      <w:pPr>
        <w:spacing w:after="0"/>
        <w:ind w:left="0"/>
        <w:jc w:val="both"/>
      </w:pPr>
      <w:r>
        <w:rPr>
          <w:rFonts w:ascii="Times New Roman"/>
          <w:b w:val="false"/>
          <w:i w:val="false"/>
          <w:color w:val="000000"/>
          <w:sz w:val="28"/>
        </w:rPr>
        <w:t>
      1. Фамилия, имя, отчество (при его наличии) ___________________________________</w:t>
      </w:r>
    </w:p>
    <w:bookmarkEnd w:id="2995"/>
    <w:bookmarkStart w:name="z3541" w:id="2996"/>
    <w:p>
      <w:pPr>
        <w:spacing w:after="0"/>
        <w:ind w:left="0"/>
        <w:jc w:val="both"/>
      </w:pPr>
      <w:r>
        <w:rPr>
          <w:rFonts w:ascii="Times New Roman"/>
          <w:b w:val="false"/>
          <w:i w:val="false"/>
          <w:color w:val="000000"/>
          <w:sz w:val="28"/>
        </w:rPr>
        <w:t>
      2. Индивидуальный идентификационный номер ________________________________</w:t>
      </w:r>
    </w:p>
    <w:bookmarkEnd w:id="2996"/>
    <w:bookmarkStart w:name="z3542" w:id="2997"/>
    <w:p>
      <w:pPr>
        <w:spacing w:after="0"/>
        <w:ind w:left="0"/>
        <w:jc w:val="both"/>
      </w:pPr>
      <w:r>
        <w:rPr>
          <w:rFonts w:ascii="Times New Roman"/>
          <w:b w:val="false"/>
          <w:i w:val="false"/>
          <w:color w:val="000000"/>
          <w:sz w:val="28"/>
        </w:rPr>
        <w:t>
      3. Дата рождения _______________________________________</w:t>
      </w:r>
    </w:p>
    <w:bookmarkEnd w:id="2997"/>
    <w:bookmarkStart w:name="z3543" w:id="2998"/>
    <w:p>
      <w:pPr>
        <w:spacing w:after="0"/>
        <w:ind w:left="0"/>
        <w:jc w:val="both"/>
      </w:pPr>
      <w:r>
        <w:rPr>
          <w:rFonts w:ascii="Times New Roman"/>
          <w:b w:val="false"/>
          <w:i w:val="false"/>
          <w:color w:val="000000"/>
          <w:sz w:val="28"/>
        </w:rPr>
        <w:t>
      4. Домашний адрес, телефон _________________________________________________</w:t>
      </w:r>
    </w:p>
    <w:bookmarkEnd w:id="2998"/>
    <w:bookmarkStart w:name="z3544" w:id="2999"/>
    <w:p>
      <w:pPr>
        <w:spacing w:after="0"/>
        <w:ind w:left="0"/>
        <w:jc w:val="both"/>
      </w:pPr>
      <w:r>
        <w:rPr>
          <w:rFonts w:ascii="Times New Roman"/>
          <w:b w:val="false"/>
          <w:i w:val="false"/>
          <w:color w:val="000000"/>
          <w:sz w:val="28"/>
        </w:rPr>
        <w:t>
      ________________________________________________________________________________</w:t>
      </w:r>
    </w:p>
    <w:bookmarkEnd w:id="2999"/>
    <w:bookmarkStart w:name="z3545" w:id="3000"/>
    <w:p>
      <w:pPr>
        <w:spacing w:after="0"/>
        <w:ind w:left="0"/>
        <w:jc w:val="both"/>
      </w:pPr>
      <w:r>
        <w:rPr>
          <w:rFonts w:ascii="Times New Roman"/>
          <w:b w:val="false"/>
          <w:i w:val="false"/>
          <w:color w:val="000000"/>
          <w:sz w:val="28"/>
        </w:rPr>
        <w:t>
      5. Занятие и адрес места работы, № телефона ___________________________________</w:t>
      </w:r>
    </w:p>
    <w:bookmarkEnd w:id="3000"/>
    <w:bookmarkStart w:name="z3546" w:id="3001"/>
    <w:p>
      <w:pPr>
        <w:spacing w:after="0"/>
        <w:ind w:left="0"/>
        <w:jc w:val="both"/>
      </w:pPr>
      <w:r>
        <w:rPr>
          <w:rFonts w:ascii="Times New Roman"/>
          <w:b w:val="false"/>
          <w:i w:val="false"/>
          <w:color w:val="000000"/>
          <w:sz w:val="28"/>
        </w:rPr>
        <w:t>
      ________________________________________________________________________________</w:t>
      </w:r>
    </w:p>
    <w:bookmarkEnd w:id="3001"/>
    <w:bookmarkStart w:name="z3547" w:id="3002"/>
    <w:p>
      <w:pPr>
        <w:spacing w:after="0"/>
        <w:ind w:left="0"/>
        <w:jc w:val="both"/>
      </w:pPr>
      <w:r>
        <w:rPr>
          <w:rFonts w:ascii="Times New Roman"/>
          <w:b w:val="false"/>
          <w:i w:val="false"/>
          <w:color w:val="000000"/>
          <w:sz w:val="28"/>
        </w:rPr>
        <w:t>
      6. Дата укуса, оцарапания, ослюнения (подчеркнуть и вписать) ____________________</w:t>
      </w:r>
    </w:p>
    <w:bookmarkEnd w:id="3002"/>
    <w:bookmarkStart w:name="z3548" w:id="3003"/>
    <w:p>
      <w:pPr>
        <w:spacing w:after="0"/>
        <w:ind w:left="0"/>
        <w:jc w:val="both"/>
      </w:pPr>
      <w:r>
        <w:rPr>
          <w:rFonts w:ascii="Times New Roman"/>
          <w:b w:val="false"/>
          <w:i w:val="false"/>
          <w:color w:val="000000"/>
          <w:sz w:val="28"/>
        </w:rPr>
        <w:t>
      7. В какую лечебную организацию обращался по поводу укуса и когда _____________</w:t>
      </w:r>
    </w:p>
    <w:bookmarkEnd w:id="3003"/>
    <w:bookmarkStart w:name="z3549" w:id="3004"/>
    <w:p>
      <w:pPr>
        <w:spacing w:after="0"/>
        <w:ind w:left="0"/>
        <w:jc w:val="both"/>
      </w:pPr>
      <w:r>
        <w:rPr>
          <w:rFonts w:ascii="Times New Roman"/>
          <w:b w:val="false"/>
          <w:i w:val="false"/>
          <w:color w:val="000000"/>
          <w:sz w:val="28"/>
        </w:rPr>
        <w:t>
      ________________________________________________________________________________</w:t>
      </w:r>
    </w:p>
    <w:bookmarkEnd w:id="3004"/>
    <w:bookmarkStart w:name="z3550" w:id="3005"/>
    <w:p>
      <w:pPr>
        <w:spacing w:after="0"/>
        <w:ind w:left="0"/>
        <w:jc w:val="both"/>
      </w:pPr>
      <w:r>
        <w:rPr>
          <w:rFonts w:ascii="Times New Roman"/>
          <w:b w:val="false"/>
          <w:i w:val="false"/>
          <w:color w:val="000000"/>
          <w:sz w:val="28"/>
        </w:rPr>
        <w:t>
      8. Описание повреждения и его локализация ___________________________________</w:t>
      </w:r>
    </w:p>
    <w:bookmarkEnd w:id="3005"/>
    <w:bookmarkStart w:name="z3551" w:id="3006"/>
    <w:p>
      <w:pPr>
        <w:spacing w:after="0"/>
        <w:ind w:left="0"/>
        <w:jc w:val="both"/>
      </w:pPr>
      <w:r>
        <w:rPr>
          <w:rFonts w:ascii="Times New Roman"/>
          <w:b w:val="false"/>
          <w:i w:val="false"/>
          <w:color w:val="000000"/>
          <w:sz w:val="28"/>
        </w:rPr>
        <w:t>
      ________________________________________________________________________________</w:t>
      </w:r>
    </w:p>
    <w:bookmarkEnd w:id="3006"/>
    <w:bookmarkStart w:name="z3552" w:id="3007"/>
    <w:p>
      <w:pPr>
        <w:spacing w:after="0"/>
        <w:ind w:left="0"/>
        <w:jc w:val="both"/>
      </w:pPr>
      <w:r>
        <w:rPr>
          <w:rFonts w:ascii="Times New Roman"/>
          <w:b w:val="false"/>
          <w:i w:val="false"/>
          <w:color w:val="000000"/>
          <w:sz w:val="28"/>
        </w:rPr>
        <w:t>
      9. Сведения об укусившем, оцарапавшем, ослюнившем животном</w:t>
      </w:r>
    </w:p>
    <w:bookmarkEnd w:id="3007"/>
    <w:bookmarkStart w:name="z3553" w:id="3008"/>
    <w:p>
      <w:pPr>
        <w:spacing w:after="0"/>
        <w:ind w:left="0"/>
        <w:jc w:val="both"/>
      </w:pPr>
      <w:r>
        <w:rPr>
          <w:rFonts w:ascii="Times New Roman"/>
          <w:b w:val="false"/>
          <w:i w:val="false"/>
          <w:color w:val="000000"/>
          <w:sz w:val="28"/>
        </w:rPr>
        <w:t>
      ________________________________________________________________________________</w:t>
      </w:r>
    </w:p>
    <w:bookmarkEnd w:id="3008"/>
    <w:bookmarkStart w:name="z3554" w:id="3009"/>
    <w:p>
      <w:pPr>
        <w:spacing w:after="0"/>
        <w:ind w:left="0"/>
        <w:jc w:val="both"/>
      </w:pPr>
      <w:r>
        <w:rPr>
          <w:rFonts w:ascii="Times New Roman"/>
          <w:b w:val="false"/>
          <w:i w:val="false"/>
          <w:color w:val="000000"/>
          <w:sz w:val="28"/>
        </w:rPr>
        <w:t>
      ________________________________________________________________________________</w:t>
      </w:r>
    </w:p>
    <w:bookmarkEnd w:id="3009"/>
    <w:bookmarkStart w:name="z3555" w:id="3010"/>
    <w:p>
      <w:pPr>
        <w:spacing w:after="0"/>
        <w:ind w:left="0"/>
        <w:jc w:val="both"/>
      </w:pPr>
      <w:r>
        <w:rPr>
          <w:rFonts w:ascii="Times New Roman"/>
          <w:b w:val="false"/>
          <w:i w:val="false"/>
          <w:color w:val="000000"/>
          <w:sz w:val="28"/>
        </w:rPr>
        <w:t>
      10. Обстоятельства укуса, оцарапания, ослюнения</w:t>
      </w:r>
    </w:p>
    <w:bookmarkEnd w:id="3010"/>
    <w:bookmarkStart w:name="z3556" w:id="3011"/>
    <w:p>
      <w:pPr>
        <w:spacing w:after="0"/>
        <w:ind w:left="0"/>
        <w:jc w:val="both"/>
      </w:pPr>
      <w:r>
        <w:rPr>
          <w:rFonts w:ascii="Times New Roman"/>
          <w:b w:val="false"/>
          <w:i w:val="false"/>
          <w:color w:val="000000"/>
          <w:sz w:val="28"/>
        </w:rPr>
        <w:t>
      ________________________________________________________________________________</w:t>
      </w:r>
    </w:p>
    <w:bookmarkEnd w:id="3011"/>
    <w:bookmarkStart w:name="z3557" w:id="3012"/>
    <w:p>
      <w:pPr>
        <w:spacing w:after="0"/>
        <w:ind w:left="0"/>
        <w:jc w:val="both"/>
      </w:pPr>
      <w:r>
        <w:rPr>
          <w:rFonts w:ascii="Times New Roman"/>
          <w:b w:val="false"/>
          <w:i w:val="false"/>
          <w:color w:val="000000"/>
          <w:sz w:val="28"/>
        </w:rPr>
        <w:t>
      ________________________________________________________________________________</w:t>
      </w:r>
    </w:p>
    <w:bookmarkEnd w:id="3012"/>
    <w:bookmarkStart w:name="z3558" w:id="3013"/>
    <w:p>
      <w:pPr>
        <w:spacing w:after="0"/>
        <w:ind w:left="0"/>
        <w:jc w:val="both"/>
      </w:pPr>
      <w:r>
        <w:rPr>
          <w:rFonts w:ascii="Times New Roman"/>
          <w:b w:val="false"/>
          <w:i w:val="false"/>
          <w:color w:val="000000"/>
          <w:sz w:val="28"/>
        </w:rPr>
        <w:t>
      11. Бешенство животного установлено ветврачом</w:t>
      </w:r>
    </w:p>
    <w:bookmarkEnd w:id="3013"/>
    <w:bookmarkStart w:name="z3559" w:id="3014"/>
    <w:p>
      <w:pPr>
        <w:spacing w:after="0"/>
        <w:ind w:left="0"/>
        <w:jc w:val="both"/>
      </w:pPr>
      <w:r>
        <w:rPr>
          <w:rFonts w:ascii="Times New Roman"/>
          <w:b w:val="false"/>
          <w:i w:val="false"/>
          <w:color w:val="000000"/>
          <w:sz w:val="28"/>
        </w:rPr>
        <w:t>
      клинически, лабораторно (подчеркнуть или вписать) ____________________________</w:t>
      </w:r>
    </w:p>
    <w:bookmarkEnd w:id="3014"/>
    <w:bookmarkStart w:name="z3560" w:id="3015"/>
    <w:p>
      <w:pPr>
        <w:spacing w:after="0"/>
        <w:ind w:left="0"/>
        <w:jc w:val="both"/>
      </w:pPr>
      <w:r>
        <w:rPr>
          <w:rFonts w:ascii="Times New Roman"/>
          <w:b w:val="false"/>
          <w:i w:val="false"/>
          <w:color w:val="000000"/>
          <w:sz w:val="28"/>
        </w:rPr>
        <w:t>
      13. Животное осталось здоровым, пало, убито, неизвестно (подчеркнуть или вписать) ________________</w:t>
      </w:r>
    </w:p>
    <w:bookmarkEnd w:id="3015"/>
    <w:bookmarkStart w:name="z3561" w:id="3016"/>
    <w:p>
      <w:pPr>
        <w:spacing w:after="0"/>
        <w:ind w:left="0"/>
        <w:jc w:val="both"/>
      </w:pPr>
      <w:r>
        <w:rPr>
          <w:rFonts w:ascii="Times New Roman"/>
          <w:b w:val="false"/>
          <w:i w:val="false"/>
          <w:color w:val="000000"/>
          <w:sz w:val="28"/>
        </w:rPr>
        <w:t>
      14. Анамнез обратившегося:</w:t>
      </w:r>
    </w:p>
    <w:bookmarkEnd w:id="3016"/>
    <w:bookmarkStart w:name="z3562" w:id="3017"/>
    <w:p>
      <w:pPr>
        <w:spacing w:after="0"/>
        <w:ind w:left="0"/>
        <w:jc w:val="both"/>
      </w:pPr>
      <w:r>
        <w:rPr>
          <w:rFonts w:ascii="Times New Roman"/>
          <w:b w:val="false"/>
          <w:i w:val="false"/>
          <w:color w:val="000000"/>
          <w:sz w:val="28"/>
        </w:rPr>
        <w:t>
      а) заболевание нервной системы ________________________________________________________________________________</w:t>
      </w:r>
    </w:p>
    <w:bookmarkEnd w:id="3017"/>
    <w:bookmarkStart w:name="z3563" w:id="3018"/>
    <w:p>
      <w:pPr>
        <w:spacing w:after="0"/>
        <w:ind w:left="0"/>
        <w:jc w:val="both"/>
      </w:pPr>
      <w:r>
        <w:rPr>
          <w:rFonts w:ascii="Times New Roman"/>
          <w:b w:val="false"/>
          <w:i w:val="false"/>
          <w:color w:val="000000"/>
          <w:sz w:val="28"/>
        </w:rPr>
        <w:t>
      ________________________________________________________________________________</w:t>
      </w:r>
    </w:p>
    <w:bookmarkEnd w:id="3018"/>
    <w:bookmarkStart w:name="z3564" w:id="3019"/>
    <w:p>
      <w:pPr>
        <w:spacing w:after="0"/>
        <w:ind w:left="0"/>
        <w:jc w:val="both"/>
      </w:pPr>
      <w:r>
        <w:rPr>
          <w:rFonts w:ascii="Times New Roman"/>
          <w:b w:val="false"/>
          <w:i w:val="false"/>
          <w:color w:val="000000"/>
          <w:sz w:val="28"/>
        </w:rPr>
        <w:t>
      б) употребляет ли спиртные напитки, как часто _________________________________</w:t>
      </w:r>
    </w:p>
    <w:bookmarkEnd w:id="3019"/>
    <w:bookmarkStart w:name="z3565" w:id="3020"/>
    <w:p>
      <w:pPr>
        <w:spacing w:after="0"/>
        <w:ind w:left="0"/>
        <w:jc w:val="both"/>
      </w:pPr>
      <w:r>
        <w:rPr>
          <w:rFonts w:ascii="Times New Roman"/>
          <w:b w:val="false"/>
          <w:i w:val="false"/>
          <w:color w:val="000000"/>
          <w:sz w:val="28"/>
        </w:rPr>
        <w:t>
      в) получал ли в прошлом антирабические прививки, когда, сколько ________________</w:t>
      </w:r>
    </w:p>
    <w:bookmarkEnd w:id="3020"/>
    <w:bookmarkStart w:name="z3566" w:id="3021"/>
    <w:p>
      <w:pPr>
        <w:spacing w:after="0"/>
        <w:ind w:left="0"/>
        <w:jc w:val="both"/>
      </w:pPr>
      <w:r>
        <w:rPr>
          <w:rFonts w:ascii="Times New Roman"/>
          <w:b w:val="false"/>
          <w:i w:val="false"/>
          <w:color w:val="000000"/>
          <w:sz w:val="28"/>
        </w:rPr>
        <w:t>
      г) прочие сведения _________________________________________________________</w:t>
      </w:r>
    </w:p>
    <w:bookmarkEnd w:id="3021"/>
    <w:bookmarkStart w:name="z3567" w:id="3022"/>
    <w:p>
      <w:pPr>
        <w:spacing w:after="0"/>
        <w:ind w:left="0"/>
        <w:jc w:val="both"/>
      </w:pPr>
      <w:r>
        <w:rPr>
          <w:rFonts w:ascii="Times New Roman"/>
          <w:b w:val="false"/>
          <w:i w:val="false"/>
          <w:color w:val="000000"/>
          <w:sz w:val="28"/>
        </w:rPr>
        <w:t>
      15. Назначение прививки ____________________________________________________</w:t>
      </w:r>
    </w:p>
    <w:bookmarkEnd w:id="3022"/>
    <w:bookmarkStart w:name="z3568" w:id="3023"/>
    <w:p>
      <w:pPr>
        <w:spacing w:after="0"/>
        <w:ind w:left="0"/>
        <w:jc w:val="both"/>
      </w:pPr>
      <w:r>
        <w:rPr>
          <w:rFonts w:ascii="Times New Roman"/>
          <w:b w:val="false"/>
          <w:i w:val="false"/>
          <w:color w:val="000000"/>
          <w:sz w:val="28"/>
        </w:rPr>
        <w:t>
      16. Назначенный режим (госпитализация, амбулаторное лечение) _________________</w:t>
      </w:r>
    </w:p>
    <w:bookmarkEnd w:id="3023"/>
    <w:bookmarkStart w:name="z3569" w:id="3024"/>
    <w:p>
      <w:pPr>
        <w:spacing w:after="0"/>
        <w:ind w:left="0"/>
        <w:jc w:val="both"/>
      </w:pPr>
      <w:r>
        <w:rPr>
          <w:rFonts w:ascii="Times New Roman"/>
          <w:b w:val="false"/>
          <w:i w:val="false"/>
          <w:color w:val="000000"/>
          <w:sz w:val="28"/>
        </w:rPr>
        <w:t>
      ________________________________________________________________________________</w:t>
      </w:r>
    </w:p>
    <w:bookmarkEnd w:id="3024"/>
    <w:bookmarkStart w:name="z3570" w:id="3025"/>
    <w:p>
      <w:pPr>
        <w:spacing w:after="0"/>
        <w:ind w:left="0"/>
        <w:jc w:val="both"/>
      </w:pPr>
      <w:r>
        <w:rPr>
          <w:rFonts w:ascii="Times New Roman"/>
          <w:b w:val="false"/>
          <w:i w:val="false"/>
          <w:color w:val="000000"/>
          <w:sz w:val="28"/>
        </w:rPr>
        <w:t>
      17. Введение антирабического гаммаглобулина, дата, серия ______________________</w:t>
      </w:r>
    </w:p>
    <w:bookmarkEnd w:id="3025"/>
    <w:bookmarkStart w:name="z3571" w:id="3026"/>
    <w:p>
      <w:pPr>
        <w:spacing w:after="0"/>
        <w:ind w:left="0"/>
        <w:jc w:val="both"/>
      </w:pPr>
      <w:r>
        <w:rPr>
          <w:rFonts w:ascii="Times New Roman"/>
          <w:b w:val="false"/>
          <w:i w:val="false"/>
          <w:color w:val="000000"/>
          <w:sz w:val="28"/>
        </w:rPr>
        <w:t>
      ________________________________________________________________________________</w:t>
      </w:r>
    </w:p>
    <w:bookmarkEnd w:id="3026"/>
    <w:bookmarkStart w:name="z3572" w:id="3027"/>
    <w:p>
      <w:pPr>
        <w:spacing w:after="0"/>
        <w:ind w:left="0"/>
        <w:jc w:val="both"/>
      </w:pPr>
      <w:r>
        <w:rPr>
          <w:rFonts w:ascii="Times New Roman"/>
          <w:b w:val="false"/>
          <w:i w:val="false"/>
          <w:color w:val="000000"/>
          <w:sz w:val="28"/>
        </w:rPr>
        <w:t>
      18. Реакция на внутрикожную пробу: покраснение ______________________________</w:t>
      </w:r>
    </w:p>
    <w:bookmarkEnd w:id="3027"/>
    <w:bookmarkStart w:name="z3573" w:id="3028"/>
    <w:p>
      <w:pPr>
        <w:spacing w:after="0"/>
        <w:ind w:left="0"/>
        <w:jc w:val="both"/>
      </w:pPr>
      <w:r>
        <w:rPr>
          <w:rFonts w:ascii="Times New Roman"/>
          <w:b w:val="false"/>
          <w:i w:val="false"/>
          <w:color w:val="000000"/>
          <w:sz w:val="28"/>
        </w:rPr>
        <w:t>
      Отек _____________________________________________________________________</w:t>
      </w:r>
    </w:p>
    <w:bookmarkEnd w:id="3028"/>
    <w:bookmarkStart w:name="z3574" w:id="3029"/>
    <w:p>
      <w:pPr>
        <w:spacing w:after="0"/>
        <w:ind w:left="0"/>
        <w:jc w:val="both"/>
      </w:pPr>
      <w:r>
        <w:rPr>
          <w:rFonts w:ascii="Times New Roman"/>
          <w:b w:val="false"/>
          <w:i w:val="false"/>
          <w:color w:val="000000"/>
          <w:sz w:val="28"/>
        </w:rPr>
        <w:t>
      __________________________________________________________________________</w:t>
      </w:r>
    </w:p>
    <w:bookmarkEnd w:id="3029"/>
    <w:bookmarkStart w:name="z3575" w:id="3030"/>
    <w:p>
      <w:pPr>
        <w:spacing w:after="0"/>
        <w:ind w:left="0"/>
        <w:jc w:val="both"/>
      </w:pPr>
      <w:r>
        <w:rPr>
          <w:rFonts w:ascii="Times New Roman"/>
          <w:b w:val="false"/>
          <w:i w:val="false"/>
          <w:color w:val="000000"/>
          <w:sz w:val="28"/>
        </w:rPr>
        <w:t>
      Десенсибилизация: однократная, двухкратная</w:t>
      </w:r>
    </w:p>
    <w:bookmarkEnd w:id="3030"/>
    <w:bookmarkStart w:name="z3576" w:id="3031"/>
    <w:p>
      <w:pPr>
        <w:spacing w:after="0"/>
        <w:ind w:left="0"/>
        <w:jc w:val="both"/>
      </w:pPr>
      <w:r>
        <w:rPr>
          <w:rFonts w:ascii="Times New Roman"/>
          <w:b w:val="false"/>
          <w:i w:val="false"/>
          <w:color w:val="000000"/>
          <w:sz w:val="28"/>
        </w:rPr>
        <w:t>
      Суточная доза _____________________________________________________________</w:t>
      </w:r>
    </w:p>
    <w:bookmarkEnd w:id="3031"/>
    <w:bookmarkStart w:name="z3577" w:id="3032"/>
    <w:p>
      <w:pPr>
        <w:spacing w:after="0"/>
        <w:ind w:left="0"/>
        <w:jc w:val="both"/>
      </w:pPr>
      <w:r>
        <w:rPr>
          <w:rFonts w:ascii="Times New Roman"/>
          <w:b w:val="false"/>
          <w:i w:val="false"/>
          <w:color w:val="000000"/>
          <w:sz w:val="28"/>
        </w:rPr>
        <w:t>
      Повторные введения:</w:t>
      </w:r>
    </w:p>
    <w:bookmarkEnd w:id="3032"/>
    <w:bookmarkStart w:name="z3578" w:id="3033"/>
    <w:p>
      <w:pPr>
        <w:spacing w:after="0"/>
        <w:ind w:left="0"/>
        <w:jc w:val="both"/>
      </w:pPr>
      <w:r>
        <w:rPr>
          <w:rFonts w:ascii="Times New Roman"/>
          <w:b w:val="false"/>
          <w:i w:val="false"/>
          <w:color w:val="000000"/>
          <w:sz w:val="28"/>
        </w:rPr>
        <w:t>
      Дата ___________________ Доза ____________________ Серия ________________________</w:t>
      </w:r>
    </w:p>
    <w:bookmarkEnd w:id="3033"/>
    <w:bookmarkStart w:name="z3579" w:id="3034"/>
    <w:p>
      <w:pPr>
        <w:spacing w:after="0"/>
        <w:ind w:left="0"/>
        <w:jc w:val="both"/>
      </w:pPr>
      <w:r>
        <w:rPr>
          <w:rFonts w:ascii="Times New Roman"/>
          <w:b w:val="false"/>
          <w:i w:val="false"/>
          <w:color w:val="000000"/>
          <w:sz w:val="28"/>
        </w:rPr>
        <w:t>
      19. Осложнения во время проведения прививок _________________________________</w:t>
      </w:r>
    </w:p>
    <w:bookmarkEnd w:id="3034"/>
    <w:bookmarkStart w:name="z3580" w:id="3035"/>
    <w:p>
      <w:pPr>
        <w:spacing w:after="0"/>
        <w:ind w:left="0"/>
        <w:jc w:val="both"/>
      </w:pPr>
      <w:r>
        <w:rPr>
          <w:rFonts w:ascii="Times New Roman"/>
          <w:b w:val="false"/>
          <w:i w:val="false"/>
          <w:color w:val="000000"/>
          <w:sz w:val="28"/>
        </w:rPr>
        <w:t>
      ________________________________________________________________________________</w:t>
      </w:r>
    </w:p>
    <w:bookmarkEnd w:id="3035"/>
    <w:bookmarkStart w:name="z3581" w:id="3036"/>
    <w:p>
      <w:pPr>
        <w:spacing w:after="0"/>
        <w:ind w:left="0"/>
        <w:jc w:val="both"/>
      </w:pPr>
      <w:r>
        <w:rPr>
          <w:rFonts w:ascii="Times New Roman"/>
          <w:b w:val="false"/>
          <w:i w:val="false"/>
          <w:color w:val="000000"/>
          <w:sz w:val="28"/>
        </w:rPr>
        <w:t>
      ________________________________________________________________________________</w:t>
      </w:r>
    </w:p>
    <w:bookmarkEnd w:id="3036"/>
    <w:bookmarkStart w:name="z3582" w:id="3037"/>
    <w:p>
      <w:pPr>
        <w:spacing w:after="0"/>
        <w:ind w:left="0"/>
        <w:jc w:val="both"/>
      </w:pPr>
      <w:r>
        <w:rPr>
          <w:rFonts w:ascii="Times New Roman"/>
          <w:b w:val="false"/>
          <w:i w:val="false"/>
          <w:color w:val="000000"/>
          <w:sz w:val="28"/>
        </w:rPr>
        <w:t>
      20. Курс прививок полностью закончен, отменен, так как животное оказалось здоровым, прерван самовольно и прочие (подчеркнуть или вписать</w:t>
      </w:r>
    </w:p>
    <w:bookmarkEnd w:id="3037"/>
    <w:bookmarkStart w:name="z3583" w:id="3038"/>
    <w:p>
      <w:pPr>
        <w:spacing w:after="0"/>
        <w:ind w:left="0"/>
        <w:jc w:val="both"/>
      </w:pPr>
      <w:r>
        <w:rPr>
          <w:rFonts w:ascii="Times New Roman"/>
          <w:b w:val="false"/>
          <w:i w:val="false"/>
          <w:color w:val="000000"/>
          <w:sz w:val="28"/>
        </w:rPr>
        <w:t>
      ________________________________________________________________________________</w:t>
      </w:r>
    </w:p>
    <w:bookmarkEnd w:id="3038"/>
    <w:bookmarkStart w:name="z3584" w:id="3039"/>
    <w:p>
      <w:pPr>
        <w:spacing w:after="0"/>
        <w:ind w:left="0"/>
        <w:jc w:val="both"/>
      </w:pPr>
      <w:r>
        <w:rPr>
          <w:rFonts w:ascii="Times New Roman"/>
          <w:b w:val="false"/>
          <w:i w:val="false"/>
          <w:color w:val="000000"/>
          <w:sz w:val="28"/>
        </w:rPr>
        <w:t>
      ________________________________________________________________________________</w:t>
      </w:r>
    </w:p>
    <w:bookmarkEnd w:id="3039"/>
    <w:bookmarkStart w:name="z3585" w:id="3040"/>
    <w:p>
      <w:pPr>
        <w:spacing w:after="0"/>
        <w:ind w:left="0"/>
        <w:jc w:val="both"/>
      </w:pPr>
      <w:r>
        <w:rPr>
          <w:rFonts w:ascii="Times New Roman"/>
          <w:b w:val="false"/>
          <w:i w:val="false"/>
          <w:color w:val="000000"/>
          <w:sz w:val="28"/>
        </w:rPr>
        <w:t>
      21. Какие приняты меры к продолжению прерванных прививок ___________________</w:t>
      </w:r>
    </w:p>
    <w:bookmarkEnd w:id="3040"/>
    <w:bookmarkStart w:name="z3586" w:id="3041"/>
    <w:p>
      <w:pPr>
        <w:spacing w:after="0"/>
        <w:ind w:left="0"/>
        <w:jc w:val="both"/>
      </w:pPr>
      <w:r>
        <w:rPr>
          <w:rFonts w:ascii="Times New Roman"/>
          <w:b w:val="false"/>
          <w:i w:val="false"/>
          <w:color w:val="000000"/>
          <w:sz w:val="28"/>
        </w:rPr>
        <w:t>
      ________________________________________________________________________________</w:t>
      </w:r>
    </w:p>
    <w:bookmarkEnd w:id="3041"/>
    <w:bookmarkStart w:name="z3587" w:id="3042"/>
    <w:p>
      <w:pPr>
        <w:spacing w:after="0"/>
        <w:ind w:left="0"/>
        <w:jc w:val="both"/>
      </w:pPr>
      <w:r>
        <w:rPr>
          <w:rFonts w:ascii="Times New Roman"/>
          <w:b w:val="false"/>
          <w:i w:val="false"/>
          <w:color w:val="000000"/>
          <w:sz w:val="28"/>
        </w:rPr>
        <w:t>
      22.. Примечание</w:t>
      </w:r>
    </w:p>
    <w:bookmarkEnd w:id="3042"/>
    <w:bookmarkStart w:name="z3588" w:id="3043"/>
    <w:p>
      <w:pPr>
        <w:spacing w:after="0"/>
        <w:ind w:left="0"/>
        <w:jc w:val="both"/>
      </w:pPr>
      <w:r>
        <w:rPr>
          <w:rFonts w:ascii="Times New Roman"/>
          <w:b w:val="false"/>
          <w:i w:val="false"/>
          <w:color w:val="000000"/>
          <w:sz w:val="28"/>
        </w:rPr>
        <w:t>
      ________________________________________________________________________________</w:t>
      </w:r>
    </w:p>
    <w:bookmarkEnd w:id="3043"/>
    <w:bookmarkStart w:name="z3589" w:id="3044"/>
    <w:p>
      <w:pPr>
        <w:spacing w:after="0"/>
        <w:ind w:left="0"/>
        <w:jc w:val="both"/>
      </w:pPr>
      <w:r>
        <w:rPr>
          <w:rFonts w:ascii="Times New Roman"/>
          <w:b w:val="false"/>
          <w:i w:val="false"/>
          <w:color w:val="000000"/>
          <w:sz w:val="28"/>
        </w:rPr>
        <w:t>
      Подпись врача___________________________________</w:t>
      </w:r>
    </w:p>
    <w:bookmarkEnd w:id="3044"/>
    <w:bookmarkStart w:name="z3590" w:id="3045"/>
    <w:p>
      <w:pPr>
        <w:spacing w:after="0"/>
        <w:ind w:left="0"/>
        <w:jc w:val="both"/>
      </w:pPr>
      <w:r>
        <w:rPr>
          <w:rFonts w:ascii="Times New Roman"/>
          <w:b w:val="false"/>
          <w:i w:val="false"/>
          <w:color w:val="000000"/>
          <w:sz w:val="28"/>
        </w:rPr>
        <w:t>
      С правилами поведения во время прививок ознакомлен _________________________________________</w:t>
      </w:r>
    </w:p>
    <w:bookmarkEnd w:id="3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882"/>
        <w:gridCol w:w="882"/>
        <w:gridCol w:w="1221"/>
        <w:gridCol w:w="1901"/>
        <w:gridCol w:w="1262"/>
        <w:gridCol w:w="882"/>
        <w:gridCol w:w="882"/>
        <w:gridCol w:w="1222"/>
        <w:gridCol w:w="1904"/>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053/у утверждена приказом исполняющего обязанности Министра здравоохранения Республики Казахстан от "23" ноября 2010 года № 907</w:t>
            </w:r>
          </w:p>
        </w:tc>
      </w:tr>
    </w:tbl>
    <w:bookmarkStart w:name="z3591" w:id="3046"/>
    <w:p>
      <w:pPr>
        <w:spacing w:after="0"/>
        <w:ind w:left="0"/>
        <w:jc w:val="both"/>
      </w:pPr>
      <w:r>
        <w:rPr>
          <w:rFonts w:ascii="Times New Roman"/>
          <w:b w:val="false"/>
          <w:i w:val="false"/>
          <w:color w:val="000000"/>
          <w:sz w:val="28"/>
        </w:rPr>
        <w:t xml:space="preserve">
                               Лечебная карта допризывника № </w:t>
      </w:r>
    </w:p>
    <w:bookmarkEnd w:id="3046"/>
    <w:bookmarkStart w:name="z3592" w:id="3047"/>
    <w:p>
      <w:pPr>
        <w:spacing w:after="0"/>
        <w:ind w:left="0"/>
        <w:jc w:val="both"/>
      </w:pPr>
      <w:r>
        <w:rPr>
          <w:rFonts w:ascii="Times New Roman"/>
          <w:b w:val="false"/>
          <w:i w:val="false"/>
          <w:color w:val="000000"/>
          <w:sz w:val="28"/>
        </w:rPr>
        <w:t>
      1. Фамилия, имя, отчество (при его наличии)</w:t>
      </w:r>
    </w:p>
    <w:bookmarkEnd w:id="3047"/>
    <w:bookmarkStart w:name="z3593" w:id="3048"/>
    <w:p>
      <w:pPr>
        <w:spacing w:after="0"/>
        <w:ind w:left="0"/>
        <w:jc w:val="both"/>
      </w:pPr>
      <w:r>
        <w:rPr>
          <w:rFonts w:ascii="Times New Roman"/>
          <w:b w:val="false"/>
          <w:i w:val="false"/>
          <w:color w:val="000000"/>
          <w:sz w:val="28"/>
        </w:rPr>
        <w:t>
      _______________________________________________________________________________</w:t>
      </w:r>
    </w:p>
    <w:bookmarkEnd w:id="3048"/>
    <w:bookmarkStart w:name="z3594" w:id="3049"/>
    <w:p>
      <w:pPr>
        <w:spacing w:after="0"/>
        <w:ind w:left="0"/>
        <w:jc w:val="both"/>
      </w:pPr>
      <w:r>
        <w:rPr>
          <w:rFonts w:ascii="Times New Roman"/>
          <w:b w:val="false"/>
          <w:i w:val="false"/>
          <w:color w:val="000000"/>
          <w:sz w:val="28"/>
        </w:rPr>
        <w:t>
      2. Индивидуальный идентификационный номер ________________________________</w:t>
      </w:r>
    </w:p>
    <w:bookmarkEnd w:id="3049"/>
    <w:bookmarkStart w:name="z3595" w:id="3050"/>
    <w:p>
      <w:pPr>
        <w:spacing w:after="0"/>
        <w:ind w:left="0"/>
        <w:jc w:val="both"/>
      </w:pPr>
      <w:r>
        <w:rPr>
          <w:rFonts w:ascii="Times New Roman"/>
          <w:b w:val="false"/>
          <w:i w:val="false"/>
          <w:color w:val="000000"/>
          <w:sz w:val="28"/>
        </w:rPr>
        <w:t>
      3. Дата рождения: ______________________</w:t>
      </w:r>
    </w:p>
    <w:bookmarkEnd w:id="3050"/>
    <w:bookmarkStart w:name="z3596" w:id="3051"/>
    <w:p>
      <w:pPr>
        <w:spacing w:after="0"/>
        <w:ind w:left="0"/>
        <w:jc w:val="both"/>
      </w:pPr>
      <w:r>
        <w:rPr>
          <w:rFonts w:ascii="Times New Roman"/>
          <w:b w:val="false"/>
          <w:i w:val="false"/>
          <w:color w:val="000000"/>
          <w:sz w:val="28"/>
        </w:rPr>
        <w:t>
      4. Местожительство допризывника __________________________</w:t>
      </w:r>
    </w:p>
    <w:bookmarkEnd w:id="3051"/>
    <w:bookmarkStart w:name="z3597" w:id="3052"/>
    <w:p>
      <w:pPr>
        <w:spacing w:after="0"/>
        <w:ind w:left="0"/>
        <w:jc w:val="both"/>
      </w:pPr>
      <w:r>
        <w:rPr>
          <w:rFonts w:ascii="Times New Roman"/>
          <w:b w:val="false"/>
          <w:i w:val="false"/>
          <w:color w:val="000000"/>
          <w:sz w:val="28"/>
        </w:rPr>
        <w:t>
      _________________________________________________________</w:t>
      </w:r>
    </w:p>
    <w:bookmarkEnd w:id="3052"/>
    <w:bookmarkStart w:name="z3598" w:id="3053"/>
    <w:p>
      <w:pPr>
        <w:spacing w:after="0"/>
        <w:ind w:left="0"/>
        <w:jc w:val="both"/>
      </w:pPr>
      <w:r>
        <w:rPr>
          <w:rFonts w:ascii="Times New Roman"/>
          <w:b w:val="false"/>
          <w:i w:val="false"/>
          <w:color w:val="000000"/>
          <w:sz w:val="28"/>
        </w:rPr>
        <w:t>
      5. Место работы (учебы) ___________________________________________________</w:t>
      </w:r>
    </w:p>
    <w:bookmarkEnd w:id="3053"/>
    <w:bookmarkStart w:name="z3599" w:id="3054"/>
    <w:p>
      <w:pPr>
        <w:spacing w:after="0"/>
        <w:ind w:left="0"/>
        <w:jc w:val="both"/>
      </w:pPr>
      <w:r>
        <w:rPr>
          <w:rFonts w:ascii="Times New Roman"/>
          <w:b w:val="false"/>
          <w:i w:val="false"/>
          <w:color w:val="000000"/>
          <w:sz w:val="28"/>
        </w:rPr>
        <w:t>
      6. Профессия, должность _________________________________</w:t>
      </w:r>
    </w:p>
    <w:bookmarkEnd w:id="3054"/>
    <w:bookmarkStart w:name="z3600" w:id="3055"/>
    <w:p>
      <w:pPr>
        <w:spacing w:after="0"/>
        <w:ind w:left="0"/>
        <w:jc w:val="both"/>
      </w:pPr>
      <w:r>
        <w:rPr>
          <w:rFonts w:ascii="Times New Roman"/>
          <w:b w:val="false"/>
          <w:i w:val="false"/>
          <w:color w:val="000000"/>
          <w:sz w:val="28"/>
        </w:rPr>
        <w:t>
      7. Название болезни (заключение мед. комиссии по приписке) ___________________</w:t>
      </w:r>
    </w:p>
    <w:bookmarkEnd w:id="3055"/>
    <w:bookmarkStart w:name="z3601" w:id="3056"/>
    <w:p>
      <w:pPr>
        <w:spacing w:after="0"/>
        <w:ind w:left="0"/>
        <w:jc w:val="both"/>
      </w:pPr>
      <w:r>
        <w:rPr>
          <w:rFonts w:ascii="Times New Roman"/>
          <w:b w:val="false"/>
          <w:i w:val="false"/>
          <w:color w:val="000000"/>
          <w:sz w:val="28"/>
        </w:rPr>
        <w:t>
      _____________________________________________________________________________</w:t>
      </w:r>
    </w:p>
    <w:bookmarkEnd w:id="3056"/>
    <w:bookmarkStart w:name="z3602" w:id="3057"/>
    <w:p>
      <w:pPr>
        <w:spacing w:after="0"/>
        <w:ind w:left="0"/>
        <w:jc w:val="both"/>
      </w:pPr>
      <w:r>
        <w:rPr>
          <w:rFonts w:ascii="Times New Roman"/>
          <w:b w:val="false"/>
          <w:i w:val="false"/>
          <w:color w:val="000000"/>
          <w:sz w:val="28"/>
        </w:rPr>
        <w:t>
      8. Срок явки:</w:t>
      </w:r>
    </w:p>
    <w:bookmarkEnd w:id="3057"/>
    <w:bookmarkStart w:name="z3603" w:id="3058"/>
    <w:p>
      <w:pPr>
        <w:spacing w:after="0"/>
        <w:ind w:left="0"/>
        <w:jc w:val="both"/>
      </w:pPr>
      <w:r>
        <w:rPr>
          <w:rFonts w:ascii="Times New Roman"/>
          <w:b w:val="false"/>
          <w:i w:val="false"/>
          <w:color w:val="000000"/>
          <w:sz w:val="28"/>
        </w:rPr>
        <w:t>
      а) Назначено явиться 20___ года _____________ месяц</w:t>
      </w:r>
    </w:p>
    <w:bookmarkEnd w:id="3058"/>
    <w:bookmarkStart w:name="z3604" w:id="3059"/>
    <w:p>
      <w:pPr>
        <w:spacing w:after="0"/>
        <w:ind w:left="0"/>
        <w:jc w:val="both"/>
      </w:pPr>
      <w:r>
        <w:rPr>
          <w:rFonts w:ascii="Times New Roman"/>
          <w:b w:val="false"/>
          <w:i w:val="false"/>
          <w:color w:val="000000"/>
          <w:sz w:val="28"/>
        </w:rPr>
        <w:t>
      отправлено напоминание о явке ___________</w:t>
      </w:r>
    </w:p>
    <w:bookmarkEnd w:id="3059"/>
    <w:bookmarkStart w:name="z3605" w:id="3060"/>
    <w:p>
      <w:pPr>
        <w:spacing w:after="0"/>
        <w:ind w:left="0"/>
        <w:jc w:val="both"/>
      </w:pPr>
      <w:r>
        <w:rPr>
          <w:rFonts w:ascii="Times New Roman"/>
          <w:b w:val="false"/>
          <w:i w:val="false"/>
          <w:color w:val="000000"/>
          <w:sz w:val="28"/>
        </w:rPr>
        <w:t>
      20___ года _____________________ месяц</w:t>
      </w:r>
    </w:p>
    <w:bookmarkEnd w:id="3060"/>
    <w:bookmarkStart w:name="z3606" w:id="3061"/>
    <w:p>
      <w:pPr>
        <w:spacing w:after="0"/>
        <w:ind w:left="0"/>
        <w:jc w:val="both"/>
      </w:pPr>
      <w:r>
        <w:rPr>
          <w:rFonts w:ascii="Times New Roman"/>
          <w:b w:val="false"/>
          <w:i w:val="false"/>
          <w:color w:val="000000"/>
          <w:sz w:val="28"/>
        </w:rPr>
        <w:t>
      Явился 20___ года______________________________ месяц</w:t>
      </w:r>
    </w:p>
    <w:bookmarkEnd w:id="3061"/>
    <w:bookmarkStart w:name="z3607" w:id="3062"/>
    <w:p>
      <w:pPr>
        <w:spacing w:after="0"/>
        <w:ind w:left="0"/>
        <w:jc w:val="both"/>
      </w:pPr>
      <w:r>
        <w:rPr>
          <w:rFonts w:ascii="Times New Roman"/>
          <w:b w:val="false"/>
          <w:i w:val="false"/>
          <w:color w:val="000000"/>
          <w:sz w:val="28"/>
        </w:rPr>
        <w:t>
      9. Находился под наблюдением врача ________________________</w:t>
      </w:r>
    </w:p>
    <w:bookmarkEnd w:id="3062"/>
    <w:bookmarkStart w:name="z3608" w:id="3063"/>
    <w:p>
      <w:pPr>
        <w:spacing w:after="0"/>
        <w:ind w:left="0"/>
        <w:jc w:val="both"/>
      </w:pPr>
      <w:r>
        <w:rPr>
          <w:rFonts w:ascii="Times New Roman"/>
          <w:b w:val="false"/>
          <w:i w:val="false"/>
          <w:color w:val="000000"/>
          <w:sz w:val="28"/>
        </w:rPr>
        <w:t>
      ___________________________________________________ дата</w:t>
      </w:r>
    </w:p>
    <w:bookmarkEnd w:id="3063"/>
    <w:bookmarkStart w:name="z3609" w:id="3064"/>
    <w:p>
      <w:pPr>
        <w:spacing w:after="0"/>
        <w:ind w:left="0"/>
        <w:jc w:val="both"/>
      </w:pPr>
      <w:r>
        <w:rPr>
          <w:rFonts w:ascii="Times New Roman"/>
          <w:b w:val="false"/>
          <w:i w:val="false"/>
          <w:color w:val="000000"/>
          <w:sz w:val="28"/>
        </w:rPr>
        <w:t>
      Прохождение лечения</w:t>
      </w:r>
    </w:p>
    <w:bookmarkEnd w:id="3064"/>
    <w:bookmarkStart w:name="z3610" w:id="3065"/>
    <w:p>
      <w:pPr>
        <w:spacing w:after="0"/>
        <w:ind w:left="0"/>
        <w:jc w:val="both"/>
      </w:pPr>
      <w:r>
        <w:rPr>
          <w:rFonts w:ascii="Times New Roman"/>
          <w:b w:val="false"/>
          <w:i w:val="false"/>
          <w:color w:val="000000"/>
          <w:sz w:val="28"/>
        </w:rPr>
        <w:t>
      10. Анамнез: данные предшествовавших наблюдений и данные первичного осмотра)</w:t>
      </w:r>
    </w:p>
    <w:bookmarkEnd w:id="3065"/>
    <w:bookmarkStart w:name="z3611" w:id="3066"/>
    <w:p>
      <w:pPr>
        <w:spacing w:after="0"/>
        <w:ind w:left="0"/>
        <w:jc w:val="both"/>
      </w:pPr>
      <w:r>
        <w:rPr>
          <w:rFonts w:ascii="Times New Roman"/>
          <w:b w:val="false"/>
          <w:i w:val="false"/>
          <w:color w:val="000000"/>
          <w:sz w:val="28"/>
        </w:rPr>
        <w:t>
      _________________________________________________________________________</w:t>
      </w:r>
    </w:p>
    <w:bookmarkEnd w:id="3066"/>
    <w:bookmarkStart w:name="z3612" w:id="3067"/>
    <w:p>
      <w:pPr>
        <w:spacing w:after="0"/>
        <w:ind w:left="0"/>
        <w:jc w:val="both"/>
      </w:pPr>
      <w:r>
        <w:rPr>
          <w:rFonts w:ascii="Times New Roman"/>
          <w:b w:val="false"/>
          <w:i w:val="false"/>
          <w:color w:val="000000"/>
          <w:sz w:val="28"/>
        </w:rPr>
        <w:t>
      _________________________________________________________________________</w:t>
      </w:r>
    </w:p>
    <w:bookmarkEnd w:id="3067"/>
    <w:bookmarkStart w:name="z3613" w:id="3068"/>
    <w:p>
      <w:pPr>
        <w:spacing w:after="0"/>
        <w:ind w:left="0"/>
        <w:jc w:val="both"/>
      </w:pPr>
      <w:r>
        <w:rPr>
          <w:rFonts w:ascii="Times New Roman"/>
          <w:b w:val="false"/>
          <w:i w:val="false"/>
          <w:color w:val="000000"/>
          <w:sz w:val="28"/>
        </w:rPr>
        <w:t>
      ____________________________________</w:t>
      </w:r>
    </w:p>
    <w:bookmarkEnd w:id="3068"/>
    <w:bookmarkStart w:name="z3614" w:id="3069"/>
    <w:p>
      <w:pPr>
        <w:spacing w:after="0"/>
        <w:ind w:left="0"/>
        <w:jc w:val="both"/>
      </w:pPr>
      <w:r>
        <w:rPr>
          <w:rFonts w:ascii="Times New Roman"/>
          <w:b w:val="false"/>
          <w:i w:val="false"/>
          <w:color w:val="000000"/>
          <w:sz w:val="28"/>
        </w:rPr>
        <w:t>
      11. Данные рентгенодиагностики и лабораторного исследования</w:t>
      </w:r>
    </w:p>
    <w:bookmarkEnd w:id="3069"/>
    <w:bookmarkStart w:name="z3615" w:id="3070"/>
    <w:p>
      <w:pPr>
        <w:spacing w:after="0"/>
        <w:ind w:left="0"/>
        <w:jc w:val="both"/>
      </w:pPr>
      <w:r>
        <w:rPr>
          <w:rFonts w:ascii="Times New Roman"/>
          <w:b w:val="false"/>
          <w:i w:val="false"/>
          <w:color w:val="000000"/>
          <w:sz w:val="28"/>
        </w:rPr>
        <w:t>
      _________________________________________________________________________</w:t>
      </w:r>
    </w:p>
    <w:bookmarkEnd w:id="3070"/>
    <w:bookmarkStart w:name="z3616" w:id="3071"/>
    <w:p>
      <w:pPr>
        <w:spacing w:after="0"/>
        <w:ind w:left="0"/>
        <w:jc w:val="both"/>
      </w:pPr>
      <w:r>
        <w:rPr>
          <w:rFonts w:ascii="Times New Roman"/>
          <w:b w:val="false"/>
          <w:i w:val="false"/>
          <w:color w:val="000000"/>
          <w:sz w:val="28"/>
        </w:rPr>
        <w:t>
      __________________________________________________________________________</w:t>
      </w:r>
    </w:p>
    <w:bookmarkEnd w:id="3071"/>
    <w:bookmarkStart w:name="z3617" w:id="3072"/>
    <w:p>
      <w:pPr>
        <w:spacing w:after="0"/>
        <w:ind w:left="0"/>
        <w:jc w:val="both"/>
      </w:pPr>
      <w:r>
        <w:rPr>
          <w:rFonts w:ascii="Times New Roman"/>
          <w:b w:val="false"/>
          <w:i w:val="false"/>
          <w:color w:val="000000"/>
          <w:sz w:val="28"/>
        </w:rPr>
        <w:t>
      12. Диагноз ______________________________________________</w:t>
      </w:r>
    </w:p>
    <w:bookmarkEnd w:id="3072"/>
    <w:bookmarkStart w:name="z3618" w:id="3073"/>
    <w:p>
      <w:pPr>
        <w:spacing w:after="0"/>
        <w:ind w:left="0"/>
        <w:jc w:val="both"/>
      </w:pPr>
      <w:r>
        <w:rPr>
          <w:rFonts w:ascii="Times New Roman"/>
          <w:b w:val="false"/>
          <w:i w:val="false"/>
          <w:color w:val="000000"/>
          <w:sz w:val="28"/>
        </w:rPr>
        <w:t>
      13. Предварительное заключение о состоянии здоровья и годности к военной службе при снятии с учета лечебной организации</w:t>
      </w:r>
    </w:p>
    <w:bookmarkEnd w:id="3073"/>
    <w:bookmarkStart w:name="z3619" w:id="3074"/>
    <w:p>
      <w:pPr>
        <w:spacing w:after="0"/>
        <w:ind w:left="0"/>
        <w:jc w:val="both"/>
      </w:pPr>
      <w:r>
        <w:rPr>
          <w:rFonts w:ascii="Times New Roman"/>
          <w:b w:val="false"/>
          <w:i w:val="false"/>
          <w:color w:val="000000"/>
          <w:sz w:val="28"/>
        </w:rPr>
        <w:t>
      _________________________________________________________________________</w:t>
      </w:r>
    </w:p>
    <w:bookmarkEnd w:id="3074"/>
    <w:bookmarkStart w:name="z3620" w:id="3075"/>
    <w:p>
      <w:pPr>
        <w:spacing w:after="0"/>
        <w:ind w:left="0"/>
        <w:jc w:val="both"/>
      </w:pPr>
      <w:r>
        <w:rPr>
          <w:rFonts w:ascii="Times New Roman"/>
          <w:b w:val="false"/>
          <w:i w:val="false"/>
          <w:color w:val="000000"/>
          <w:sz w:val="28"/>
        </w:rPr>
        <w:t>
      Лечащий врач __________________________________</w:t>
      </w:r>
    </w:p>
    <w:bookmarkEnd w:id="3075"/>
    <w:bookmarkStart w:name="z3621" w:id="3076"/>
    <w:p>
      <w:pPr>
        <w:spacing w:after="0"/>
        <w:ind w:left="0"/>
        <w:jc w:val="both"/>
      </w:pPr>
      <w:r>
        <w:rPr>
          <w:rFonts w:ascii="Times New Roman"/>
          <w:b w:val="false"/>
          <w:i w:val="false"/>
          <w:color w:val="000000"/>
          <w:sz w:val="28"/>
        </w:rPr>
        <w:t>
                                     (подпись)</w:t>
      </w:r>
    </w:p>
    <w:bookmarkEnd w:id="3076"/>
    <w:bookmarkStart w:name="z3622" w:id="3077"/>
    <w:p>
      <w:pPr>
        <w:spacing w:after="0"/>
        <w:ind w:left="0"/>
        <w:jc w:val="both"/>
      </w:pPr>
      <w:r>
        <w:rPr>
          <w:rFonts w:ascii="Times New Roman"/>
          <w:b w:val="false"/>
          <w:i w:val="false"/>
          <w:color w:val="000000"/>
          <w:sz w:val="28"/>
        </w:rPr>
        <w:t>
      Главный врач _______________________________________</w:t>
      </w:r>
    </w:p>
    <w:bookmarkEnd w:id="3077"/>
    <w:bookmarkStart w:name="z3623" w:id="3078"/>
    <w:p>
      <w:pPr>
        <w:spacing w:after="0"/>
        <w:ind w:left="0"/>
        <w:jc w:val="both"/>
      </w:pPr>
      <w:r>
        <w:rPr>
          <w:rFonts w:ascii="Times New Roman"/>
          <w:b w:val="false"/>
          <w:i w:val="false"/>
          <w:color w:val="000000"/>
          <w:sz w:val="28"/>
        </w:rPr>
        <w:t>
                                     (подпись)</w:t>
      </w:r>
    </w:p>
    <w:bookmarkEnd w:id="3078"/>
    <w:bookmarkStart w:name="z3624" w:id="3079"/>
    <w:p>
      <w:pPr>
        <w:spacing w:after="0"/>
        <w:ind w:left="0"/>
        <w:jc w:val="both"/>
      </w:pPr>
      <w:r>
        <w:rPr>
          <w:rFonts w:ascii="Times New Roman"/>
          <w:b w:val="false"/>
          <w:i w:val="false"/>
          <w:color w:val="000000"/>
          <w:sz w:val="28"/>
        </w:rPr>
        <w:t>
      Данные медицинского наблюдения</w:t>
      </w:r>
    </w:p>
    <w:bookmarkEnd w:id="3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наблюдения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5" w:id="3080"/>
    <w:p>
      <w:pPr>
        <w:spacing w:after="0"/>
        <w:ind w:left="0"/>
        <w:jc w:val="left"/>
      </w:pPr>
      <w:r>
        <w:rPr>
          <w:rFonts w:ascii="Times New Roman"/>
          <w:b/>
          <w:i w:val="false"/>
          <w:color w:val="000000"/>
        </w:rPr>
        <w:t xml:space="preserve">  Линия отреза ----------------------------------------------------------------------------------------------------</w:t>
      </w:r>
    </w:p>
    <w:bookmarkEnd w:id="3080"/>
    <w:bookmarkStart w:name="z3626" w:id="3081"/>
    <w:p>
      <w:pPr>
        <w:spacing w:after="0"/>
        <w:ind w:left="0"/>
        <w:jc w:val="both"/>
      </w:pPr>
      <w:r>
        <w:rPr>
          <w:rFonts w:ascii="Times New Roman"/>
          <w:b w:val="false"/>
          <w:i w:val="false"/>
          <w:color w:val="000000"/>
          <w:sz w:val="28"/>
        </w:rPr>
        <w:t>
      Отрезной талон № _____________лечебной карты допризывника № _________</w:t>
      </w:r>
      <w:r>
        <w:br/>
      </w:r>
      <w:r>
        <w:rPr>
          <w:rFonts w:ascii="Times New Roman"/>
          <w:b w:val="false"/>
          <w:i w:val="false"/>
          <w:color w:val="000000"/>
          <w:sz w:val="28"/>
        </w:rPr>
        <w:t xml:space="preserve">             (по снятии допризывника с лечения заполняется и направляется через</w:t>
      </w:r>
      <w:r>
        <w:br/>
      </w:r>
      <w:r>
        <w:rPr>
          <w:rFonts w:ascii="Times New Roman"/>
          <w:b w:val="false"/>
          <w:i w:val="false"/>
          <w:color w:val="000000"/>
          <w:sz w:val="28"/>
        </w:rPr>
        <w:t xml:space="preserve">                               территориальный орган в военкомат)</w:t>
      </w:r>
    </w:p>
    <w:bookmarkEnd w:id="3081"/>
    <w:bookmarkStart w:name="z3627" w:id="3082"/>
    <w:p>
      <w:pPr>
        <w:spacing w:after="0"/>
        <w:ind w:left="0"/>
        <w:jc w:val="both"/>
      </w:pPr>
      <w:r>
        <w:rPr>
          <w:rFonts w:ascii="Times New Roman"/>
          <w:b w:val="false"/>
          <w:i w:val="false"/>
          <w:color w:val="000000"/>
          <w:sz w:val="28"/>
        </w:rPr>
        <w:t>
      1. Фамилия, имя, отчество (при его наличии) ______________________________</w:t>
      </w:r>
    </w:p>
    <w:bookmarkEnd w:id="3082"/>
    <w:bookmarkStart w:name="z3628" w:id="3083"/>
    <w:p>
      <w:pPr>
        <w:spacing w:after="0"/>
        <w:ind w:left="0"/>
        <w:jc w:val="both"/>
      </w:pPr>
      <w:r>
        <w:rPr>
          <w:rFonts w:ascii="Times New Roman"/>
          <w:b w:val="false"/>
          <w:i w:val="false"/>
          <w:color w:val="000000"/>
          <w:sz w:val="28"/>
        </w:rPr>
        <w:t>
      _____________________________________________________________________</w:t>
      </w:r>
    </w:p>
    <w:bookmarkEnd w:id="3083"/>
    <w:bookmarkStart w:name="z3629" w:id="3084"/>
    <w:p>
      <w:pPr>
        <w:spacing w:after="0"/>
        <w:ind w:left="0"/>
        <w:jc w:val="both"/>
      </w:pPr>
      <w:r>
        <w:rPr>
          <w:rFonts w:ascii="Times New Roman"/>
          <w:b w:val="false"/>
          <w:i w:val="false"/>
          <w:color w:val="000000"/>
          <w:sz w:val="28"/>
        </w:rPr>
        <w:t>
      2. Индивидуальный идентификационный номер ____________________________</w:t>
      </w:r>
    </w:p>
    <w:bookmarkEnd w:id="3084"/>
    <w:bookmarkStart w:name="z3630" w:id="3085"/>
    <w:p>
      <w:pPr>
        <w:spacing w:after="0"/>
        <w:ind w:left="0"/>
        <w:jc w:val="both"/>
      </w:pPr>
      <w:r>
        <w:rPr>
          <w:rFonts w:ascii="Times New Roman"/>
          <w:b w:val="false"/>
          <w:i w:val="false"/>
          <w:color w:val="000000"/>
          <w:sz w:val="28"/>
        </w:rPr>
        <w:t>
      3. Дата рождения: ______________________________________________________</w:t>
      </w:r>
    </w:p>
    <w:bookmarkEnd w:id="3085"/>
    <w:bookmarkStart w:name="z3631" w:id="3086"/>
    <w:p>
      <w:pPr>
        <w:spacing w:after="0"/>
        <w:ind w:left="0"/>
        <w:jc w:val="both"/>
      </w:pPr>
      <w:r>
        <w:rPr>
          <w:rFonts w:ascii="Times New Roman"/>
          <w:b w:val="false"/>
          <w:i w:val="false"/>
          <w:color w:val="000000"/>
          <w:sz w:val="28"/>
        </w:rPr>
        <w:t>
      4. Местожительство допризывника _______________________________________</w:t>
      </w:r>
    </w:p>
    <w:bookmarkEnd w:id="3086"/>
    <w:bookmarkStart w:name="z3632" w:id="3087"/>
    <w:p>
      <w:pPr>
        <w:spacing w:after="0"/>
        <w:ind w:left="0"/>
        <w:jc w:val="both"/>
      </w:pPr>
      <w:r>
        <w:rPr>
          <w:rFonts w:ascii="Times New Roman"/>
          <w:b w:val="false"/>
          <w:i w:val="false"/>
          <w:color w:val="000000"/>
          <w:sz w:val="28"/>
        </w:rPr>
        <w:t>
      _____________________________________________________________________</w:t>
      </w:r>
    </w:p>
    <w:bookmarkEnd w:id="3087"/>
    <w:bookmarkStart w:name="z3633" w:id="3088"/>
    <w:p>
      <w:pPr>
        <w:spacing w:after="0"/>
        <w:ind w:left="0"/>
        <w:jc w:val="both"/>
      </w:pPr>
      <w:r>
        <w:rPr>
          <w:rFonts w:ascii="Times New Roman"/>
          <w:b w:val="false"/>
          <w:i w:val="false"/>
          <w:color w:val="000000"/>
          <w:sz w:val="28"/>
        </w:rPr>
        <w:t>
      5. Место работы (учебы) _______________________________________________</w:t>
      </w:r>
    </w:p>
    <w:bookmarkEnd w:id="3088"/>
    <w:bookmarkStart w:name="z3634" w:id="3089"/>
    <w:p>
      <w:pPr>
        <w:spacing w:after="0"/>
        <w:ind w:left="0"/>
        <w:jc w:val="both"/>
      </w:pPr>
      <w:r>
        <w:rPr>
          <w:rFonts w:ascii="Times New Roman"/>
          <w:b w:val="false"/>
          <w:i w:val="false"/>
          <w:color w:val="000000"/>
          <w:sz w:val="28"/>
        </w:rPr>
        <w:t>
      6. Профессия, должность _______________________________________________</w:t>
      </w:r>
    </w:p>
    <w:bookmarkEnd w:id="3089"/>
    <w:bookmarkStart w:name="z3635" w:id="3090"/>
    <w:p>
      <w:pPr>
        <w:spacing w:after="0"/>
        <w:ind w:left="0"/>
        <w:jc w:val="both"/>
      </w:pPr>
      <w:r>
        <w:rPr>
          <w:rFonts w:ascii="Times New Roman"/>
          <w:b w:val="false"/>
          <w:i w:val="false"/>
          <w:color w:val="000000"/>
          <w:sz w:val="28"/>
        </w:rPr>
        <w:t>
      7. Название болезни (заключение мед. комиссии по приписке)</w:t>
      </w:r>
    </w:p>
    <w:bookmarkEnd w:id="3090"/>
    <w:bookmarkStart w:name="z3636" w:id="3091"/>
    <w:p>
      <w:pPr>
        <w:spacing w:after="0"/>
        <w:ind w:left="0"/>
        <w:jc w:val="both"/>
      </w:pPr>
      <w:r>
        <w:rPr>
          <w:rFonts w:ascii="Times New Roman"/>
          <w:b w:val="false"/>
          <w:i w:val="false"/>
          <w:color w:val="000000"/>
          <w:sz w:val="28"/>
        </w:rPr>
        <w:t>
      б) Назначено явиться 20___ года _____________ месяц отправлено напоминание о явке ___________ 20___ года _____________________ месяц</w:t>
      </w:r>
    </w:p>
    <w:bookmarkEnd w:id="3091"/>
    <w:bookmarkStart w:name="z3637" w:id="3092"/>
    <w:p>
      <w:pPr>
        <w:spacing w:after="0"/>
        <w:ind w:left="0"/>
        <w:jc w:val="both"/>
      </w:pPr>
      <w:r>
        <w:rPr>
          <w:rFonts w:ascii="Times New Roman"/>
          <w:b w:val="false"/>
          <w:i w:val="false"/>
          <w:color w:val="000000"/>
          <w:sz w:val="28"/>
        </w:rPr>
        <w:t>
      Явился 20___ года______________________________ месяц</w:t>
      </w:r>
    </w:p>
    <w:bookmarkEnd w:id="3092"/>
    <w:bookmarkStart w:name="z3638" w:id="3093"/>
    <w:p>
      <w:pPr>
        <w:spacing w:after="0"/>
        <w:ind w:left="0"/>
        <w:jc w:val="both"/>
      </w:pPr>
      <w:r>
        <w:rPr>
          <w:rFonts w:ascii="Times New Roman"/>
          <w:b w:val="false"/>
          <w:i w:val="false"/>
          <w:color w:val="000000"/>
          <w:sz w:val="28"/>
        </w:rPr>
        <w:t>
      9. Находился под наблюдением врача ________________</w:t>
      </w:r>
    </w:p>
    <w:bookmarkEnd w:id="3093"/>
    <w:bookmarkStart w:name="z3639" w:id="3094"/>
    <w:p>
      <w:pPr>
        <w:spacing w:after="0"/>
        <w:ind w:left="0"/>
        <w:jc w:val="both"/>
      </w:pPr>
      <w:r>
        <w:rPr>
          <w:rFonts w:ascii="Times New Roman"/>
          <w:b w:val="false"/>
          <w:i w:val="false"/>
          <w:color w:val="000000"/>
          <w:sz w:val="28"/>
        </w:rPr>
        <w:t>
      ________________________________дата 20___ года _______________________ месяц</w:t>
      </w:r>
    </w:p>
    <w:bookmarkEnd w:id="3094"/>
    <w:bookmarkStart w:name="z3640" w:id="3095"/>
    <w:p>
      <w:pPr>
        <w:spacing w:after="0"/>
        <w:ind w:left="0"/>
        <w:jc w:val="both"/>
      </w:pPr>
      <w:r>
        <w:rPr>
          <w:rFonts w:ascii="Times New Roman"/>
          <w:b w:val="false"/>
          <w:i w:val="false"/>
          <w:color w:val="000000"/>
          <w:sz w:val="28"/>
        </w:rPr>
        <w:t>
      Явился 20___ года______________________________ месяц</w:t>
      </w:r>
    </w:p>
    <w:bookmarkEnd w:id="3095"/>
    <w:bookmarkStart w:name="z3641" w:id="3096"/>
    <w:p>
      <w:pPr>
        <w:spacing w:after="0"/>
        <w:ind w:left="0"/>
        <w:jc w:val="both"/>
      </w:pPr>
      <w:r>
        <w:rPr>
          <w:rFonts w:ascii="Times New Roman"/>
          <w:b w:val="false"/>
          <w:i w:val="false"/>
          <w:color w:val="000000"/>
          <w:sz w:val="28"/>
        </w:rPr>
        <w:t>
      10. Диагноз (установлен в лечебной организации)</w:t>
      </w:r>
    </w:p>
    <w:bookmarkEnd w:id="3096"/>
    <w:bookmarkStart w:name="z3642" w:id="3097"/>
    <w:p>
      <w:pPr>
        <w:spacing w:after="0"/>
        <w:ind w:left="0"/>
        <w:jc w:val="both"/>
      </w:pPr>
      <w:r>
        <w:rPr>
          <w:rFonts w:ascii="Times New Roman"/>
          <w:b w:val="false"/>
          <w:i w:val="false"/>
          <w:color w:val="000000"/>
          <w:sz w:val="28"/>
        </w:rPr>
        <w:t>
      _______________________________________________________________________</w:t>
      </w:r>
    </w:p>
    <w:bookmarkEnd w:id="3097"/>
    <w:bookmarkStart w:name="z3643" w:id="3098"/>
    <w:p>
      <w:pPr>
        <w:spacing w:after="0"/>
        <w:ind w:left="0"/>
        <w:jc w:val="both"/>
      </w:pPr>
      <w:r>
        <w:rPr>
          <w:rFonts w:ascii="Times New Roman"/>
          <w:b w:val="false"/>
          <w:i w:val="false"/>
          <w:color w:val="000000"/>
          <w:sz w:val="28"/>
        </w:rPr>
        <w:t xml:space="preserve">
      11. Данные объективного обследования </w:t>
      </w:r>
    </w:p>
    <w:bookmarkEnd w:id="3098"/>
    <w:bookmarkStart w:name="z3644" w:id="3099"/>
    <w:p>
      <w:pPr>
        <w:spacing w:after="0"/>
        <w:ind w:left="0"/>
        <w:jc w:val="both"/>
      </w:pPr>
      <w:r>
        <w:rPr>
          <w:rFonts w:ascii="Times New Roman"/>
          <w:b w:val="false"/>
          <w:i w:val="false"/>
          <w:color w:val="000000"/>
          <w:sz w:val="28"/>
        </w:rPr>
        <w:t>
      12. Данные рентгенодиагностики __________________________________________</w:t>
      </w:r>
    </w:p>
    <w:bookmarkEnd w:id="3099"/>
    <w:bookmarkStart w:name="z3645" w:id="3100"/>
    <w:p>
      <w:pPr>
        <w:spacing w:after="0"/>
        <w:ind w:left="0"/>
        <w:jc w:val="both"/>
      </w:pPr>
      <w:r>
        <w:rPr>
          <w:rFonts w:ascii="Times New Roman"/>
          <w:b w:val="false"/>
          <w:i w:val="false"/>
          <w:color w:val="000000"/>
          <w:sz w:val="28"/>
        </w:rPr>
        <w:t>
      13. Данные лабораторного исследования ____________________________________</w:t>
      </w:r>
    </w:p>
    <w:bookmarkEnd w:id="3100"/>
    <w:bookmarkStart w:name="z3646" w:id="3101"/>
    <w:p>
      <w:pPr>
        <w:spacing w:after="0"/>
        <w:ind w:left="0"/>
        <w:jc w:val="both"/>
      </w:pPr>
      <w:r>
        <w:rPr>
          <w:rFonts w:ascii="Times New Roman"/>
          <w:b w:val="false"/>
          <w:i w:val="false"/>
          <w:color w:val="000000"/>
          <w:sz w:val="28"/>
        </w:rPr>
        <w:t>
      ________________________________________________________________________</w:t>
      </w:r>
    </w:p>
    <w:bookmarkEnd w:id="3101"/>
    <w:bookmarkStart w:name="z3647" w:id="3102"/>
    <w:p>
      <w:pPr>
        <w:spacing w:after="0"/>
        <w:ind w:left="0"/>
        <w:jc w:val="both"/>
      </w:pPr>
      <w:r>
        <w:rPr>
          <w:rFonts w:ascii="Times New Roman"/>
          <w:b w:val="false"/>
          <w:i w:val="false"/>
          <w:color w:val="000000"/>
          <w:sz w:val="28"/>
        </w:rPr>
        <w:t>
      14. Данные других исследований ___________________________________________</w:t>
      </w:r>
    </w:p>
    <w:bookmarkEnd w:id="3102"/>
    <w:bookmarkStart w:name="z3648" w:id="3103"/>
    <w:p>
      <w:pPr>
        <w:spacing w:after="0"/>
        <w:ind w:left="0"/>
        <w:jc w:val="both"/>
      </w:pPr>
      <w:r>
        <w:rPr>
          <w:rFonts w:ascii="Times New Roman"/>
          <w:b w:val="false"/>
          <w:i w:val="false"/>
          <w:color w:val="000000"/>
          <w:sz w:val="28"/>
        </w:rPr>
        <w:t>
      _________________________________________________________________________</w:t>
      </w:r>
    </w:p>
    <w:bookmarkEnd w:id="3103"/>
    <w:bookmarkStart w:name="z3649" w:id="3104"/>
    <w:p>
      <w:pPr>
        <w:spacing w:after="0"/>
        <w:ind w:left="0"/>
        <w:jc w:val="both"/>
      </w:pPr>
      <w:r>
        <w:rPr>
          <w:rFonts w:ascii="Times New Roman"/>
          <w:b w:val="false"/>
          <w:i w:val="false"/>
          <w:color w:val="000000"/>
          <w:sz w:val="28"/>
        </w:rPr>
        <w:t>
      15. Какое проведено лечение ________________________________________________</w:t>
      </w:r>
    </w:p>
    <w:bookmarkEnd w:id="3104"/>
    <w:bookmarkStart w:name="z3650" w:id="3105"/>
    <w:p>
      <w:pPr>
        <w:spacing w:after="0"/>
        <w:ind w:left="0"/>
        <w:jc w:val="both"/>
      </w:pPr>
      <w:r>
        <w:rPr>
          <w:rFonts w:ascii="Times New Roman"/>
          <w:b w:val="false"/>
          <w:i w:val="false"/>
          <w:color w:val="000000"/>
          <w:sz w:val="28"/>
        </w:rPr>
        <w:t>
      __________________________________________________________________________</w:t>
      </w:r>
    </w:p>
    <w:bookmarkEnd w:id="3105"/>
    <w:bookmarkStart w:name="z3651" w:id="3106"/>
    <w:p>
      <w:pPr>
        <w:spacing w:after="0"/>
        <w:ind w:left="0"/>
        <w:jc w:val="both"/>
      </w:pPr>
      <w:r>
        <w:rPr>
          <w:rFonts w:ascii="Times New Roman"/>
          <w:b w:val="false"/>
          <w:i w:val="false"/>
          <w:color w:val="000000"/>
          <w:sz w:val="28"/>
        </w:rPr>
        <w:t>
      16. Результат лечения ______________________________________________________</w:t>
      </w:r>
    </w:p>
    <w:bookmarkEnd w:id="3106"/>
    <w:bookmarkStart w:name="z3652" w:id="3107"/>
    <w:p>
      <w:pPr>
        <w:spacing w:after="0"/>
        <w:ind w:left="0"/>
        <w:jc w:val="both"/>
      </w:pPr>
      <w:r>
        <w:rPr>
          <w:rFonts w:ascii="Times New Roman"/>
          <w:b w:val="false"/>
          <w:i w:val="false"/>
          <w:color w:val="000000"/>
          <w:sz w:val="28"/>
        </w:rPr>
        <w:t>
      _________________________________________________________________________</w:t>
      </w:r>
    </w:p>
    <w:bookmarkEnd w:id="3107"/>
    <w:bookmarkStart w:name="z3653" w:id="3108"/>
    <w:p>
      <w:pPr>
        <w:spacing w:after="0"/>
        <w:ind w:left="0"/>
        <w:jc w:val="both"/>
      </w:pPr>
      <w:r>
        <w:rPr>
          <w:rFonts w:ascii="Times New Roman"/>
          <w:b w:val="false"/>
          <w:i w:val="false"/>
          <w:color w:val="000000"/>
          <w:sz w:val="28"/>
        </w:rPr>
        <w:t>
      17. Предварительное заключение о состоянии здоровья и годности к военной службе при снятии с учета лечебной организации</w:t>
      </w:r>
    </w:p>
    <w:bookmarkEnd w:id="3108"/>
    <w:bookmarkStart w:name="z3654" w:id="3109"/>
    <w:p>
      <w:pPr>
        <w:spacing w:after="0"/>
        <w:ind w:left="0"/>
        <w:jc w:val="both"/>
      </w:pPr>
      <w:r>
        <w:rPr>
          <w:rFonts w:ascii="Times New Roman"/>
          <w:b w:val="false"/>
          <w:i w:val="false"/>
          <w:color w:val="000000"/>
          <w:sz w:val="28"/>
        </w:rPr>
        <w:t>
      _________________________________________________________________________</w:t>
      </w:r>
    </w:p>
    <w:bookmarkEnd w:id="3109"/>
    <w:bookmarkStart w:name="z3655" w:id="3110"/>
    <w:p>
      <w:pPr>
        <w:spacing w:after="0"/>
        <w:ind w:left="0"/>
        <w:jc w:val="both"/>
      </w:pPr>
      <w:r>
        <w:rPr>
          <w:rFonts w:ascii="Times New Roman"/>
          <w:b w:val="false"/>
          <w:i w:val="false"/>
          <w:color w:val="000000"/>
          <w:sz w:val="28"/>
        </w:rPr>
        <w:t>
      __________________________________________________________________________</w:t>
      </w:r>
    </w:p>
    <w:bookmarkEnd w:id="3110"/>
    <w:bookmarkStart w:name="z3656" w:id="3111"/>
    <w:p>
      <w:pPr>
        <w:spacing w:after="0"/>
        <w:ind w:left="0"/>
        <w:jc w:val="both"/>
      </w:pPr>
      <w:r>
        <w:rPr>
          <w:rFonts w:ascii="Times New Roman"/>
          <w:b w:val="false"/>
          <w:i w:val="false"/>
          <w:color w:val="000000"/>
          <w:sz w:val="28"/>
        </w:rPr>
        <w:t>
      18. Снят с учета лечебной организации ________________________________________</w:t>
      </w:r>
    </w:p>
    <w:bookmarkEnd w:id="3111"/>
    <w:bookmarkStart w:name="z3657" w:id="3112"/>
    <w:p>
      <w:pPr>
        <w:spacing w:after="0"/>
        <w:ind w:left="0"/>
        <w:jc w:val="both"/>
      </w:pPr>
      <w:r>
        <w:rPr>
          <w:rFonts w:ascii="Times New Roman"/>
          <w:b w:val="false"/>
          <w:i w:val="false"/>
          <w:color w:val="000000"/>
          <w:sz w:val="28"/>
        </w:rPr>
        <w:t>
      “____” _____________ 20 __ года</w:t>
      </w:r>
    </w:p>
    <w:bookmarkEnd w:id="3112"/>
    <w:bookmarkStart w:name="z3658" w:id="3113"/>
    <w:p>
      <w:pPr>
        <w:spacing w:after="0"/>
        <w:ind w:left="0"/>
        <w:jc w:val="both"/>
      </w:pPr>
      <w:r>
        <w:rPr>
          <w:rFonts w:ascii="Times New Roman"/>
          <w:b w:val="false"/>
          <w:i w:val="false"/>
          <w:color w:val="000000"/>
          <w:sz w:val="28"/>
        </w:rPr>
        <w:t>
      (Печать лечебной организации)</w:t>
      </w:r>
    </w:p>
    <w:bookmarkEnd w:id="3113"/>
    <w:bookmarkStart w:name="z3659" w:id="3114"/>
    <w:p>
      <w:pPr>
        <w:spacing w:after="0"/>
        <w:ind w:left="0"/>
        <w:jc w:val="both"/>
      </w:pPr>
      <w:r>
        <w:rPr>
          <w:rFonts w:ascii="Times New Roman"/>
          <w:b w:val="false"/>
          <w:i w:val="false"/>
          <w:color w:val="000000"/>
          <w:sz w:val="28"/>
        </w:rPr>
        <w:t>
      Лечащий врач _______________________________________</w:t>
      </w:r>
    </w:p>
    <w:bookmarkEnd w:id="3114"/>
    <w:bookmarkStart w:name="z3660" w:id="3115"/>
    <w:p>
      <w:pPr>
        <w:spacing w:after="0"/>
        <w:ind w:left="0"/>
        <w:jc w:val="both"/>
      </w:pPr>
      <w:r>
        <w:rPr>
          <w:rFonts w:ascii="Times New Roman"/>
          <w:b w:val="false"/>
          <w:i w:val="false"/>
          <w:color w:val="000000"/>
          <w:sz w:val="28"/>
        </w:rPr>
        <w:t>
                                     (подпись)</w:t>
      </w:r>
    </w:p>
    <w:bookmarkEnd w:id="3115"/>
    <w:bookmarkStart w:name="z3661" w:id="3116"/>
    <w:p>
      <w:pPr>
        <w:spacing w:after="0"/>
        <w:ind w:left="0"/>
        <w:jc w:val="both"/>
      </w:pPr>
      <w:r>
        <w:rPr>
          <w:rFonts w:ascii="Times New Roman"/>
          <w:b w:val="false"/>
          <w:i w:val="false"/>
          <w:color w:val="000000"/>
          <w:sz w:val="28"/>
        </w:rPr>
        <w:t>
      Главный врач ____________________________________________</w:t>
      </w:r>
    </w:p>
    <w:bookmarkEnd w:id="3116"/>
    <w:bookmarkStart w:name="z3662" w:id="3117"/>
    <w:p>
      <w:pPr>
        <w:spacing w:after="0"/>
        <w:ind w:left="0"/>
        <w:jc w:val="both"/>
      </w:pPr>
      <w:r>
        <w:rPr>
          <w:rFonts w:ascii="Times New Roman"/>
          <w:b w:val="false"/>
          <w:i w:val="false"/>
          <w:color w:val="000000"/>
          <w:sz w:val="28"/>
        </w:rPr>
        <w:t>
                                     (подпись)</w:t>
      </w:r>
    </w:p>
    <w:bookmarkEnd w:id="3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054/ у утверждена приказом исполняющего обязанности Министра здравоохранения Республики Казахстан "23" ноября 2010 года № 907</w:t>
            </w:r>
          </w:p>
        </w:tc>
      </w:tr>
    </w:tbl>
    <w:bookmarkStart w:name="z3663" w:id="3118"/>
    <w:p>
      <w:pPr>
        <w:spacing w:after="0"/>
        <w:ind w:left="0"/>
        <w:jc w:val="both"/>
      </w:pPr>
      <w:r>
        <w:rPr>
          <w:rFonts w:ascii="Times New Roman"/>
          <w:b w:val="false"/>
          <w:i w:val="false"/>
          <w:color w:val="000000"/>
          <w:sz w:val="28"/>
        </w:rPr>
        <w:t>
       Именной список допризывников _______________________________ годов рождения,</w:t>
      </w:r>
    </w:p>
    <w:bookmarkEnd w:id="3118"/>
    <w:bookmarkStart w:name="z3664" w:id="3119"/>
    <w:p>
      <w:pPr>
        <w:spacing w:after="0"/>
        <w:ind w:left="0"/>
        <w:jc w:val="both"/>
      </w:pPr>
      <w:r>
        <w:rPr>
          <w:rFonts w:ascii="Times New Roman"/>
          <w:b w:val="false"/>
          <w:i w:val="false"/>
          <w:color w:val="000000"/>
          <w:sz w:val="28"/>
        </w:rPr>
        <w:t>
      направляемых  на обследование, для систематического лечения,</w:t>
      </w:r>
      <w:r>
        <w:br/>
      </w:r>
      <w:r>
        <w:rPr>
          <w:rFonts w:ascii="Times New Roman"/>
          <w:b w:val="false"/>
          <w:i w:val="false"/>
          <w:color w:val="000000"/>
          <w:sz w:val="28"/>
        </w:rPr>
        <w:t>на диспансерное наблюдение _________________________________________________</w:t>
      </w:r>
      <w:r>
        <w:br/>
      </w:r>
      <w:r>
        <w:rPr>
          <w:rFonts w:ascii="Times New Roman"/>
          <w:b w:val="false"/>
          <w:i w:val="false"/>
          <w:color w:val="000000"/>
          <w:sz w:val="28"/>
        </w:rPr>
        <w:t xml:space="preserve">                                     наименование организации</w:t>
      </w:r>
    </w:p>
    <w:bookmarkEnd w:id="3119"/>
    <w:bookmarkStart w:name="z3665" w:id="3120"/>
    <w:p>
      <w:pPr>
        <w:spacing w:after="0"/>
        <w:ind w:left="0"/>
        <w:jc w:val="both"/>
      </w:pPr>
      <w:r>
        <w:rPr>
          <w:rFonts w:ascii="Times New Roman"/>
          <w:b w:val="false"/>
          <w:i w:val="false"/>
          <w:color w:val="000000"/>
          <w:sz w:val="28"/>
        </w:rPr>
        <w:t>
      Область (край) ___________________елді мекен (населенный пункт) __________________аудан (район)___________</w:t>
      </w:r>
    </w:p>
    <w:bookmarkEnd w:id="3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726"/>
        <w:gridCol w:w="871"/>
        <w:gridCol w:w="871"/>
        <w:gridCol w:w="1757"/>
        <w:gridCol w:w="1515"/>
        <w:gridCol w:w="871"/>
        <w:gridCol w:w="1515"/>
        <w:gridCol w:w="1274"/>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 ф. № 054 /у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726"/>
        <w:gridCol w:w="871"/>
        <w:gridCol w:w="871"/>
        <w:gridCol w:w="1757"/>
        <w:gridCol w:w="1515"/>
        <w:gridCol w:w="871"/>
        <w:gridCol w:w="1515"/>
        <w:gridCol w:w="1274"/>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667" w:id="3121"/>
    <w:p>
      <w:pPr>
        <w:spacing w:after="0"/>
        <w:ind w:left="0"/>
        <w:jc w:val="both"/>
      </w:pPr>
      <w:r>
        <w:rPr>
          <w:rFonts w:ascii="Times New Roman"/>
          <w:b w:val="false"/>
          <w:i w:val="false"/>
          <w:color w:val="000000"/>
          <w:sz w:val="28"/>
        </w:rPr>
        <w:t>
      20___ года "___" ___________ Районный военный комиссар ______________________</w:t>
      </w:r>
    </w:p>
    <w:bookmarkEnd w:id="3121"/>
    <w:bookmarkStart w:name="z3668" w:id="3122"/>
    <w:p>
      <w:pPr>
        <w:spacing w:after="0"/>
        <w:ind w:left="0"/>
        <w:jc w:val="both"/>
      </w:pPr>
      <w:r>
        <w:rPr>
          <w:rFonts w:ascii="Times New Roman"/>
          <w:b w:val="false"/>
          <w:i w:val="false"/>
          <w:color w:val="000000"/>
          <w:sz w:val="28"/>
        </w:rPr>
        <w:t>
      Примечание: учетная форма может быть использована и для списка неявившихся для</w:t>
      </w:r>
    </w:p>
    <w:bookmarkEnd w:id="3122"/>
    <w:bookmarkStart w:name="z3669" w:id="3123"/>
    <w:p>
      <w:pPr>
        <w:spacing w:after="0"/>
        <w:ind w:left="0"/>
        <w:jc w:val="both"/>
      </w:pPr>
      <w:r>
        <w:rPr>
          <w:rFonts w:ascii="Times New Roman"/>
          <w:b w:val="false"/>
          <w:i w:val="false"/>
          <w:color w:val="000000"/>
          <w:sz w:val="28"/>
        </w:rPr>
        <w:t>
      систематического лечения путем замены слова "направляемых" на "неявившихся"</w:t>
      </w:r>
    </w:p>
    <w:bookmarkEnd w:id="3123"/>
    <w:bookmarkStart w:name="z3670" w:id="3124"/>
    <w:p>
      <w:pPr>
        <w:spacing w:after="0"/>
        <w:ind w:left="0"/>
        <w:jc w:val="both"/>
      </w:pPr>
      <w:r>
        <w:rPr>
          <w:rFonts w:ascii="Times New Roman"/>
          <w:b w:val="false"/>
          <w:i w:val="false"/>
          <w:color w:val="000000"/>
          <w:sz w:val="28"/>
        </w:rPr>
        <w:t>
      и в этих случаях слова "районный военный комиссар" заменяется словами "главный врач".</w:t>
      </w:r>
    </w:p>
    <w:bookmarkEnd w:id="3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055/ у утверждена исполняющего обязанности Министра здравоохранения Республики Казахстан от "23" ноября 2010 года № 907</w:t>
            </w:r>
          </w:p>
        </w:tc>
      </w:tr>
    </w:tbl>
    <w:bookmarkStart w:name="z3671" w:id="3125"/>
    <w:p>
      <w:pPr>
        <w:spacing w:after="0"/>
        <w:ind w:left="0"/>
        <w:jc w:val="left"/>
      </w:pPr>
      <w:r>
        <w:rPr>
          <w:rFonts w:ascii="Times New Roman"/>
          <w:b/>
          <w:i w:val="false"/>
          <w:color w:val="000000"/>
        </w:rPr>
        <w:t xml:space="preserve"> Журнал регистрации пациента/клиента и оказанных социально-психологических услуг</w:t>
      </w:r>
    </w:p>
    <w:bookmarkEnd w:id="3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30"/>
        <w:gridCol w:w="400"/>
        <w:gridCol w:w="400"/>
        <w:gridCol w:w="400"/>
        <w:gridCol w:w="548"/>
        <w:gridCol w:w="400"/>
        <w:gridCol w:w="413"/>
        <w:gridCol w:w="734"/>
        <w:gridCol w:w="621"/>
        <w:gridCol w:w="748"/>
        <w:gridCol w:w="5584"/>
        <w:gridCol w:w="622"/>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Личностно-социальный статус пациента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семье</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3126"/>
          <w:p>
            <w:pPr>
              <w:spacing w:after="20"/>
              <w:ind w:left="20"/>
              <w:jc w:val="both"/>
            </w:pPr>
            <w:r>
              <w:rPr>
                <w:rFonts w:ascii="Times New Roman"/>
                <w:b w:val="false"/>
                <w:i w:val="false"/>
                <w:color w:val="000000"/>
                <w:sz w:val="20"/>
              </w:rPr>
              <w:t>
Социальный диагноз/</w:t>
            </w:r>
            <w:r>
              <w:br/>
            </w:r>
            <w:r>
              <w:rPr>
                <w:rFonts w:ascii="Times New Roman"/>
                <w:b w:val="false"/>
                <w:i w:val="false"/>
                <w:color w:val="000000"/>
                <w:sz w:val="20"/>
              </w:rPr>
              <w:t>
Заключение психолога</w:t>
            </w:r>
          </w:p>
          <w:bookmarkEnd w:id="3126"/>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проблемы при посещении на дому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работника/психолога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социального работника/ психолога</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услуги: подготовка волонтеров (1) название темы/ тренинга (2) протезирование (3) получено средств передвижения (4) помещено в дома ребенка и т.д. (5)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055-1/ у утверждена приказом исполняющего обязанности Министра здравоохранения Республики Казахстан от "23" ноября 2010 года № 907</w:t>
            </w:r>
          </w:p>
        </w:tc>
      </w:tr>
    </w:tbl>
    <w:bookmarkStart w:name="z3673" w:id="3127"/>
    <w:p>
      <w:pPr>
        <w:spacing w:after="0"/>
        <w:ind w:left="0"/>
        <w:jc w:val="both"/>
      </w:pPr>
      <w:r>
        <w:rPr>
          <w:rFonts w:ascii="Times New Roman"/>
          <w:b w:val="false"/>
          <w:i w:val="false"/>
          <w:color w:val="000000"/>
          <w:sz w:val="28"/>
        </w:rPr>
        <w:t>
                   Карта пациента, заполняемая социальным работником/психологом</w:t>
      </w:r>
    </w:p>
    <w:bookmarkEnd w:id="3127"/>
    <w:bookmarkStart w:name="z3674" w:id="3128"/>
    <w:p>
      <w:pPr>
        <w:spacing w:after="0"/>
        <w:ind w:left="0"/>
        <w:jc w:val="both"/>
      </w:pPr>
      <w:r>
        <w:rPr>
          <w:rFonts w:ascii="Times New Roman"/>
          <w:b w:val="false"/>
          <w:i w:val="false"/>
          <w:color w:val="000000"/>
          <w:sz w:val="28"/>
        </w:rPr>
        <w:t>
      1.Фамилия ___________ Имя ____________ Отчество (при его наличии) ____________</w:t>
      </w:r>
    </w:p>
    <w:bookmarkEnd w:id="3128"/>
    <w:bookmarkStart w:name="z3675" w:id="3129"/>
    <w:p>
      <w:pPr>
        <w:spacing w:after="0"/>
        <w:ind w:left="0"/>
        <w:jc w:val="both"/>
      </w:pPr>
      <w:r>
        <w:rPr>
          <w:rFonts w:ascii="Times New Roman"/>
          <w:b w:val="false"/>
          <w:i w:val="false"/>
          <w:color w:val="000000"/>
          <w:sz w:val="28"/>
        </w:rPr>
        <w:t>
      2. Дата рождения (число/месяц/год)_______/__________/_______</w:t>
      </w:r>
    </w:p>
    <w:bookmarkEnd w:id="3129"/>
    <w:bookmarkStart w:name="z3676" w:id="3130"/>
    <w:p>
      <w:pPr>
        <w:spacing w:after="0"/>
        <w:ind w:left="0"/>
        <w:jc w:val="both"/>
      </w:pPr>
      <w:r>
        <w:rPr>
          <w:rFonts w:ascii="Times New Roman"/>
          <w:b w:val="false"/>
          <w:i w:val="false"/>
          <w:color w:val="000000"/>
          <w:sz w:val="28"/>
        </w:rPr>
        <w:t>
      3. Пол: 1- муж, 2- жен</w:t>
      </w:r>
    </w:p>
    <w:bookmarkEnd w:id="3130"/>
    <w:bookmarkStart w:name="z3677" w:id="3131"/>
    <w:p>
      <w:pPr>
        <w:spacing w:after="0"/>
        <w:ind w:left="0"/>
        <w:jc w:val="both"/>
      </w:pPr>
      <w:r>
        <w:rPr>
          <w:rFonts w:ascii="Times New Roman"/>
          <w:b w:val="false"/>
          <w:i w:val="false"/>
          <w:color w:val="000000"/>
          <w:sz w:val="28"/>
        </w:rPr>
        <w:t>
      4. Индивидуальный идентификационный номер _______________________________</w:t>
      </w:r>
    </w:p>
    <w:bookmarkEnd w:id="3131"/>
    <w:bookmarkStart w:name="z3678" w:id="3132"/>
    <w:p>
      <w:pPr>
        <w:spacing w:after="0"/>
        <w:ind w:left="0"/>
        <w:jc w:val="both"/>
      </w:pPr>
      <w:r>
        <w:rPr>
          <w:rFonts w:ascii="Times New Roman"/>
          <w:b w:val="false"/>
          <w:i w:val="false"/>
          <w:color w:val="000000"/>
          <w:sz w:val="28"/>
        </w:rPr>
        <w:t>
      5. Место жительства</w:t>
      </w:r>
    </w:p>
    <w:bookmarkEnd w:id="3132"/>
    <w:bookmarkStart w:name="z3679" w:id="3133"/>
    <w:p>
      <w:pPr>
        <w:spacing w:after="0"/>
        <w:ind w:left="0"/>
        <w:jc w:val="both"/>
      </w:pPr>
      <w:r>
        <w:rPr>
          <w:rFonts w:ascii="Times New Roman"/>
          <w:b w:val="false"/>
          <w:i w:val="false"/>
          <w:color w:val="000000"/>
          <w:sz w:val="28"/>
        </w:rPr>
        <w:t>
      5.1. Житель: 1- города, 2- села</w:t>
      </w:r>
    </w:p>
    <w:bookmarkEnd w:id="3133"/>
    <w:bookmarkStart w:name="z3680" w:id="3134"/>
    <w:p>
      <w:pPr>
        <w:spacing w:after="0"/>
        <w:ind w:left="0"/>
        <w:jc w:val="both"/>
      </w:pPr>
      <w:r>
        <w:rPr>
          <w:rFonts w:ascii="Times New Roman"/>
          <w:b w:val="false"/>
          <w:i w:val="false"/>
          <w:color w:val="000000"/>
          <w:sz w:val="28"/>
        </w:rPr>
        <w:t xml:space="preserve">
      6. Прикрепленный житель: 1- да, 2- нет; </w:t>
      </w:r>
    </w:p>
    <w:bookmarkEnd w:id="3134"/>
    <w:bookmarkStart w:name="z3681" w:id="3135"/>
    <w:p>
      <w:pPr>
        <w:spacing w:after="0"/>
        <w:ind w:left="0"/>
        <w:jc w:val="both"/>
      </w:pPr>
      <w:r>
        <w:rPr>
          <w:rFonts w:ascii="Times New Roman"/>
          <w:b w:val="false"/>
          <w:i w:val="false"/>
          <w:color w:val="000000"/>
          <w:sz w:val="28"/>
        </w:rPr>
        <w:t>
      7. Категории населения: 1- школьник, 2- студент, 3- работающий, 4- безработный, 5- другое</w:t>
      </w:r>
    </w:p>
    <w:bookmarkEnd w:id="3135"/>
    <w:bookmarkStart w:name="z3682" w:id="3136"/>
    <w:p>
      <w:pPr>
        <w:spacing w:after="0"/>
        <w:ind w:left="0"/>
        <w:jc w:val="both"/>
      </w:pPr>
      <w:r>
        <w:rPr>
          <w:rFonts w:ascii="Times New Roman"/>
          <w:b w:val="false"/>
          <w:i w:val="false"/>
          <w:color w:val="000000"/>
          <w:sz w:val="28"/>
        </w:rPr>
        <w:t>
      8. Повод обращения: 1- консультация, 2- заболевание, 3- социальная проблема, 4 психологическая проблема, 5- участие в тренингах, 6- другое</w:t>
      </w:r>
    </w:p>
    <w:bookmarkEnd w:id="3136"/>
    <w:bookmarkStart w:name="z3683" w:id="3137"/>
    <w:p>
      <w:pPr>
        <w:spacing w:after="0"/>
        <w:ind w:left="0"/>
        <w:jc w:val="both"/>
      </w:pPr>
      <w:r>
        <w:rPr>
          <w:rFonts w:ascii="Times New Roman"/>
          <w:b w:val="false"/>
          <w:i w:val="false"/>
          <w:color w:val="000000"/>
          <w:sz w:val="28"/>
        </w:rPr>
        <w:t>
      9. Кем направлен: 1- самообращение, 2- медицинские организации, 3- государственные организации и учреждения, 4 - неправительственные организации, 5 – прочие (вписать)__________)</w:t>
      </w:r>
    </w:p>
    <w:bookmarkEnd w:id="3137"/>
    <w:bookmarkStart w:name="z3684" w:id="3138"/>
    <w:p>
      <w:pPr>
        <w:spacing w:after="0"/>
        <w:ind w:left="0"/>
        <w:jc w:val="both"/>
      </w:pPr>
      <w:r>
        <w:rPr>
          <w:rFonts w:ascii="Times New Roman"/>
          <w:b w:val="false"/>
          <w:i w:val="false"/>
          <w:color w:val="000000"/>
          <w:sz w:val="28"/>
        </w:rPr>
        <w:t>
      10. Источник информации: 1- врач, 2- средний медицинский работник, 3- родители, 4- друзья, 5- коллеги, 6- СМИ, 7- телефон доверия, 8- другое</w:t>
      </w:r>
    </w:p>
    <w:bookmarkEnd w:id="3138"/>
    <w:bookmarkStart w:name="z3685" w:id="3139"/>
    <w:p>
      <w:pPr>
        <w:spacing w:after="0"/>
        <w:ind w:left="0"/>
        <w:jc w:val="both"/>
      </w:pPr>
      <w:r>
        <w:rPr>
          <w:rFonts w:ascii="Times New Roman"/>
          <w:b w:val="false"/>
          <w:i w:val="false"/>
          <w:color w:val="000000"/>
          <w:sz w:val="28"/>
        </w:rPr>
        <w:t>
      11. Визиты: 1- первичный, 2- повторный</w:t>
      </w:r>
    </w:p>
    <w:bookmarkEnd w:id="3139"/>
    <w:bookmarkStart w:name="z3686" w:id="3140"/>
    <w:p>
      <w:pPr>
        <w:spacing w:after="0"/>
        <w:ind w:left="0"/>
        <w:jc w:val="both"/>
      </w:pPr>
      <w:r>
        <w:rPr>
          <w:rFonts w:ascii="Times New Roman"/>
          <w:b w:val="false"/>
          <w:i w:val="false"/>
          <w:color w:val="000000"/>
          <w:sz w:val="28"/>
        </w:rPr>
        <w:t>
      12. Посещения:</w:t>
      </w:r>
    </w:p>
    <w:bookmarkEnd w:id="3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2635"/>
        <w:gridCol w:w="8045"/>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посещения</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3141"/>
          <w:p>
            <w:pPr>
              <w:spacing w:after="20"/>
              <w:ind w:left="20"/>
              <w:jc w:val="both"/>
            </w:pPr>
            <w:r>
              <w:rPr>
                <w:rFonts w:ascii="Times New Roman"/>
                <w:b w:val="false"/>
                <w:i w:val="false"/>
                <w:color w:val="000000"/>
                <w:sz w:val="20"/>
              </w:rPr>
              <w:t xml:space="preserve">
Вид посещения </w:t>
            </w:r>
            <w:r>
              <w:br/>
            </w:r>
            <w:r>
              <w:rPr>
                <w:rFonts w:ascii="Times New Roman"/>
                <w:b w:val="false"/>
                <w:i w:val="false"/>
                <w:color w:val="000000"/>
                <w:sz w:val="20"/>
              </w:rPr>
              <w:t>
</w:t>
            </w:r>
            <w:r>
              <w:rPr>
                <w:rFonts w:ascii="Times New Roman"/>
                <w:b w:val="false"/>
                <w:i w:val="false"/>
                <w:color w:val="000000"/>
                <w:sz w:val="20"/>
              </w:rPr>
              <w:t xml:space="preserve">(индивидуальное консультирование, </w:t>
            </w:r>
            <w:r>
              <w:br/>
            </w:r>
            <w:r>
              <w:rPr>
                <w:rFonts w:ascii="Times New Roman"/>
                <w:b w:val="false"/>
                <w:i w:val="false"/>
                <w:color w:val="000000"/>
                <w:sz w:val="20"/>
              </w:rPr>
              <w:t>
групповая консультация, посещение на дому)</w:t>
            </w:r>
          </w:p>
          <w:bookmarkEnd w:id="3141"/>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Оценка социально-психологической проблемы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9" w:id="3142"/>
    <w:p>
      <w:pPr>
        <w:spacing w:after="0"/>
        <w:ind w:left="0"/>
        <w:jc w:val="both"/>
      </w:pPr>
      <w:r>
        <w:rPr>
          <w:rFonts w:ascii="Times New Roman"/>
          <w:b w:val="false"/>
          <w:i w:val="false"/>
          <w:color w:val="000000"/>
          <w:sz w:val="28"/>
        </w:rPr>
        <w:t>
      14. Виды социальных и психологических услуг:: 1- социально-медицинские услуги 2 - социально-психологические услуги 3 - социально-педагогические услуги 4 - социально-экономические услуги 5 - социально-правовые услуги 6 - социально-бытовые услуги 7 - социально-трудовые услуги 8 - социально-культурные услуги; 9 - индивидуальные психологические консультации; 10 - семейные психологические консультации; 11 - групповые консультации</w:t>
      </w:r>
    </w:p>
    <w:bookmarkEnd w:id="3142"/>
    <w:bookmarkStart w:name="z3690" w:id="3143"/>
    <w:p>
      <w:pPr>
        <w:spacing w:after="0"/>
        <w:ind w:left="0"/>
        <w:jc w:val="both"/>
      </w:pPr>
      <w:r>
        <w:rPr>
          <w:rFonts w:ascii="Times New Roman"/>
          <w:b w:val="false"/>
          <w:i w:val="false"/>
          <w:color w:val="000000"/>
          <w:sz w:val="28"/>
        </w:rPr>
        <w:t xml:space="preserve">
      15. Исход обращения: 1 - решение ситуации, 2 - улучшение ситуации, 3 - без перемен, 4 - отказ клиента, 5 - другое) </w:t>
      </w:r>
    </w:p>
    <w:bookmarkEnd w:id="3143"/>
    <w:bookmarkStart w:name="z3691" w:id="3144"/>
    <w:p>
      <w:pPr>
        <w:spacing w:after="0"/>
        <w:ind w:left="0"/>
        <w:jc w:val="both"/>
      </w:pPr>
      <w:r>
        <w:rPr>
          <w:rFonts w:ascii="Times New Roman"/>
          <w:b w:val="false"/>
          <w:i w:val="false"/>
          <w:color w:val="000000"/>
          <w:sz w:val="28"/>
        </w:rPr>
        <w:t>
      16. Случай обращения: 1 - завершен, 2 - не завершен</w:t>
      </w:r>
    </w:p>
    <w:bookmarkEnd w:id="3144"/>
    <w:bookmarkStart w:name="z3692" w:id="3145"/>
    <w:p>
      <w:pPr>
        <w:spacing w:after="0"/>
        <w:ind w:left="0"/>
        <w:jc w:val="both"/>
      </w:pPr>
      <w:r>
        <w:rPr>
          <w:rFonts w:ascii="Times New Roman"/>
          <w:b w:val="false"/>
          <w:i w:val="false"/>
          <w:color w:val="000000"/>
          <w:sz w:val="28"/>
        </w:rPr>
        <w:t xml:space="preserve">
      17. Социальный работник/психолог: </w:t>
      </w:r>
    </w:p>
    <w:bookmarkEnd w:id="3145"/>
    <w:bookmarkStart w:name="z3693" w:id="3146"/>
    <w:p>
      <w:pPr>
        <w:spacing w:after="0"/>
        <w:ind w:left="0"/>
        <w:jc w:val="both"/>
      </w:pPr>
      <w:r>
        <w:rPr>
          <w:rFonts w:ascii="Times New Roman"/>
          <w:b w:val="false"/>
          <w:i w:val="false"/>
          <w:color w:val="000000"/>
          <w:sz w:val="28"/>
        </w:rPr>
        <w:t>
      Фамилия Имя Отчество (при его наличии)</w:t>
      </w:r>
    </w:p>
    <w:bookmarkEnd w:id="3146"/>
    <w:bookmarkStart w:name="z3694" w:id="3147"/>
    <w:p>
      <w:pPr>
        <w:spacing w:after="0"/>
        <w:ind w:left="0"/>
        <w:jc w:val="both"/>
      </w:pPr>
      <w:r>
        <w:rPr>
          <w:rFonts w:ascii="Times New Roman"/>
          <w:b w:val="false"/>
          <w:i w:val="false"/>
          <w:color w:val="000000"/>
          <w:sz w:val="28"/>
        </w:rPr>
        <w:t>
      Подпись_______________________</w:t>
      </w:r>
    </w:p>
    <w:bookmarkEnd w:id="3147"/>
    <w:bookmarkStart w:name="z3695" w:id="3148"/>
    <w:p>
      <w:pPr>
        <w:spacing w:after="0"/>
        <w:ind w:left="0"/>
        <w:jc w:val="both"/>
      </w:pPr>
      <w:r>
        <w:rPr>
          <w:rFonts w:ascii="Times New Roman"/>
          <w:b w:val="false"/>
          <w:i w:val="false"/>
          <w:color w:val="000000"/>
          <w:sz w:val="28"/>
        </w:rPr>
        <w:t>
      19. Дата "______"__________ год</w:t>
      </w:r>
    </w:p>
    <w:bookmarkEnd w:id="3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057/у утверждена и. о. Министра здравоохранения Республики Казахстан от "23" ноября 2010 года № 907</w:t>
            </w:r>
          </w:p>
        </w:tc>
      </w:tr>
    </w:tbl>
    <w:bookmarkStart w:name="z3696" w:id="3149"/>
    <w:p>
      <w:pPr>
        <w:spacing w:after="0"/>
        <w:ind w:left="0"/>
        <w:jc w:val="both"/>
      </w:pPr>
      <w:r>
        <w:rPr>
          <w:rFonts w:ascii="Times New Roman"/>
          <w:b w:val="false"/>
          <w:i w:val="false"/>
          <w:color w:val="000000"/>
          <w:sz w:val="28"/>
        </w:rPr>
        <w:t>
                               Талон</w:t>
      </w:r>
    </w:p>
    <w:bookmarkEnd w:id="3149"/>
    <w:bookmarkStart w:name="z3697" w:id="3150"/>
    <w:p>
      <w:pPr>
        <w:spacing w:after="0"/>
        <w:ind w:left="0"/>
        <w:jc w:val="both"/>
      </w:pPr>
      <w:r>
        <w:rPr>
          <w:rFonts w:ascii="Times New Roman"/>
          <w:b w:val="false"/>
          <w:i w:val="false"/>
          <w:color w:val="000000"/>
          <w:sz w:val="28"/>
        </w:rPr>
        <w:t xml:space="preserve">
      № амбулаторной карты </w:t>
      </w:r>
    </w:p>
    <w:bookmarkEnd w:id="3150"/>
    <w:bookmarkStart w:name="z3698" w:id="3151"/>
    <w:p>
      <w:pPr>
        <w:spacing w:after="0"/>
        <w:ind w:left="0"/>
        <w:jc w:val="both"/>
      </w:pPr>
      <w:r>
        <w:rPr>
          <w:rFonts w:ascii="Times New Roman"/>
          <w:b w:val="false"/>
          <w:i w:val="false"/>
          <w:color w:val="000000"/>
          <w:sz w:val="28"/>
        </w:rPr>
        <w:t xml:space="preserve">
      № участка </w:t>
      </w:r>
    </w:p>
    <w:bookmarkEnd w:id="3151"/>
    <w:bookmarkStart w:name="z3699" w:id="3152"/>
    <w:p>
      <w:pPr>
        <w:spacing w:after="0"/>
        <w:ind w:left="0"/>
        <w:jc w:val="both"/>
      </w:pPr>
      <w:r>
        <w:rPr>
          <w:rFonts w:ascii="Times New Roman"/>
          <w:b w:val="false"/>
          <w:i w:val="false"/>
          <w:color w:val="000000"/>
          <w:sz w:val="28"/>
        </w:rPr>
        <w:t>
      ИИН</w:t>
      </w:r>
    </w:p>
    <w:bookmarkEnd w:id="3152"/>
    <w:bookmarkStart w:name="z3700" w:id="3153"/>
    <w:p>
      <w:pPr>
        <w:spacing w:after="0"/>
        <w:ind w:left="0"/>
        <w:jc w:val="both"/>
      </w:pPr>
      <w:r>
        <w:rPr>
          <w:rFonts w:ascii="Times New Roman"/>
          <w:b w:val="false"/>
          <w:i w:val="false"/>
          <w:color w:val="000000"/>
          <w:sz w:val="28"/>
        </w:rPr>
        <w:t>
      Ф.И.О. (при его наличии) пациента</w:t>
      </w:r>
    </w:p>
    <w:bookmarkEnd w:id="3153"/>
    <w:bookmarkStart w:name="z3701" w:id="3154"/>
    <w:p>
      <w:pPr>
        <w:spacing w:after="0"/>
        <w:ind w:left="0"/>
        <w:jc w:val="both"/>
      </w:pPr>
      <w:r>
        <w:rPr>
          <w:rFonts w:ascii="Times New Roman"/>
          <w:b w:val="false"/>
          <w:i w:val="false"/>
          <w:color w:val="000000"/>
          <w:sz w:val="28"/>
        </w:rPr>
        <w:t xml:space="preserve">
      Дата рождения </w:t>
      </w:r>
    </w:p>
    <w:bookmarkEnd w:id="3154"/>
    <w:bookmarkStart w:name="z3702" w:id="3155"/>
    <w:p>
      <w:pPr>
        <w:spacing w:after="0"/>
        <w:ind w:left="0"/>
        <w:jc w:val="both"/>
      </w:pPr>
      <w:r>
        <w:rPr>
          <w:rFonts w:ascii="Times New Roman"/>
          <w:b w:val="false"/>
          <w:i w:val="false"/>
          <w:color w:val="000000"/>
          <w:sz w:val="28"/>
        </w:rPr>
        <w:t>
      Пол</w:t>
      </w:r>
    </w:p>
    <w:bookmarkEnd w:id="3155"/>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мужской</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женский</w:t>
      </w:r>
      <w:r>
        <w:br/>
      </w:r>
      <w:r>
        <w:rPr>
          <w:rFonts w:ascii="Times New Roman"/>
          <w:b w:val="false"/>
          <w:i w:val="false"/>
          <w:color w:val="000000"/>
          <w:sz w:val="28"/>
        </w:rPr>
        <w:t>
</w:t>
      </w:r>
    </w:p>
    <w:bookmarkStart w:name="z3703" w:id="3156"/>
    <w:p>
      <w:pPr>
        <w:spacing w:after="0"/>
        <w:ind w:left="0"/>
        <w:jc w:val="both"/>
      </w:pPr>
      <w:r>
        <w:rPr>
          <w:rFonts w:ascii="Times New Roman"/>
          <w:b w:val="false"/>
          <w:i w:val="false"/>
          <w:color w:val="000000"/>
          <w:sz w:val="28"/>
        </w:rPr>
        <w:t xml:space="preserve">
      Гражданство </w:t>
      </w:r>
    </w:p>
    <w:bookmarkEnd w:id="3156"/>
    <w:bookmarkStart w:name="z3704" w:id="3157"/>
    <w:p>
      <w:pPr>
        <w:spacing w:after="0"/>
        <w:ind w:left="0"/>
        <w:jc w:val="both"/>
      </w:pPr>
      <w:r>
        <w:rPr>
          <w:rFonts w:ascii="Times New Roman"/>
          <w:b w:val="false"/>
          <w:i w:val="false"/>
          <w:color w:val="000000"/>
          <w:sz w:val="28"/>
        </w:rPr>
        <w:t xml:space="preserve">
      Адрес проживания </w:t>
      </w:r>
    </w:p>
    <w:bookmarkEnd w:id="3157"/>
    <w:bookmarkStart w:name="z3705" w:id="3158"/>
    <w:p>
      <w:pPr>
        <w:spacing w:after="0"/>
        <w:ind w:left="0"/>
        <w:jc w:val="both"/>
      </w:pPr>
      <w:r>
        <w:rPr>
          <w:rFonts w:ascii="Times New Roman"/>
          <w:b w:val="false"/>
          <w:i w:val="false"/>
          <w:color w:val="000000"/>
          <w:sz w:val="28"/>
        </w:rPr>
        <w:t xml:space="preserve">
      Контактный телефон </w:t>
      </w:r>
    </w:p>
    <w:bookmarkEnd w:id="3158"/>
    <w:bookmarkStart w:name="z3706" w:id="3159"/>
    <w:p>
      <w:pPr>
        <w:spacing w:after="0"/>
        <w:ind w:left="0"/>
        <w:jc w:val="both"/>
      </w:pPr>
      <w:r>
        <w:rPr>
          <w:rFonts w:ascii="Times New Roman"/>
          <w:b w:val="false"/>
          <w:i w:val="false"/>
          <w:color w:val="000000"/>
          <w:sz w:val="28"/>
        </w:rPr>
        <w:t>
      Семейное положение .</w:t>
      </w:r>
    </w:p>
    <w:bookmarkEnd w:id="3159"/>
    <w:bookmarkStart w:name="z3707" w:id="3160"/>
    <w:p>
      <w:pPr>
        <w:spacing w:after="0"/>
        <w:ind w:left="0"/>
        <w:jc w:val="both"/>
      </w:pPr>
      <w:r>
        <w:rPr>
          <w:rFonts w:ascii="Times New Roman"/>
          <w:b w:val="false"/>
          <w:i w:val="false"/>
          <w:color w:val="000000"/>
          <w:sz w:val="28"/>
        </w:rPr>
        <w:t>
      Образование .</w:t>
      </w:r>
    </w:p>
    <w:bookmarkEnd w:id="3160"/>
    <w:bookmarkStart w:name="z3708" w:id="3161"/>
    <w:p>
      <w:pPr>
        <w:spacing w:after="0"/>
        <w:ind w:left="0"/>
        <w:jc w:val="both"/>
      </w:pPr>
      <w:r>
        <w:rPr>
          <w:rFonts w:ascii="Times New Roman"/>
          <w:b w:val="false"/>
          <w:i w:val="false"/>
          <w:color w:val="000000"/>
          <w:sz w:val="28"/>
        </w:rPr>
        <w:t>
      Место работы/учебы</w:t>
      </w:r>
    </w:p>
    <w:bookmarkEnd w:id="3161"/>
    <w:bookmarkStart w:name="z3709" w:id="3162"/>
    <w:p>
      <w:pPr>
        <w:spacing w:after="0"/>
        <w:ind w:left="0"/>
        <w:jc w:val="both"/>
      </w:pPr>
      <w:r>
        <w:rPr>
          <w:rFonts w:ascii="Times New Roman"/>
          <w:b w:val="false"/>
          <w:i w:val="false"/>
          <w:color w:val="000000"/>
          <w:sz w:val="28"/>
        </w:rPr>
        <w:t xml:space="preserve">
      Должность </w:t>
      </w:r>
    </w:p>
    <w:bookmarkEnd w:id="3162"/>
    <w:bookmarkStart w:name="z3710" w:id="3163"/>
    <w:p>
      <w:pPr>
        <w:spacing w:after="0"/>
        <w:ind w:left="0"/>
        <w:jc w:val="both"/>
      </w:pPr>
      <w:r>
        <w:rPr>
          <w:rFonts w:ascii="Times New Roman"/>
          <w:b w:val="false"/>
          <w:i w:val="false"/>
          <w:color w:val="000000"/>
          <w:sz w:val="28"/>
        </w:rPr>
        <w:t>
      Социальный статус .</w:t>
      </w:r>
    </w:p>
    <w:bookmarkEnd w:id="3163"/>
    <w:bookmarkStart w:name="z3711" w:id="3164"/>
    <w:p>
      <w:pPr>
        <w:spacing w:after="0"/>
        <w:ind w:left="0"/>
        <w:jc w:val="both"/>
      </w:pPr>
      <w:r>
        <w:rPr>
          <w:rFonts w:ascii="Times New Roman"/>
          <w:b w:val="false"/>
          <w:i w:val="false"/>
          <w:color w:val="000000"/>
          <w:sz w:val="28"/>
        </w:rPr>
        <w:t>
      Ф.И.О. (при его наличии) родителей для детей до 18 лет</w:t>
      </w:r>
    </w:p>
    <w:bookmarkEnd w:id="3164"/>
    <w:bookmarkStart w:name="z3712" w:id="3165"/>
    <w:p>
      <w:pPr>
        <w:spacing w:after="0"/>
        <w:ind w:left="0"/>
        <w:jc w:val="both"/>
      </w:pPr>
      <w:r>
        <w:rPr>
          <w:rFonts w:ascii="Times New Roman"/>
          <w:b w:val="false"/>
          <w:i w:val="false"/>
          <w:color w:val="000000"/>
          <w:sz w:val="28"/>
        </w:rPr>
        <w:t>
      При свободном выборе МО ПМСП медицинское обслуживание на дому .</w:t>
      </w:r>
    </w:p>
    <w:bookmarkEnd w:id="3165"/>
    <w:bookmarkStart w:name="z3713" w:id="3166"/>
    <w:p>
      <w:pPr>
        <w:spacing w:after="0"/>
        <w:ind w:left="0"/>
        <w:jc w:val="both"/>
      </w:pPr>
      <w:r>
        <w:rPr>
          <w:rFonts w:ascii="Times New Roman"/>
          <w:b w:val="false"/>
          <w:i w:val="false"/>
          <w:color w:val="000000"/>
          <w:sz w:val="28"/>
        </w:rPr>
        <w:t>
      Ф.И.О. (при его наличии) регистратора ID</w:t>
      </w:r>
    </w:p>
    <w:bookmarkEnd w:id="3166"/>
    <w:bookmarkStart w:name="z3714" w:id="3167"/>
    <w:p>
      <w:pPr>
        <w:spacing w:after="0"/>
        <w:ind w:left="0"/>
        <w:jc w:val="both"/>
      </w:pPr>
      <w:r>
        <w:rPr>
          <w:rFonts w:ascii="Times New Roman"/>
          <w:b w:val="false"/>
          <w:i w:val="false"/>
          <w:color w:val="000000"/>
          <w:sz w:val="28"/>
        </w:rPr>
        <w:t>
      Список сокращений формы № 057/у "Талон":</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063/ у утверждена приказом исполняющего обязанности Министра здравоохранения Республики Казахстан от "23" ноября 2010 года № 907</w:t>
            </w:r>
          </w:p>
        </w:tc>
      </w:tr>
    </w:tbl>
    <w:bookmarkStart w:name="z3715" w:id="3168"/>
    <w:p>
      <w:pPr>
        <w:spacing w:after="0"/>
        <w:ind w:left="0"/>
        <w:jc w:val="both"/>
      </w:pPr>
      <w:r>
        <w:rPr>
          <w:rFonts w:ascii="Times New Roman"/>
          <w:b w:val="false"/>
          <w:i w:val="false"/>
          <w:color w:val="000000"/>
          <w:sz w:val="28"/>
        </w:rPr>
        <w:t>
                                           КАРТА</w:t>
      </w:r>
      <w:r>
        <w:br/>
      </w:r>
      <w:r>
        <w:rPr>
          <w:rFonts w:ascii="Times New Roman"/>
          <w:b w:val="false"/>
          <w:i w:val="false"/>
          <w:color w:val="000000"/>
          <w:sz w:val="28"/>
        </w:rPr>
        <w:t xml:space="preserve">                         профилактических прививок</w:t>
      </w:r>
    </w:p>
    <w:bookmarkEnd w:id="3168"/>
    <w:bookmarkStart w:name="z3716" w:id="3169"/>
    <w:p>
      <w:pPr>
        <w:spacing w:after="0"/>
        <w:ind w:left="0"/>
        <w:jc w:val="both"/>
      </w:pPr>
      <w:r>
        <w:rPr>
          <w:rFonts w:ascii="Times New Roman"/>
          <w:b w:val="false"/>
          <w:i w:val="false"/>
          <w:color w:val="000000"/>
          <w:sz w:val="28"/>
        </w:rPr>
        <w:t>
      20___ года "_____"___________________ взят на учет</w:t>
      </w:r>
    </w:p>
    <w:bookmarkEnd w:id="3169"/>
    <w:bookmarkStart w:name="z3717" w:id="3170"/>
    <w:p>
      <w:pPr>
        <w:spacing w:after="0"/>
        <w:ind w:left="0"/>
        <w:jc w:val="both"/>
      </w:pPr>
      <w:r>
        <w:rPr>
          <w:rFonts w:ascii="Times New Roman"/>
          <w:b w:val="false"/>
          <w:i w:val="false"/>
          <w:color w:val="000000"/>
          <w:sz w:val="28"/>
        </w:rPr>
        <w:t>
      Для организованных детей наименование детского учреждения</w:t>
      </w:r>
    </w:p>
    <w:bookmarkEnd w:id="3170"/>
    <w:bookmarkStart w:name="z3718" w:id="3171"/>
    <w:p>
      <w:pPr>
        <w:spacing w:after="0"/>
        <w:ind w:left="0"/>
        <w:jc w:val="both"/>
      </w:pPr>
      <w:r>
        <w:rPr>
          <w:rFonts w:ascii="Times New Roman"/>
          <w:b w:val="false"/>
          <w:i w:val="false"/>
          <w:color w:val="000000"/>
          <w:sz w:val="28"/>
        </w:rPr>
        <w:t>
      ________________________________________________________________________________</w:t>
      </w:r>
    </w:p>
    <w:bookmarkEnd w:id="3171"/>
    <w:bookmarkStart w:name="z3719" w:id="3172"/>
    <w:p>
      <w:pPr>
        <w:spacing w:after="0"/>
        <w:ind w:left="0"/>
        <w:jc w:val="both"/>
      </w:pPr>
      <w:r>
        <w:rPr>
          <w:rFonts w:ascii="Times New Roman"/>
          <w:b w:val="false"/>
          <w:i w:val="false"/>
          <w:color w:val="000000"/>
          <w:sz w:val="28"/>
        </w:rPr>
        <w:t>
      1. Фамилия, имя, отчество (при его наличии)</w:t>
      </w:r>
    </w:p>
    <w:bookmarkEnd w:id="3172"/>
    <w:bookmarkStart w:name="z3720" w:id="3173"/>
    <w:p>
      <w:pPr>
        <w:spacing w:after="0"/>
        <w:ind w:left="0"/>
        <w:jc w:val="both"/>
      </w:pPr>
      <w:r>
        <w:rPr>
          <w:rFonts w:ascii="Times New Roman"/>
          <w:b w:val="false"/>
          <w:i w:val="false"/>
          <w:color w:val="000000"/>
          <w:sz w:val="28"/>
        </w:rPr>
        <w:t>
      ________________________________________________________________________________</w:t>
      </w:r>
    </w:p>
    <w:bookmarkEnd w:id="3173"/>
    <w:bookmarkStart w:name="z3721" w:id="3174"/>
    <w:p>
      <w:pPr>
        <w:spacing w:after="0"/>
        <w:ind w:left="0"/>
        <w:jc w:val="both"/>
      </w:pPr>
      <w:r>
        <w:rPr>
          <w:rFonts w:ascii="Times New Roman"/>
          <w:b w:val="false"/>
          <w:i w:val="false"/>
          <w:color w:val="000000"/>
          <w:sz w:val="28"/>
        </w:rPr>
        <w:t>
      2. Дата рождения _____________________________________</w:t>
      </w:r>
    </w:p>
    <w:bookmarkEnd w:id="3174"/>
    <w:bookmarkStart w:name="z3722" w:id="3175"/>
    <w:p>
      <w:pPr>
        <w:spacing w:after="0"/>
        <w:ind w:left="0"/>
        <w:jc w:val="both"/>
      </w:pPr>
      <w:r>
        <w:rPr>
          <w:rFonts w:ascii="Times New Roman"/>
          <w:b w:val="false"/>
          <w:i w:val="false"/>
          <w:color w:val="000000"/>
          <w:sz w:val="28"/>
        </w:rPr>
        <w:t>
      3. Индивидуальный идентификационный номер ________________________________</w:t>
      </w:r>
    </w:p>
    <w:bookmarkEnd w:id="3175"/>
    <w:bookmarkStart w:name="z3723" w:id="3176"/>
    <w:p>
      <w:pPr>
        <w:spacing w:after="0"/>
        <w:ind w:left="0"/>
        <w:jc w:val="both"/>
      </w:pPr>
      <w:r>
        <w:rPr>
          <w:rFonts w:ascii="Times New Roman"/>
          <w:b w:val="false"/>
          <w:i w:val="false"/>
          <w:color w:val="000000"/>
          <w:sz w:val="28"/>
        </w:rPr>
        <w:t>
      4. Домашний адрес: населенный пункт ___ улица __________________ _________</w:t>
      </w:r>
    </w:p>
    <w:bookmarkEnd w:id="3176"/>
    <w:bookmarkStart w:name="z3724" w:id="3177"/>
    <w:p>
      <w:pPr>
        <w:spacing w:after="0"/>
        <w:ind w:left="0"/>
        <w:jc w:val="both"/>
      </w:pPr>
      <w:r>
        <w:rPr>
          <w:rFonts w:ascii="Times New Roman"/>
          <w:b w:val="false"/>
          <w:i w:val="false"/>
          <w:color w:val="000000"/>
          <w:sz w:val="28"/>
        </w:rPr>
        <w:t>
      Дом ____________________________________ корпус __________________</w:t>
      </w:r>
    </w:p>
    <w:bookmarkEnd w:id="3177"/>
    <w:bookmarkStart w:name="z3725" w:id="3178"/>
    <w:p>
      <w:pPr>
        <w:spacing w:after="0"/>
        <w:ind w:left="0"/>
        <w:jc w:val="both"/>
      </w:pPr>
      <w:r>
        <w:rPr>
          <w:rFonts w:ascii="Times New Roman"/>
          <w:b w:val="false"/>
          <w:i w:val="false"/>
          <w:color w:val="000000"/>
          <w:sz w:val="28"/>
        </w:rPr>
        <w:t>
      квартира _____________________</w:t>
      </w:r>
    </w:p>
    <w:bookmarkEnd w:id="3178"/>
    <w:bookmarkStart w:name="z3726" w:id="3179"/>
    <w:p>
      <w:pPr>
        <w:spacing w:after="0"/>
        <w:ind w:left="0"/>
        <w:jc w:val="both"/>
      </w:pPr>
      <w:r>
        <w:rPr>
          <w:rFonts w:ascii="Times New Roman"/>
          <w:b w:val="false"/>
          <w:i w:val="false"/>
          <w:color w:val="000000"/>
          <w:sz w:val="28"/>
        </w:rPr>
        <w:t>
      Отметки о перемене адреса</w:t>
      </w:r>
    </w:p>
    <w:bookmarkEnd w:id="3179"/>
    <w:bookmarkStart w:name="z3727" w:id="3180"/>
    <w:p>
      <w:pPr>
        <w:spacing w:after="0"/>
        <w:ind w:left="0"/>
        <w:jc w:val="both"/>
      </w:pPr>
      <w:r>
        <w:rPr>
          <w:rFonts w:ascii="Times New Roman"/>
          <w:b w:val="false"/>
          <w:i w:val="false"/>
          <w:color w:val="000000"/>
          <w:sz w:val="28"/>
        </w:rPr>
        <w:t>
      ________________________________________________________________________________</w:t>
      </w:r>
    </w:p>
    <w:bookmarkEnd w:id="3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2 ф. № 063/у</w:t>
            </w:r>
          </w:p>
        </w:tc>
      </w:tr>
    </w:tbl>
    <w:bookmarkStart w:name="z3729" w:id="3181"/>
    <w:p>
      <w:pPr>
        <w:spacing w:after="0"/>
        <w:ind w:left="0"/>
        <w:jc w:val="both"/>
      </w:pPr>
      <w:r>
        <w:rPr>
          <w:rFonts w:ascii="Times New Roman"/>
          <w:b w:val="false"/>
          <w:i w:val="false"/>
          <w:color w:val="000000"/>
          <w:sz w:val="28"/>
        </w:rPr>
        <w:t>
      Прививка против туберкулеза</w:t>
      </w:r>
    </w:p>
    <w:bookmarkEnd w:id="3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61"/>
        <w:gridCol w:w="961"/>
        <w:gridCol w:w="1563"/>
        <w:gridCol w:w="961"/>
        <w:gridCol w:w="961"/>
        <w:gridCol w:w="961"/>
        <w:gridCol w:w="49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пробы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 (дата, причина)</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0" w:id="3182"/>
    <w:p>
      <w:pPr>
        <w:spacing w:after="0"/>
        <w:ind w:left="0"/>
        <w:jc w:val="both"/>
      </w:pPr>
      <w:r>
        <w:rPr>
          <w:rFonts w:ascii="Times New Roman"/>
          <w:b w:val="false"/>
          <w:i w:val="false"/>
          <w:color w:val="000000"/>
          <w:sz w:val="28"/>
        </w:rPr>
        <w:t>
      Прививка против полиомиелита</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1277"/>
        <w:gridCol w:w="1278"/>
        <w:gridCol w:w="1278"/>
        <w:gridCol w:w="1278"/>
        <w:gridCol w:w="1278"/>
        <w:gridCol w:w="1278"/>
        <w:gridCol w:w="1278"/>
        <w:gridCol w:w="12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3 ф. № 063/у</w:t>
            </w:r>
          </w:p>
        </w:tc>
      </w:tr>
    </w:tbl>
    <w:bookmarkStart w:name="z3732" w:id="3183"/>
    <w:p>
      <w:pPr>
        <w:spacing w:after="0"/>
        <w:ind w:left="0"/>
        <w:jc w:val="both"/>
      </w:pPr>
      <w:r>
        <w:rPr>
          <w:rFonts w:ascii="Times New Roman"/>
          <w:b w:val="false"/>
          <w:i w:val="false"/>
          <w:color w:val="000000"/>
          <w:sz w:val="28"/>
        </w:rPr>
        <w:t>
      Прививка против дифтерии, коклюша, столбняка*</w:t>
      </w:r>
    </w:p>
    <w:bookmarkEnd w:id="3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387"/>
        <w:gridCol w:w="853"/>
        <w:gridCol w:w="853"/>
        <w:gridCol w:w="853"/>
        <w:gridCol w:w="1387"/>
        <w:gridCol w:w="3874"/>
        <w:gridCol w:w="853"/>
        <w:gridCol w:w="1388"/>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3" w:id="3184"/>
    <w:p>
      <w:pPr>
        <w:spacing w:after="0"/>
        <w:ind w:left="0"/>
        <w:jc w:val="both"/>
      </w:pPr>
      <w:r>
        <w:rPr>
          <w:rFonts w:ascii="Times New Roman"/>
          <w:b w:val="false"/>
          <w:i w:val="false"/>
          <w:color w:val="000000"/>
          <w:sz w:val="28"/>
        </w:rPr>
        <w:t>
      * Препарат обозначать буквами: АКДС – адсорбированная, коклюшно-дифтерийно-столбнячная вакцина, АДС – адсорбированный дифтерийно-столбнячный анатоксин, АДС-М-анатоксин – адсорбированный дифтерийно-столбнячный анатоксин с уменьшенным содержанием антигенов, АД – адсорбированный дифтерийный анатоксин, АС – адсорбированный столбнячный анатоксин, К – коклюшная вакцина.</w:t>
      </w:r>
    </w:p>
    <w:bookmarkEnd w:id="3184"/>
    <w:bookmarkStart w:name="z3734" w:id="3185"/>
    <w:p>
      <w:pPr>
        <w:spacing w:after="0"/>
        <w:ind w:left="0"/>
        <w:jc w:val="both"/>
      </w:pPr>
      <w:r>
        <w:rPr>
          <w:rFonts w:ascii="Times New Roman"/>
          <w:b w:val="false"/>
          <w:i w:val="false"/>
          <w:color w:val="000000"/>
          <w:sz w:val="28"/>
        </w:rPr>
        <w:t>
      Прививка против вирусного гепатита</w:t>
      </w:r>
    </w:p>
    <w:bookmarkEnd w:id="3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387"/>
        <w:gridCol w:w="853"/>
        <w:gridCol w:w="853"/>
        <w:gridCol w:w="853"/>
        <w:gridCol w:w="1387"/>
        <w:gridCol w:w="3874"/>
        <w:gridCol w:w="853"/>
        <w:gridCol w:w="1388"/>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5" w:id="3186"/>
    <w:p>
      <w:pPr>
        <w:spacing w:after="0"/>
        <w:ind w:left="0"/>
        <w:jc w:val="both"/>
      </w:pPr>
      <w:r>
        <w:rPr>
          <w:rFonts w:ascii="Times New Roman"/>
          <w:b w:val="false"/>
          <w:i w:val="false"/>
          <w:color w:val="000000"/>
          <w:sz w:val="28"/>
        </w:rPr>
        <w:t>
      Прививка против паротита</w:t>
      </w:r>
    </w:p>
    <w:bookmarkEnd w:id="3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042"/>
        <w:gridCol w:w="1043"/>
        <w:gridCol w:w="1043"/>
        <w:gridCol w:w="4737"/>
        <w:gridCol w:w="1043"/>
        <w:gridCol w:w="1697"/>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4 ф. № 063/у</w:t>
            </w:r>
          </w:p>
        </w:tc>
      </w:tr>
    </w:tbl>
    <w:bookmarkStart w:name="z3737" w:id="3187"/>
    <w:p>
      <w:pPr>
        <w:spacing w:after="0"/>
        <w:ind w:left="0"/>
        <w:jc w:val="both"/>
      </w:pPr>
      <w:r>
        <w:rPr>
          <w:rFonts w:ascii="Times New Roman"/>
          <w:b w:val="false"/>
          <w:i w:val="false"/>
          <w:color w:val="000000"/>
          <w:sz w:val="28"/>
        </w:rPr>
        <w:t>
      Прививка против кори</w:t>
      </w:r>
    </w:p>
    <w:bookmarkEnd w:id="3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873"/>
        <w:gridCol w:w="873"/>
        <w:gridCol w:w="873"/>
        <w:gridCol w:w="3967"/>
        <w:gridCol w:w="873"/>
        <w:gridCol w:w="3421"/>
      </w:tblGrid>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188"/>
          <w:p>
            <w:pPr>
              <w:spacing w:after="20"/>
              <w:ind w:left="20"/>
              <w:jc w:val="both"/>
            </w:pPr>
            <w:r>
              <w:rPr>
                <w:rFonts w:ascii="Times New Roman"/>
                <w:b w:val="false"/>
                <w:i w:val="false"/>
                <w:color w:val="000000"/>
                <w:sz w:val="20"/>
              </w:rPr>
              <w:t>
Медицинский отвод</w:t>
            </w:r>
            <w:r>
              <w:br/>
            </w:r>
            <w:r>
              <w:rPr>
                <w:rFonts w:ascii="Times New Roman"/>
                <w:b w:val="false"/>
                <w:i w:val="false"/>
                <w:color w:val="000000"/>
                <w:sz w:val="20"/>
              </w:rPr>
              <w:t>
(дата, причина)</w:t>
            </w:r>
          </w:p>
          <w:bookmarkEnd w:id="31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9" w:id="3189"/>
    <w:p>
      <w:pPr>
        <w:spacing w:after="0"/>
        <w:ind w:left="0"/>
        <w:jc w:val="both"/>
      </w:pPr>
      <w:r>
        <w:rPr>
          <w:rFonts w:ascii="Times New Roman"/>
          <w:b w:val="false"/>
          <w:i w:val="false"/>
          <w:color w:val="000000"/>
          <w:sz w:val="28"/>
        </w:rPr>
        <w:t>
      Прививка против других инфекций ___________________________________________</w:t>
      </w:r>
    </w:p>
    <w:bookmarkEnd w:id="3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243"/>
        <w:gridCol w:w="764"/>
        <w:gridCol w:w="764"/>
        <w:gridCol w:w="764"/>
        <w:gridCol w:w="765"/>
        <w:gridCol w:w="3474"/>
        <w:gridCol w:w="765"/>
        <w:gridCol w:w="2997"/>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190"/>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препарата</w:t>
            </w:r>
          </w:p>
          <w:bookmarkEnd w:id="3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3191"/>
          <w:p>
            <w:pPr>
              <w:spacing w:after="20"/>
              <w:ind w:left="20"/>
              <w:jc w:val="both"/>
            </w:pPr>
            <w:r>
              <w:rPr>
                <w:rFonts w:ascii="Times New Roman"/>
                <w:b w:val="false"/>
                <w:i w:val="false"/>
                <w:color w:val="000000"/>
                <w:sz w:val="20"/>
              </w:rPr>
              <w:t>
Медицинский отвод</w:t>
            </w:r>
            <w:r>
              <w:br/>
            </w:r>
            <w:r>
              <w:rPr>
                <w:rFonts w:ascii="Times New Roman"/>
                <w:b w:val="false"/>
                <w:i w:val="false"/>
                <w:color w:val="000000"/>
                <w:sz w:val="20"/>
              </w:rPr>
              <w:t>
(дата, причина)</w:t>
            </w:r>
          </w:p>
          <w:bookmarkEnd w:id="31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2" w:id="3192"/>
    <w:p>
      <w:pPr>
        <w:spacing w:after="0"/>
        <w:ind w:left="0"/>
        <w:jc w:val="both"/>
      </w:pPr>
      <w:r>
        <w:rPr>
          <w:rFonts w:ascii="Times New Roman"/>
          <w:b w:val="false"/>
          <w:i w:val="false"/>
          <w:color w:val="000000"/>
          <w:sz w:val="28"/>
        </w:rPr>
        <w:t>
      Дата снятия с учета) _____________________________</w:t>
      </w:r>
    </w:p>
    <w:bookmarkEnd w:id="3192"/>
    <w:bookmarkStart w:name="z3743" w:id="3193"/>
    <w:p>
      <w:pPr>
        <w:spacing w:after="0"/>
        <w:ind w:left="0"/>
        <w:jc w:val="both"/>
      </w:pPr>
      <w:r>
        <w:rPr>
          <w:rFonts w:ascii="Times New Roman"/>
          <w:b w:val="false"/>
          <w:i w:val="false"/>
          <w:color w:val="000000"/>
          <w:sz w:val="28"/>
        </w:rPr>
        <w:t>
      Подпись_______________________________________</w:t>
      </w:r>
    </w:p>
    <w:bookmarkEnd w:id="3193"/>
    <w:bookmarkStart w:name="z3744" w:id="3194"/>
    <w:p>
      <w:pPr>
        <w:spacing w:after="0"/>
        <w:ind w:left="0"/>
        <w:jc w:val="both"/>
      </w:pPr>
      <w:r>
        <w:rPr>
          <w:rFonts w:ascii="Times New Roman"/>
          <w:b w:val="false"/>
          <w:i w:val="false"/>
          <w:color w:val="000000"/>
          <w:sz w:val="28"/>
        </w:rPr>
        <w:t>
      Причина _____________________________________________________</w:t>
      </w:r>
    </w:p>
    <w:bookmarkEnd w:id="3194"/>
    <w:bookmarkStart w:name="z3745" w:id="3195"/>
    <w:p>
      <w:pPr>
        <w:spacing w:after="0"/>
        <w:ind w:left="0"/>
        <w:jc w:val="both"/>
      </w:pPr>
      <w:r>
        <w:rPr>
          <w:rFonts w:ascii="Times New Roman"/>
          <w:b w:val="false"/>
          <w:i w:val="false"/>
          <w:color w:val="000000"/>
          <w:sz w:val="28"/>
        </w:rPr>
        <w:t>
      Карта заполняется в детской лечебно-профилактической организации (ФАП) при взятии ребенка на учет.</w:t>
      </w:r>
    </w:p>
    <w:bookmarkEnd w:id="3195"/>
    <w:bookmarkStart w:name="z3746" w:id="3196"/>
    <w:p>
      <w:pPr>
        <w:spacing w:after="0"/>
        <w:ind w:left="0"/>
        <w:jc w:val="both"/>
      </w:pPr>
      <w:r>
        <w:rPr>
          <w:rFonts w:ascii="Times New Roman"/>
          <w:b w:val="false"/>
          <w:i w:val="false"/>
          <w:color w:val="000000"/>
          <w:sz w:val="28"/>
        </w:rPr>
        <w:t>
      В случае выезда из города (района) на руки выдается справка о проведенных прививках.</w:t>
      </w:r>
    </w:p>
    <w:bookmarkEnd w:id="3196"/>
    <w:bookmarkStart w:name="z3747" w:id="3197"/>
    <w:p>
      <w:pPr>
        <w:spacing w:after="0"/>
        <w:ind w:left="0"/>
        <w:jc w:val="both"/>
      </w:pPr>
      <w:r>
        <w:rPr>
          <w:rFonts w:ascii="Times New Roman"/>
          <w:b w:val="false"/>
          <w:i w:val="false"/>
          <w:color w:val="000000"/>
          <w:sz w:val="28"/>
        </w:rPr>
        <w:t>
      Карта остается в организации.</w:t>
      </w:r>
    </w:p>
    <w:bookmarkEnd w:id="3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064/ у утверждена приказом исполняющего обязанности Министра здравоохранения Республики Казахстан от "23" ноября 2010 года № 907</w:t>
            </w:r>
          </w:p>
        </w:tc>
      </w:tr>
    </w:tbl>
    <w:bookmarkStart w:name="z3748" w:id="3198"/>
    <w:p>
      <w:pPr>
        <w:spacing w:after="0"/>
        <w:ind w:left="0"/>
        <w:jc w:val="both"/>
      </w:pPr>
      <w:r>
        <w:rPr>
          <w:rFonts w:ascii="Times New Roman"/>
          <w:b w:val="false"/>
          <w:i w:val="false"/>
          <w:color w:val="000000"/>
          <w:sz w:val="28"/>
        </w:rPr>
        <w:t>
                               Журнал учета профилактических прививок</w:t>
      </w:r>
    </w:p>
    <w:bookmarkEnd w:id="3198"/>
    <w:bookmarkStart w:name="z3749" w:id="3199"/>
    <w:p>
      <w:pPr>
        <w:spacing w:after="0"/>
        <w:ind w:left="0"/>
        <w:jc w:val="both"/>
      </w:pPr>
      <w:r>
        <w:rPr>
          <w:rFonts w:ascii="Times New Roman"/>
          <w:b w:val="false"/>
          <w:i w:val="false"/>
          <w:color w:val="000000"/>
          <w:sz w:val="28"/>
        </w:rPr>
        <w:t>
                                                 Дата</w:t>
      </w:r>
    </w:p>
    <w:bookmarkEnd w:id="3199"/>
    <w:bookmarkStart w:name="z3750" w:id="3200"/>
    <w:p>
      <w:pPr>
        <w:spacing w:after="0"/>
        <w:ind w:left="0"/>
        <w:jc w:val="both"/>
      </w:pPr>
      <w:r>
        <w:rPr>
          <w:rFonts w:ascii="Times New Roman"/>
          <w:b w:val="false"/>
          <w:i w:val="false"/>
          <w:color w:val="000000"/>
          <w:sz w:val="28"/>
        </w:rPr>
        <w:t>
      1. Дата и время</w:t>
      </w:r>
    </w:p>
    <w:bookmarkEnd w:id="3200"/>
    <w:bookmarkStart w:name="z3751" w:id="3201"/>
    <w:p>
      <w:pPr>
        <w:spacing w:after="0"/>
        <w:ind w:left="0"/>
        <w:jc w:val="both"/>
      </w:pPr>
      <w:r>
        <w:rPr>
          <w:rFonts w:ascii="Times New Roman"/>
          <w:b w:val="false"/>
          <w:i w:val="false"/>
          <w:color w:val="000000"/>
          <w:sz w:val="28"/>
        </w:rPr>
        <w:t>
      2. № карты</w:t>
      </w:r>
    </w:p>
    <w:bookmarkEnd w:id="3201"/>
    <w:bookmarkStart w:name="z3752" w:id="3202"/>
    <w:p>
      <w:pPr>
        <w:spacing w:after="0"/>
        <w:ind w:left="0"/>
        <w:jc w:val="both"/>
      </w:pPr>
      <w:r>
        <w:rPr>
          <w:rFonts w:ascii="Times New Roman"/>
          <w:b w:val="false"/>
          <w:i w:val="false"/>
          <w:color w:val="000000"/>
          <w:sz w:val="28"/>
        </w:rPr>
        <w:t>
      3. Индивидуальный идентификационный номер ребенка/матери (при его наличии)</w:t>
      </w:r>
    </w:p>
    <w:bookmarkEnd w:id="3202"/>
    <w:bookmarkStart w:name="z3753" w:id="3203"/>
    <w:p>
      <w:pPr>
        <w:spacing w:after="0"/>
        <w:ind w:left="0"/>
        <w:jc w:val="both"/>
      </w:pPr>
      <w:r>
        <w:rPr>
          <w:rFonts w:ascii="Times New Roman"/>
          <w:b w:val="false"/>
          <w:i w:val="false"/>
          <w:color w:val="000000"/>
          <w:sz w:val="28"/>
        </w:rPr>
        <w:t>
      4. Фамилия, Имя, Отчество (при его наличии) ребенка/матери</w:t>
      </w:r>
    </w:p>
    <w:bookmarkEnd w:id="3203"/>
    <w:bookmarkStart w:name="z3754" w:id="3204"/>
    <w:p>
      <w:pPr>
        <w:spacing w:after="0"/>
        <w:ind w:left="0"/>
        <w:jc w:val="both"/>
      </w:pPr>
      <w:r>
        <w:rPr>
          <w:rFonts w:ascii="Times New Roman"/>
          <w:b w:val="false"/>
          <w:i w:val="false"/>
          <w:color w:val="000000"/>
          <w:sz w:val="28"/>
        </w:rPr>
        <w:t>
      5. Дата рождения</w:t>
      </w:r>
    </w:p>
    <w:bookmarkEnd w:id="3204"/>
    <w:bookmarkStart w:name="z3755" w:id="3205"/>
    <w:p>
      <w:pPr>
        <w:spacing w:after="0"/>
        <w:ind w:left="0"/>
        <w:jc w:val="both"/>
      </w:pPr>
      <w:r>
        <w:rPr>
          <w:rFonts w:ascii="Times New Roman"/>
          <w:b w:val="false"/>
          <w:i w:val="false"/>
          <w:color w:val="000000"/>
          <w:sz w:val="28"/>
        </w:rPr>
        <w:t>
      6. Наименование заболевания, против которого применена вакцина</w:t>
      </w:r>
    </w:p>
    <w:bookmarkEnd w:id="3205"/>
    <w:bookmarkStart w:name="z3756" w:id="3206"/>
    <w:p>
      <w:pPr>
        <w:spacing w:after="0"/>
        <w:ind w:left="0"/>
        <w:jc w:val="both"/>
      </w:pPr>
      <w:r>
        <w:rPr>
          <w:rFonts w:ascii="Times New Roman"/>
          <w:b w:val="false"/>
          <w:i w:val="false"/>
          <w:color w:val="000000"/>
          <w:sz w:val="28"/>
        </w:rPr>
        <w:t>
      7. Страна производитель</w:t>
      </w:r>
    </w:p>
    <w:bookmarkEnd w:id="3206"/>
    <w:bookmarkStart w:name="z3757" w:id="3207"/>
    <w:p>
      <w:pPr>
        <w:spacing w:after="0"/>
        <w:ind w:left="0"/>
        <w:jc w:val="both"/>
      </w:pPr>
      <w:r>
        <w:rPr>
          <w:rFonts w:ascii="Times New Roman"/>
          <w:b w:val="false"/>
          <w:i w:val="false"/>
          <w:color w:val="000000"/>
          <w:sz w:val="28"/>
        </w:rPr>
        <w:t>
      8. Номер партии</w:t>
      </w:r>
    </w:p>
    <w:bookmarkEnd w:id="3207"/>
    <w:bookmarkStart w:name="z3758" w:id="3208"/>
    <w:p>
      <w:pPr>
        <w:spacing w:after="0"/>
        <w:ind w:left="0"/>
        <w:jc w:val="both"/>
      </w:pPr>
      <w:r>
        <w:rPr>
          <w:rFonts w:ascii="Times New Roman"/>
          <w:b w:val="false"/>
          <w:i w:val="false"/>
          <w:color w:val="000000"/>
          <w:sz w:val="28"/>
        </w:rPr>
        <w:t>
      9. Номер серии</w:t>
      </w:r>
    </w:p>
    <w:bookmarkEnd w:id="3208"/>
    <w:bookmarkStart w:name="z3759" w:id="3209"/>
    <w:p>
      <w:pPr>
        <w:spacing w:after="0"/>
        <w:ind w:left="0"/>
        <w:jc w:val="both"/>
      </w:pPr>
      <w:r>
        <w:rPr>
          <w:rFonts w:ascii="Times New Roman"/>
          <w:b w:val="false"/>
          <w:i w:val="false"/>
          <w:color w:val="000000"/>
          <w:sz w:val="28"/>
        </w:rPr>
        <w:t>
      10. Название препарата вакцины, анатоксина и прочие</w:t>
      </w:r>
    </w:p>
    <w:bookmarkEnd w:id="3209"/>
    <w:bookmarkStart w:name="z3760" w:id="3210"/>
    <w:p>
      <w:pPr>
        <w:spacing w:after="0"/>
        <w:ind w:left="0"/>
        <w:jc w:val="both"/>
      </w:pPr>
      <w:r>
        <w:rPr>
          <w:rFonts w:ascii="Times New Roman"/>
          <w:b w:val="false"/>
          <w:i w:val="false"/>
          <w:color w:val="000000"/>
          <w:sz w:val="28"/>
        </w:rPr>
        <w:t>
      11. Способ применения</w:t>
      </w:r>
    </w:p>
    <w:bookmarkEnd w:id="3210"/>
    <w:bookmarkStart w:name="z3761" w:id="3211"/>
    <w:p>
      <w:pPr>
        <w:spacing w:after="0"/>
        <w:ind w:left="0"/>
        <w:jc w:val="both"/>
      </w:pPr>
      <w:r>
        <w:rPr>
          <w:rFonts w:ascii="Times New Roman"/>
          <w:b w:val="false"/>
          <w:i w:val="false"/>
          <w:color w:val="000000"/>
          <w:sz w:val="28"/>
        </w:rPr>
        <w:t xml:space="preserve">
      12. Дозировка  </w:t>
      </w:r>
    </w:p>
    <w:bookmarkEnd w:id="321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ед.изм.</w:t>
      </w:r>
      <w:r>
        <w:br/>
      </w:r>
      <w:r>
        <w:rPr>
          <w:rFonts w:ascii="Times New Roman"/>
          <w:b w:val="false"/>
          <w:i w:val="false"/>
          <w:color w:val="000000"/>
          <w:sz w:val="28"/>
        </w:rPr>
        <w:t>
</w:t>
      </w:r>
    </w:p>
    <w:bookmarkStart w:name="z3762" w:id="3212"/>
    <w:p>
      <w:pPr>
        <w:spacing w:after="0"/>
        <w:ind w:left="0"/>
        <w:jc w:val="both"/>
      </w:pPr>
      <w:r>
        <w:rPr>
          <w:rFonts w:ascii="Times New Roman"/>
          <w:b w:val="false"/>
          <w:i w:val="false"/>
          <w:color w:val="000000"/>
          <w:sz w:val="28"/>
        </w:rPr>
        <w:t>
      13. Дата и время прививки</w:t>
      </w:r>
    </w:p>
    <w:bookmarkEnd w:id="3212"/>
    <w:bookmarkStart w:name="z3763" w:id="3213"/>
    <w:p>
      <w:pPr>
        <w:spacing w:after="0"/>
        <w:ind w:left="0"/>
        <w:jc w:val="both"/>
      </w:pPr>
      <w:r>
        <w:rPr>
          <w:rFonts w:ascii="Times New Roman"/>
          <w:b w:val="false"/>
          <w:i w:val="false"/>
          <w:color w:val="000000"/>
          <w:sz w:val="28"/>
        </w:rPr>
        <w:t>
      14. Побочная реакция или нежелательное явление</w:t>
      </w:r>
    </w:p>
    <w:bookmarkEnd w:id="3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064-2/ у утверждена приказом исполняющего обязанности Министра здравоохранения Республики Казахстан от "23" ноября 2010 года № 907</w:t>
            </w:r>
          </w:p>
        </w:tc>
      </w:tr>
    </w:tbl>
    <w:bookmarkStart w:name="z3764" w:id="3214"/>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 xml:space="preserve">                               движения вакцин</w:t>
      </w:r>
      <w:r>
        <w:br/>
      </w:r>
      <w:r>
        <w:rPr>
          <w:rFonts w:ascii="Times New Roman"/>
          <w:b w:val="false"/>
          <w:i w:val="false"/>
          <w:color w:val="000000"/>
          <w:sz w:val="28"/>
        </w:rPr>
        <w:t xml:space="preserve">                         за 20____ год ___________________</w:t>
      </w:r>
    </w:p>
    <w:bookmarkEnd w:id="3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189"/>
        <w:gridCol w:w="1189"/>
        <w:gridCol w:w="1189"/>
        <w:gridCol w:w="1519"/>
        <w:gridCol w:w="1189"/>
        <w:gridCol w:w="2398"/>
        <w:gridCol w:w="2399"/>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вакцины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новорожденных</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вакцины  (в дозах)</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вакцины  (в дозах)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3215"/>
          <w:p>
            <w:pPr>
              <w:spacing w:after="20"/>
              <w:ind w:left="20"/>
              <w:jc w:val="both"/>
            </w:pPr>
            <w:r>
              <w:rPr>
                <w:rFonts w:ascii="Times New Roman"/>
                <w:b w:val="false"/>
                <w:i w:val="false"/>
                <w:color w:val="000000"/>
                <w:sz w:val="20"/>
              </w:rPr>
              <w:t>
отделение</w:t>
            </w:r>
            <w:r>
              <w:br/>
            </w:r>
            <w:r>
              <w:rPr>
                <w:rFonts w:ascii="Times New Roman"/>
                <w:b w:val="false"/>
                <w:i w:val="false"/>
                <w:color w:val="000000"/>
                <w:sz w:val="20"/>
              </w:rPr>
              <w:t>
№1</w:t>
            </w:r>
          </w:p>
          <w:bookmarkEnd w:id="3215"/>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роддому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070/ у утверждена приказом Министра здравоохранения Республики Казахстан от "23" ноября 2010 года № 907</w:t>
            </w:r>
          </w:p>
        </w:tc>
      </w:tr>
    </w:tbl>
    <w:bookmarkStart w:name="z3766" w:id="3216"/>
    <w:p>
      <w:pPr>
        <w:spacing w:after="0"/>
        <w:ind w:left="0"/>
        <w:jc w:val="both"/>
      </w:pPr>
      <w:r>
        <w:rPr>
          <w:rFonts w:ascii="Times New Roman"/>
          <w:b w:val="false"/>
          <w:i w:val="false"/>
          <w:color w:val="000000"/>
          <w:sz w:val="28"/>
        </w:rPr>
        <w:t>
                                     Справка для получения путевки</w:t>
      </w:r>
    </w:p>
    <w:bookmarkEnd w:id="3216"/>
    <w:bookmarkStart w:name="z3767" w:id="3217"/>
    <w:p>
      <w:pPr>
        <w:spacing w:after="0"/>
        <w:ind w:left="0"/>
        <w:jc w:val="both"/>
      </w:pPr>
      <w:r>
        <w:rPr>
          <w:rFonts w:ascii="Times New Roman"/>
          <w:b w:val="false"/>
          <w:i w:val="false"/>
          <w:color w:val="000000"/>
          <w:sz w:val="28"/>
        </w:rPr>
        <w:t>
      Настоящая справка не заменяет санаторно-курортной карты и не дает больному права поступления в санаторий или на амбулаторно-курсовое лечение</w:t>
      </w:r>
    </w:p>
    <w:bookmarkEnd w:id="3217"/>
    <w:bookmarkStart w:name="z3768" w:id="3218"/>
    <w:p>
      <w:pPr>
        <w:spacing w:after="0"/>
        <w:ind w:left="0"/>
        <w:jc w:val="both"/>
      </w:pPr>
      <w:r>
        <w:rPr>
          <w:rFonts w:ascii="Times New Roman"/>
          <w:b w:val="false"/>
          <w:i w:val="false"/>
          <w:color w:val="000000"/>
          <w:sz w:val="28"/>
        </w:rPr>
        <w:t>
      Действительна до _________________________________________________________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Выдана лицу ___________________________________________________________________</w:t>
      </w:r>
      <w:r>
        <w:br/>
      </w:r>
      <w:r>
        <w:rPr>
          <w:rFonts w:ascii="Times New Roman"/>
          <w:b w:val="false"/>
          <w:i w:val="false"/>
          <w:color w:val="000000"/>
          <w:sz w:val="28"/>
        </w:rPr>
        <w:t xml:space="preserve">                         (фамилия, имя, отчество(при его наличии))</w:t>
      </w:r>
      <w:r>
        <w:br/>
      </w:r>
      <w:r>
        <w:rPr>
          <w:rFonts w:ascii="Times New Roman"/>
          <w:b w:val="false"/>
          <w:i w:val="false"/>
          <w:color w:val="000000"/>
          <w:sz w:val="28"/>
        </w:rPr>
        <w:t>ИИН _________________________________________</w:t>
      </w:r>
      <w:r>
        <w:br/>
      </w:r>
      <w:r>
        <w:rPr>
          <w:rFonts w:ascii="Times New Roman"/>
          <w:b w:val="false"/>
          <w:i w:val="false"/>
          <w:color w:val="000000"/>
          <w:sz w:val="28"/>
        </w:rPr>
        <w:t>Дата рождения ________________________________</w:t>
      </w:r>
      <w:r>
        <w:br/>
      </w:r>
      <w:r>
        <w:rPr>
          <w:rFonts w:ascii="Times New Roman"/>
          <w:b w:val="false"/>
          <w:i w:val="false"/>
          <w:color w:val="000000"/>
          <w:sz w:val="28"/>
        </w:rPr>
        <w:t>Место постоянного жительства:____________________________________________________</w:t>
      </w:r>
      <w:r>
        <w:br/>
      </w:r>
      <w:r>
        <w:rPr>
          <w:rFonts w:ascii="Times New Roman"/>
          <w:b w:val="false"/>
          <w:i w:val="false"/>
          <w:color w:val="000000"/>
          <w:sz w:val="28"/>
        </w:rPr>
        <w:t>в том, что он (она) страдает________________________________________________________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диагноз)</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 что ему (ей) рекомендуется лечение:</w:t>
      </w:r>
      <w:r>
        <w:br/>
      </w:r>
      <w:r>
        <w:rPr>
          <w:rFonts w:ascii="Times New Roman"/>
          <w:b w:val="false"/>
          <w:i w:val="false"/>
          <w:color w:val="000000"/>
          <w:sz w:val="28"/>
        </w:rPr>
        <w:t>курортное_______________________________________________________________________</w:t>
      </w:r>
      <w:r>
        <w:br/>
      </w:r>
      <w:r>
        <w:rPr>
          <w:rFonts w:ascii="Times New Roman"/>
          <w:b w:val="false"/>
          <w:i w:val="false"/>
          <w:color w:val="000000"/>
          <w:sz w:val="28"/>
        </w:rPr>
        <w:t xml:space="preserve">                               (указать рекомендуемые курорты)</w:t>
      </w:r>
      <w:r>
        <w:br/>
      </w:r>
      <w:r>
        <w:rPr>
          <w:rFonts w:ascii="Times New Roman"/>
          <w:b w:val="false"/>
          <w:i w:val="false"/>
          <w:color w:val="000000"/>
          <w:sz w:val="28"/>
        </w:rPr>
        <w:t>а) в санатории ___________________________________________________________________</w:t>
      </w:r>
      <w:r>
        <w:br/>
      </w:r>
      <w:r>
        <w:rPr>
          <w:rFonts w:ascii="Times New Roman"/>
          <w:b w:val="false"/>
          <w:i w:val="false"/>
          <w:color w:val="000000"/>
          <w:sz w:val="28"/>
        </w:rPr>
        <w:t xml:space="preserve">                                     (указать профиль)</w:t>
      </w:r>
      <w:r>
        <w:br/>
      </w:r>
      <w:r>
        <w:rPr>
          <w:rFonts w:ascii="Times New Roman"/>
          <w:b w:val="false"/>
          <w:i w:val="false"/>
          <w:color w:val="000000"/>
          <w:sz w:val="28"/>
        </w:rPr>
        <w:t>б) амбулаторно-курсовое (нужное подчеркнуть)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местном санатории (вне курорта)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профиль санатория)</w:t>
      </w:r>
    </w:p>
    <w:bookmarkEnd w:id="3218"/>
    <w:bookmarkStart w:name="z3769" w:id="3219"/>
    <w:p>
      <w:pPr>
        <w:spacing w:after="0"/>
        <w:ind w:left="0"/>
        <w:jc w:val="both"/>
      </w:pPr>
      <w:r>
        <w:rPr>
          <w:rFonts w:ascii="Times New Roman"/>
          <w:b w:val="false"/>
          <w:i w:val="false"/>
          <w:color w:val="000000"/>
          <w:sz w:val="28"/>
        </w:rPr>
        <w:t>
      Время года (зимой, весной, летом, осенью) подчеркнуть</w:t>
      </w:r>
    </w:p>
    <w:bookmarkEnd w:id="3219"/>
    <w:bookmarkStart w:name="z3770" w:id="3220"/>
    <w:p>
      <w:pPr>
        <w:spacing w:after="0"/>
        <w:ind w:left="0"/>
        <w:jc w:val="both"/>
      </w:pPr>
      <w:r>
        <w:rPr>
          <w:rFonts w:ascii="Times New Roman"/>
          <w:b w:val="false"/>
          <w:i w:val="false"/>
          <w:color w:val="000000"/>
          <w:sz w:val="28"/>
        </w:rPr>
        <w:t>
      Справка действительна лишь по месту жительства или работы больного. Она представляется при получении путевки. После получения путевки необходимо обратиться за санаторной картой в медицинскую организацию, выдавшей справку.</w:t>
      </w:r>
    </w:p>
    <w:bookmarkEnd w:id="3220"/>
    <w:bookmarkStart w:name="z3771" w:id="3221"/>
    <w:p>
      <w:pPr>
        <w:spacing w:after="0"/>
        <w:ind w:left="0"/>
        <w:jc w:val="both"/>
      </w:pPr>
      <w:r>
        <w:rPr>
          <w:rFonts w:ascii="Times New Roman"/>
          <w:b w:val="false"/>
          <w:i w:val="false"/>
          <w:color w:val="000000"/>
          <w:sz w:val="28"/>
        </w:rPr>
        <w:t>
      Лечащий врач___________________________________</w:t>
      </w:r>
    </w:p>
    <w:bookmarkEnd w:id="3221"/>
    <w:bookmarkStart w:name="z3772" w:id="3222"/>
    <w:p>
      <w:pPr>
        <w:spacing w:after="0"/>
        <w:ind w:left="0"/>
        <w:jc w:val="both"/>
      </w:pPr>
      <w:r>
        <w:rPr>
          <w:rFonts w:ascii="Times New Roman"/>
          <w:b w:val="false"/>
          <w:i w:val="false"/>
          <w:color w:val="000000"/>
          <w:sz w:val="28"/>
        </w:rPr>
        <w:t>
      М.П. Заведующий отделением_____________________</w:t>
      </w:r>
    </w:p>
    <w:bookmarkEnd w:id="3222"/>
    <w:bookmarkStart w:name="z3773" w:id="3223"/>
    <w:p>
      <w:pPr>
        <w:spacing w:after="0"/>
        <w:ind w:left="0"/>
        <w:jc w:val="both"/>
      </w:pPr>
      <w:r>
        <w:rPr>
          <w:rFonts w:ascii="Times New Roman"/>
          <w:b w:val="false"/>
          <w:i w:val="false"/>
          <w:color w:val="000000"/>
          <w:sz w:val="28"/>
        </w:rPr>
        <w:t>
      20___ года "_____"______________________________</w:t>
      </w:r>
    </w:p>
    <w:bookmarkEnd w:id="3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072/ у утверждена приказом Министра здравоохранения Республики Казахстан от "23" ноября 2010 года № 907</w:t>
            </w:r>
          </w:p>
        </w:tc>
      </w:tr>
    </w:tbl>
    <w:bookmarkStart w:name="z3774" w:id="3224"/>
    <w:p>
      <w:pPr>
        <w:spacing w:after="0"/>
        <w:ind w:left="0"/>
        <w:jc w:val="both"/>
      </w:pPr>
      <w:r>
        <w:rPr>
          <w:rFonts w:ascii="Times New Roman"/>
          <w:b w:val="false"/>
          <w:i w:val="false"/>
          <w:color w:val="000000"/>
          <w:sz w:val="28"/>
        </w:rPr>
        <w:t xml:space="preserve">
                              САНАТОРНО - КУРОРТНАЯ КАРТА </w:t>
      </w:r>
      <w:r>
        <w:br/>
      </w:r>
      <w:r>
        <w:rPr>
          <w:rFonts w:ascii="Times New Roman"/>
          <w:b w:val="false"/>
          <w:i w:val="false"/>
          <w:color w:val="000000"/>
          <w:sz w:val="28"/>
        </w:rPr>
        <w:t xml:space="preserve">                         № ___________________________</w:t>
      </w:r>
      <w:r>
        <w:br/>
      </w:r>
      <w:r>
        <w:rPr>
          <w:rFonts w:ascii="Times New Roman"/>
          <w:b w:val="false"/>
          <w:i w:val="false"/>
          <w:color w:val="000000"/>
          <w:sz w:val="28"/>
        </w:rPr>
        <w:t xml:space="preserve">                         20____ года ___________________</w:t>
      </w:r>
    </w:p>
    <w:bookmarkEnd w:id="3224"/>
    <w:bookmarkStart w:name="z3775" w:id="3225"/>
    <w:p>
      <w:pPr>
        <w:spacing w:after="0"/>
        <w:ind w:left="0"/>
        <w:jc w:val="both"/>
      </w:pPr>
      <w:r>
        <w:rPr>
          <w:rFonts w:ascii="Times New Roman"/>
          <w:b w:val="false"/>
          <w:i w:val="false"/>
          <w:color w:val="000000"/>
          <w:sz w:val="28"/>
        </w:rPr>
        <w:t>
      __________________________________________________________________________</w:t>
      </w:r>
    </w:p>
    <w:bookmarkEnd w:id="3225"/>
    <w:bookmarkStart w:name="z3776" w:id="3226"/>
    <w:p>
      <w:pPr>
        <w:spacing w:after="0"/>
        <w:ind w:left="0"/>
        <w:jc w:val="both"/>
      </w:pPr>
      <w:r>
        <w:rPr>
          <w:rFonts w:ascii="Times New Roman"/>
          <w:b w:val="false"/>
          <w:i w:val="false"/>
          <w:color w:val="000000"/>
          <w:sz w:val="28"/>
        </w:rPr>
        <w:t>
      Выдается при предъявлении путевки на санаторное или амбулаторно-курсовое лечение. Без настоящей карты путевка недействительна.</w:t>
      </w:r>
    </w:p>
    <w:bookmarkEnd w:id="3226"/>
    <w:bookmarkStart w:name="z3777" w:id="3227"/>
    <w:p>
      <w:pPr>
        <w:spacing w:after="0"/>
        <w:ind w:left="0"/>
        <w:jc w:val="both"/>
      </w:pPr>
      <w:r>
        <w:rPr>
          <w:rFonts w:ascii="Times New Roman"/>
          <w:b w:val="false"/>
          <w:i w:val="false"/>
          <w:color w:val="000000"/>
          <w:sz w:val="28"/>
        </w:rPr>
        <w:t>
      Адрес и телефон лечебной организации, выдавшей карту:</w:t>
      </w:r>
    </w:p>
    <w:bookmarkEnd w:id="3227"/>
    <w:bookmarkStart w:name="z3778" w:id="3228"/>
    <w:p>
      <w:pPr>
        <w:spacing w:after="0"/>
        <w:ind w:left="0"/>
        <w:jc w:val="both"/>
      </w:pPr>
      <w:r>
        <w:rPr>
          <w:rFonts w:ascii="Times New Roman"/>
          <w:b w:val="false"/>
          <w:i w:val="false"/>
          <w:color w:val="000000"/>
          <w:sz w:val="28"/>
        </w:rPr>
        <w:t>
      Область ___________________________________________________________</w:t>
      </w:r>
    </w:p>
    <w:bookmarkEnd w:id="3228"/>
    <w:bookmarkStart w:name="z3779" w:id="3229"/>
    <w:p>
      <w:pPr>
        <w:spacing w:after="0"/>
        <w:ind w:left="0"/>
        <w:jc w:val="both"/>
      </w:pPr>
      <w:r>
        <w:rPr>
          <w:rFonts w:ascii="Times New Roman"/>
          <w:b w:val="false"/>
          <w:i w:val="false"/>
          <w:color w:val="000000"/>
          <w:sz w:val="28"/>
        </w:rPr>
        <w:t>
      район _____________________________________________________________</w:t>
      </w:r>
    </w:p>
    <w:bookmarkEnd w:id="3229"/>
    <w:bookmarkStart w:name="z3780" w:id="3230"/>
    <w:p>
      <w:pPr>
        <w:spacing w:after="0"/>
        <w:ind w:left="0"/>
        <w:jc w:val="both"/>
      </w:pPr>
      <w:r>
        <w:rPr>
          <w:rFonts w:ascii="Times New Roman"/>
          <w:b w:val="false"/>
          <w:i w:val="false"/>
          <w:color w:val="000000"/>
          <w:sz w:val="28"/>
        </w:rPr>
        <w:t>
      город ______________________________________________________________</w:t>
      </w:r>
    </w:p>
    <w:bookmarkEnd w:id="3230"/>
    <w:bookmarkStart w:name="z3781" w:id="3231"/>
    <w:p>
      <w:pPr>
        <w:spacing w:after="0"/>
        <w:ind w:left="0"/>
        <w:jc w:val="both"/>
      </w:pPr>
      <w:r>
        <w:rPr>
          <w:rFonts w:ascii="Times New Roman"/>
          <w:b w:val="false"/>
          <w:i w:val="false"/>
          <w:color w:val="000000"/>
          <w:sz w:val="28"/>
        </w:rPr>
        <w:t>
      улица ______________________________________________________________</w:t>
      </w:r>
    </w:p>
    <w:bookmarkEnd w:id="3231"/>
    <w:bookmarkStart w:name="z3782" w:id="3232"/>
    <w:p>
      <w:pPr>
        <w:spacing w:after="0"/>
        <w:ind w:left="0"/>
        <w:jc w:val="both"/>
      </w:pPr>
      <w:r>
        <w:rPr>
          <w:rFonts w:ascii="Times New Roman"/>
          <w:b w:val="false"/>
          <w:i w:val="false"/>
          <w:color w:val="000000"/>
          <w:sz w:val="28"/>
        </w:rPr>
        <w:t>
      Фамилия, имя, отчество (при его наличии)лечащего врача</w:t>
      </w:r>
    </w:p>
    <w:bookmarkEnd w:id="3232"/>
    <w:bookmarkStart w:name="z3783" w:id="3233"/>
    <w:p>
      <w:pPr>
        <w:spacing w:after="0"/>
        <w:ind w:left="0"/>
        <w:jc w:val="both"/>
      </w:pPr>
      <w:r>
        <w:rPr>
          <w:rFonts w:ascii="Times New Roman"/>
          <w:b w:val="false"/>
          <w:i w:val="false"/>
          <w:color w:val="000000"/>
          <w:sz w:val="28"/>
        </w:rPr>
        <w:t>
      ______________________________________________________________________________</w:t>
      </w:r>
    </w:p>
    <w:bookmarkEnd w:id="3233"/>
    <w:bookmarkStart w:name="z3784" w:id="3234"/>
    <w:p>
      <w:pPr>
        <w:spacing w:after="0"/>
        <w:ind w:left="0"/>
        <w:jc w:val="both"/>
      </w:pPr>
      <w:r>
        <w:rPr>
          <w:rFonts w:ascii="Times New Roman"/>
          <w:b w:val="false"/>
          <w:i w:val="false"/>
          <w:color w:val="000000"/>
          <w:sz w:val="28"/>
        </w:rPr>
        <w:t>
      ______________________________________________________________________________</w:t>
      </w:r>
    </w:p>
    <w:bookmarkEnd w:id="3234"/>
    <w:bookmarkStart w:name="z3785" w:id="3235"/>
    <w:p>
      <w:pPr>
        <w:spacing w:after="0"/>
        <w:ind w:left="0"/>
        <w:jc w:val="both"/>
      </w:pPr>
      <w:r>
        <w:rPr>
          <w:rFonts w:ascii="Times New Roman"/>
          <w:b w:val="false"/>
          <w:i w:val="false"/>
          <w:color w:val="000000"/>
          <w:sz w:val="28"/>
        </w:rPr>
        <w:t>
      Фамилия Имя Отчество (при его наличии) больного (полностью)</w:t>
      </w:r>
    </w:p>
    <w:bookmarkEnd w:id="3235"/>
    <w:bookmarkStart w:name="z3786" w:id="3236"/>
    <w:p>
      <w:pPr>
        <w:spacing w:after="0"/>
        <w:ind w:left="0"/>
        <w:jc w:val="both"/>
      </w:pPr>
      <w:r>
        <w:rPr>
          <w:rFonts w:ascii="Times New Roman"/>
          <w:b w:val="false"/>
          <w:i w:val="false"/>
          <w:color w:val="000000"/>
          <w:sz w:val="28"/>
        </w:rPr>
        <w:t>
      ______________________________________________________________________________</w:t>
      </w:r>
    </w:p>
    <w:bookmarkEnd w:id="3236"/>
    <w:bookmarkStart w:name="z3787" w:id="3237"/>
    <w:p>
      <w:pPr>
        <w:spacing w:after="0"/>
        <w:ind w:left="0"/>
        <w:jc w:val="both"/>
      </w:pPr>
      <w:r>
        <w:rPr>
          <w:rFonts w:ascii="Times New Roman"/>
          <w:b w:val="false"/>
          <w:i w:val="false"/>
          <w:color w:val="000000"/>
          <w:sz w:val="28"/>
        </w:rPr>
        <w:t>
      ________________________________________________________________________</w:t>
      </w:r>
    </w:p>
    <w:bookmarkEnd w:id="3237"/>
    <w:bookmarkStart w:name="z3788" w:id="3238"/>
    <w:p>
      <w:pPr>
        <w:spacing w:after="0"/>
        <w:ind w:left="0"/>
        <w:jc w:val="both"/>
      </w:pPr>
      <w:r>
        <w:rPr>
          <w:rFonts w:ascii="Times New Roman"/>
          <w:b w:val="false"/>
          <w:i w:val="false"/>
          <w:color w:val="000000"/>
          <w:sz w:val="28"/>
        </w:rPr>
        <w:t>
      Пол: муж., жен. (нужное подчеркнуть)), дата рождения _________________________</w:t>
      </w:r>
    </w:p>
    <w:bookmarkEnd w:id="3238"/>
    <w:bookmarkStart w:name="z3789" w:id="3239"/>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3239"/>
    <w:bookmarkStart w:name="z3790" w:id="3240"/>
    <w:p>
      <w:pPr>
        <w:spacing w:after="0"/>
        <w:ind w:left="0"/>
        <w:jc w:val="both"/>
      </w:pPr>
      <w:r>
        <w:rPr>
          <w:rFonts w:ascii="Times New Roman"/>
          <w:b w:val="false"/>
          <w:i w:val="false"/>
          <w:color w:val="000000"/>
          <w:sz w:val="28"/>
        </w:rPr>
        <w:t>
      Үйінің мекенжайы мен телефоны (Домашний адрес и телефон)</w:t>
      </w:r>
    </w:p>
    <w:bookmarkEnd w:id="3240"/>
    <w:bookmarkStart w:name="z3791" w:id="3241"/>
    <w:p>
      <w:pPr>
        <w:spacing w:after="0"/>
        <w:ind w:left="0"/>
        <w:jc w:val="both"/>
      </w:pPr>
      <w:r>
        <w:rPr>
          <w:rFonts w:ascii="Times New Roman"/>
          <w:b w:val="false"/>
          <w:i w:val="false"/>
          <w:color w:val="000000"/>
          <w:sz w:val="28"/>
        </w:rPr>
        <w:t>
      _____________________________________________________________________________</w:t>
      </w:r>
    </w:p>
    <w:bookmarkEnd w:id="3241"/>
    <w:bookmarkStart w:name="z3792" w:id="3242"/>
    <w:p>
      <w:pPr>
        <w:spacing w:after="0"/>
        <w:ind w:left="0"/>
        <w:jc w:val="both"/>
      </w:pPr>
      <w:r>
        <w:rPr>
          <w:rFonts w:ascii="Times New Roman"/>
          <w:b w:val="false"/>
          <w:i w:val="false"/>
          <w:color w:val="000000"/>
          <w:sz w:val="28"/>
        </w:rPr>
        <w:t>
      _____________________________________________________________________________</w:t>
      </w:r>
    </w:p>
    <w:bookmarkEnd w:id="3242"/>
    <w:bookmarkStart w:name="z3793" w:id="3243"/>
    <w:p>
      <w:pPr>
        <w:spacing w:after="0"/>
        <w:ind w:left="0"/>
        <w:jc w:val="both"/>
      </w:pPr>
      <w:r>
        <w:rPr>
          <w:rFonts w:ascii="Times New Roman"/>
          <w:b w:val="false"/>
          <w:i w:val="false"/>
          <w:color w:val="000000"/>
          <w:sz w:val="28"/>
        </w:rPr>
        <w:t>
      2. Место учебы (работы)</w:t>
      </w:r>
    </w:p>
    <w:bookmarkEnd w:id="3243"/>
    <w:bookmarkStart w:name="z3794" w:id="3244"/>
    <w:p>
      <w:pPr>
        <w:spacing w:after="0"/>
        <w:ind w:left="0"/>
        <w:jc w:val="both"/>
      </w:pPr>
      <w:r>
        <w:rPr>
          <w:rFonts w:ascii="Times New Roman"/>
          <w:b w:val="false"/>
          <w:i w:val="false"/>
          <w:color w:val="000000"/>
          <w:sz w:val="28"/>
        </w:rPr>
        <w:t>
      ____________________________________________________________________________</w:t>
      </w:r>
    </w:p>
    <w:bookmarkEnd w:id="3244"/>
    <w:bookmarkStart w:name="z3795" w:id="3245"/>
    <w:p>
      <w:pPr>
        <w:spacing w:after="0"/>
        <w:ind w:left="0"/>
        <w:jc w:val="both"/>
      </w:pPr>
      <w:r>
        <w:rPr>
          <w:rFonts w:ascii="Times New Roman"/>
          <w:b w:val="false"/>
          <w:i w:val="false"/>
          <w:color w:val="000000"/>
          <w:sz w:val="28"/>
        </w:rPr>
        <w:t>
      3. Занимаемая должность</w:t>
      </w:r>
    </w:p>
    <w:bookmarkEnd w:id="3245"/>
    <w:bookmarkStart w:name="z3796" w:id="3246"/>
    <w:p>
      <w:pPr>
        <w:spacing w:after="0"/>
        <w:ind w:left="0"/>
        <w:jc w:val="both"/>
      </w:pPr>
      <w:r>
        <w:rPr>
          <w:rFonts w:ascii="Times New Roman"/>
          <w:b w:val="false"/>
          <w:i w:val="false"/>
          <w:color w:val="000000"/>
          <w:sz w:val="28"/>
        </w:rPr>
        <w:t>
      ____________________________________________________________________________</w:t>
      </w:r>
    </w:p>
    <w:bookmarkEnd w:id="3246"/>
    <w:bookmarkStart w:name="z3797" w:id="3247"/>
    <w:p>
      <w:pPr>
        <w:spacing w:after="0"/>
        <w:ind w:left="0"/>
        <w:jc w:val="both"/>
      </w:pPr>
      <w:r>
        <w:rPr>
          <w:rFonts w:ascii="Times New Roman"/>
          <w:b w:val="false"/>
          <w:i w:val="false"/>
          <w:color w:val="000000"/>
          <w:sz w:val="28"/>
        </w:rPr>
        <w:t>
                               Детский блок (0-17 лет включительно)</w:t>
      </w:r>
    </w:p>
    <w:bookmarkEnd w:id="3247"/>
    <w:bookmarkStart w:name="z3798" w:id="3248"/>
    <w:p>
      <w:pPr>
        <w:spacing w:after="0"/>
        <w:ind w:left="0"/>
        <w:jc w:val="both"/>
      </w:pPr>
      <w:r>
        <w:rPr>
          <w:rFonts w:ascii="Times New Roman"/>
          <w:b w:val="false"/>
          <w:i w:val="false"/>
          <w:color w:val="000000"/>
          <w:sz w:val="28"/>
        </w:rPr>
        <w:t>
      Место работы родителей и телефон ___________________________________________</w:t>
      </w:r>
    </w:p>
    <w:bookmarkEnd w:id="3248"/>
    <w:bookmarkStart w:name="z3799" w:id="3249"/>
    <w:p>
      <w:pPr>
        <w:spacing w:after="0"/>
        <w:ind w:left="0"/>
        <w:jc w:val="both"/>
      </w:pPr>
      <w:r>
        <w:rPr>
          <w:rFonts w:ascii="Times New Roman"/>
          <w:b w:val="false"/>
          <w:i w:val="false"/>
          <w:color w:val="000000"/>
          <w:sz w:val="28"/>
        </w:rPr>
        <w:t>
      ________________________________________________________________________________</w:t>
      </w:r>
    </w:p>
    <w:bookmarkEnd w:id="3249"/>
    <w:bookmarkStart w:name="z3800" w:id="3250"/>
    <w:p>
      <w:pPr>
        <w:spacing w:after="0"/>
        <w:ind w:left="0"/>
        <w:jc w:val="both"/>
      </w:pPr>
      <w:r>
        <w:rPr>
          <w:rFonts w:ascii="Times New Roman"/>
          <w:b w:val="false"/>
          <w:i w:val="false"/>
          <w:color w:val="000000"/>
          <w:sz w:val="28"/>
        </w:rPr>
        <w:t>
      1. Анамнез: вес при рождении, особенности развития, перенесенные заболевания</w:t>
      </w:r>
    </w:p>
    <w:bookmarkEnd w:id="3250"/>
    <w:bookmarkStart w:name="z3801" w:id="3251"/>
    <w:p>
      <w:pPr>
        <w:spacing w:after="0"/>
        <w:ind w:left="0"/>
        <w:jc w:val="both"/>
      </w:pPr>
      <w:r>
        <w:rPr>
          <w:rFonts w:ascii="Times New Roman"/>
          <w:b w:val="false"/>
          <w:i w:val="false"/>
          <w:color w:val="000000"/>
          <w:sz w:val="28"/>
        </w:rPr>
        <w:t xml:space="preserve">
      (в каком возрасте) </w:t>
      </w:r>
    </w:p>
    <w:bookmarkEnd w:id="3251"/>
    <w:bookmarkStart w:name="z3802" w:id="3252"/>
    <w:p>
      <w:pPr>
        <w:spacing w:after="0"/>
        <w:ind w:left="0"/>
        <w:jc w:val="both"/>
      </w:pPr>
      <w:r>
        <w:rPr>
          <w:rFonts w:ascii="Times New Roman"/>
          <w:b w:val="false"/>
          <w:i w:val="false"/>
          <w:color w:val="000000"/>
          <w:sz w:val="28"/>
        </w:rPr>
        <w:t>
      ________________________________________________________________________________</w:t>
      </w:r>
    </w:p>
    <w:bookmarkEnd w:id="3252"/>
    <w:bookmarkStart w:name="z3803" w:id="3253"/>
    <w:p>
      <w:pPr>
        <w:spacing w:after="0"/>
        <w:ind w:left="0"/>
        <w:jc w:val="both"/>
      </w:pPr>
      <w:r>
        <w:rPr>
          <w:rFonts w:ascii="Times New Roman"/>
          <w:b w:val="false"/>
          <w:i w:val="false"/>
          <w:color w:val="000000"/>
          <w:sz w:val="28"/>
        </w:rPr>
        <w:t>
      ________________________________________________________________________________</w:t>
      </w:r>
    </w:p>
    <w:bookmarkEnd w:id="3253"/>
    <w:bookmarkStart w:name="z3804" w:id="3254"/>
    <w:p>
      <w:pPr>
        <w:spacing w:after="0"/>
        <w:ind w:left="0"/>
        <w:jc w:val="both"/>
      </w:pPr>
      <w:r>
        <w:rPr>
          <w:rFonts w:ascii="Times New Roman"/>
          <w:b w:val="false"/>
          <w:i w:val="false"/>
          <w:color w:val="000000"/>
          <w:sz w:val="28"/>
        </w:rPr>
        <w:t>
      ________________________________________________________________________________</w:t>
      </w:r>
    </w:p>
    <w:bookmarkEnd w:id="3254"/>
    <w:bookmarkStart w:name="z3805" w:id="3255"/>
    <w:p>
      <w:pPr>
        <w:spacing w:after="0"/>
        <w:ind w:left="0"/>
        <w:jc w:val="both"/>
      </w:pPr>
      <w:r>
        <w:rPr>
          <w:rFonts w:ascii="Times New Roman"/>
          <w:b w:val="false"/>
          <w:i w:val="false"/>
          <w:color w:val="000000"/>
          <w:sz w:val="28"/>
        </w:rPr>
        <w:t>
      2. Тұқым қуалаушылығы (Наследственность) ___________________________________</w:t>
      </w:r>
    </w:p>
    <w:bookmarkEnd w:id="3255"/>
    <w:bookmarkStart w:name="z3806" w:id="3256"/>
    <w:p>
      <w:pPr>
        <w:spacing w:after="0"/>
        <w:ind w:left="0"/>
        <w:jc w:val="both"/>
      </w:pPr>
      <w:r>
        <w:rPr>
          <w:rFonts w:ascii="Times New Roman"/>
          <w:b w:val="false"/>
          <w:i w:val="false"/>
          <w:color w:val="000000"/>
          <w:sz w:val="28"/>
        </w:rPr>
        <w:t>
      3. Профилактикалық екпелері (уақытын көрсетіңіз) (Профилактические прививки (указать даты))</w:t>
      </w:r>
    </w:p>
    <w:bookmarkEnd w:id="3256"/>
    <w:bookmarkStart w:name="z3807" w:id="3257"/>
    <w:p>
      <w:pPr>
        <w:spacing w:after="0"/>
        <w:ind w:left="0"/>
        <w:jc w:val="both"/>
      </w:pPr>
      <w:r>
        <w:rPr>
          <w:rFonts w:ascii="Times New Roman"/>
          <w:b w:val="false"/>
          <w:i w:val="false"/>
          <w:color w:val="000000"/>
          <w:sz w:val="28"/>
        </w:rPr>
        <w:t>
      ________________________________________________________________________________</w:t>
      </w:r>
    </w:p>
    <w:bookmarkEnd w:id="3257"/>
    <w:bookmarkStart w:name="z3808" w:id="3258"/>
    <w:p>
      <w:pPr>
        <w:spacing w:after="0"/>
        <w:ind w:left="0"/>
        <w:jc w:val="both"/>
      </w:pPr>
      <w:r>
        <w:rPr>
          <w:rFonts w:ascii="Times New Roman"/>
          <w:b w:val="false"/>
          <w:i w:val="false"/>
          <w:color w:val="000000"/>
          <w:sz w:val="28"/>
        </w:rPr>
        <w:t>
      ________________________________________________________________________________</w:t>
      </w:r>
    </w:p>
    <w:bookmarkEnd w:id="3258"/>
    <w:bookmarkStart w:name="z3809" w:id="3259"/>
    <w:p>
      <w:pPr>
        <w:spacing w:after="0"/>
        <w:ind w:left="0"/>
        <w:jc w:val="both"/>
      </w:pPr>
      <w:r>
        <w:rPr>
          <w:rFonts w:ascii="Times New Roman"/>
          <w:b w:val="false"/>
          <w:i w:val="false"/>
          <w:color w:val="000000"/>
          <w:sz w:val="28"/>
        </w:rPr>
        <w:t>
      4. Анамнез настоящего заболевания: с какого возраста болен, особенности и характер течения, частота обострений, дата последнего обострения, проводимое лечение (в т.ч. противорецидивное), указать пользовался ли санаторно-курортным лечением, сколько раз, где и когда</w:t>
      </w:r>
    </w:p>
    <w:bookmarkEnd w:id="3259"/>
    <w:bookmarkStart w:name="z3810" w:id="3260"/>
    <w:p>
      <w:pPr>
        <w:spacing w:after="0"/>
        <w:ind w:left="0"/>
        <w:jc w:val="both"/>
      </w:pPr>
      <w:r>
        <w:rPr>
          <w:rFonts w:ascii="Times New Roman"/>
          <w:b w:val="false"/>
          <w:i w:val="false"/>
          <w:color w:val="000000"/>
          <w:sz w:val="28"/>
        </w:rPr>
        <w:t>
      ________________________________________________________________________________</w:t>
      </w:r>
    </w:p>
    <w:bookmarkEnd w:id="3260"/>
    <w:bookmarkStart w:name="z3811" w:id="3261"/>
    <w:p>
      <w:pPr>
        <w:spacing w:after="0"/>
        <w:ind w:left="0"/>
        <w:jc w:val="both"/>
      </w:pPr>
      <w:r>
        <w:rPr>
          <w:rFonts w:ascii="Times New Roman"/>
          <w:b w:val="false"/>
          <w:i w:val="false"/>
          <w:color w:val="000000"/>
          <w:sz w:val="28"/>
        </w:rPr>
        <w:t>
      ________________________________________________________________________________</w:t>
      </w:r>
    </w:p>
    <w:bookmarkEnd w:id="3261"/>
    <w:bookmarkStart w:name="z3812" w:id="3262"/>
    <w:p>
      <w:pPr>
        <w:spacing w:after="0"/>
        <w:ind w:left="0"/>
        <w:jc w:val="both"/>
      </w:pPr>
      <w:r>
        <w:rPr>
          <w:rFonts w:ascii="Times New Roman"/>
          <w:b w:val="false"/>
          <w:i w:val="false"/>
          <w:color w:val="000000"/>
          <w:sz w:val="28"/>
        </w:rPr>
        <w:t>
      ________________________________________________________________________________</w:t>
      </w:r>
    </w:p>
    <w:bookmarkEnd w:id="3262"/>
    <w:bookmarkStart w:name="z3813" w:id="3263"/>
    <w:p>
      <w:pPr>
        <w:spacing w:after="0"/>
        <w:ind w:left="0"/>
        <w:jc w:val="both"/>
      </w:pPr>
      <w:r>
        <w:rPr>
          <w:rFonts w:ascii="Times New Roman"/>
          <w:b w:val="false"/>
          <w:i w:val="false"/>
          <w:color w:val="000000"/>
          <w:sz w:val="28"/>
        </w:rPr>
        <w:t>
      ________________________________________________________________________________</w:t>
      </w:r>
    </w:p>
    <w:bookmarkEnd w:id="3263"/>
    <w:bookmarkStart w:name="z3814" w:id="3264"/>
    <w:p>
      <w:pPr>
        <w:spacing w:after="0"/>
        <w:ind w:left="0"/>
        <w:jc w:val="both"/>
      </w:pPr>
      <w:r>
        <w:rPr>
          <w:rFonts w:ascii="Times New Roman"/>
          <w:b w:val="false"/>
          <w:i w:val="false"/>
          <w:color w:val="000000"/>
          <w:sz w:val="28"/>
        </w:rPr>
        <w:t>
      5. Жалобы в настоящее время ________________________________________________</w:t>
      </w:r>
    </w:p>
    <w:bookmarkEnd w:id="3264"/>
    <w:bookmarkStart w:name="z3815" w:id="3265"/>
    <w:p>
      <w:pPr>
        <w:spacing w:after="0"/>
        <w:ind w:left="0"/>
        <w:jc w:val="both"/>
      </w:pPr>
      <w:r>
        <w:rPr>
          <w:rFonts w:ascii="Times New Roman"/>
          <w:b w:val="false"/>
          <w:i w:val="false"/>
          <w:color w:val="000000"/>
          <w:sz w:val="28"/>
        </w:rPr>
        <w:t>
      ________________________________________________________________________________</w:t>
      </w:r>
    </w:p>
    <w:bookmarkEnd w:id="3265"/>
    <w:bookmarkStart w:name="z3816" w:id="3266"/>
    <w:p>
      <w:pPr>
        <w:spacing w:after="0"/>
        <w:ind w:left="0"/>
        <w:jc w:val="both"/>
      </w:pPr>
      <w:r>
        <w:rPr>
          <w:rFonts w:ascii="Times New Roman"/>
          <w:b w:val="false"/>
          <w:i w:val="false"/>
          <w:color w:val="000000"/>
          <w:sz w:val="28"/>
        </w:rPr>
        <w:t xml:space="preserve">
      6. Объективті қарау деректері (Данные объективного осмотра) </w:t>
      </w:r>
    </w:p>
    <w:bookmarkEnd w:id="3266"/>
    <w:bookmarkStart w:name="z3817" w:id="3267"/>
    <w:p>
      <w:pPr>
        <w:spacing w:after="0"/>
        <w:ind w:left="0"/>
        <w:jc w:val="both"/>
      </w:pPr>
      <w:r>
        <w:rPr>
          <w:rFonts w:ascii="Times New Roman"/>
          <w:b w:val="false"/>
          <w:i w:val="false"/>
          <w:color w:val="000000"/>
          <w:sz w:val="28"/>
        </w:rPr>
        <w:t>
      ________________________________________________________________________________</w:t>
      </w:r>
    </w:p>
    <w:bookmarkEnd w:id="3267"/>
    <w:bookmarkStart w:name="z3818" w:id="3268"/>
    <w:p>
      <w:pPr>
        <w:spacing w:after="0"/>
        <w:ind w:left="0"/>
        <w:jc w:val="both"/>
      </w:pPr>
      <w:r>
        <w:rPr>
          <w:rFonts w:ascii="Times New Roman"/>
          <w:b w:val="false"/>
          <w:i w:val="false"/>
          <w:color w:val="000000"/>
          <w:sz w:val="28"/>
        </w:rPr>
        <w:t>
      ________________________________________________________________________________</w:t>
      </w:r>
    </w:p>
    <w:bookmarkEnd w:id="3268"/>
    <w:bookmarkStart w:name="z3819" w:id="3269"/>
    <w:p>
      <w:pPr>
        <w:spacing w:after="0"/>
        <w:ind w:left="0"/>
        <w:jc w:val="both"/>
      </w:pPr>
      <w:r>
        <w:rPr>
          <w:rFonts w:ascii="Times New Roman"/>
          <w:b w:val="false"/>
          <w:i w:val="false"/>
          <w:color w:val="000000"/>
          <w:sz w:val="28"/>
        </w:rPr>
        <w:t>
      ________________________________________________________________________________</w:t>
      </w:r>
    </w:p>
    <w:bookmarkEnd w:id="3269"/>
    <w:bookmarkStart w:name="z3820" w:id="3270"/>
    <w:p>
      <w:pPr>
        <w:spacing w:after="0"/>
        <w:ind w:left="0"/>
        <w:jc w:val="both"/>
      </w:pPr>
      <w:r>
        <w:rPr>
          <w:rFonts w:ascii="Times New Roman"/>
          <w:b w:val="false"/>
          <w:i w:val="false"/>
          <w:color w:val="000000"/>
          <w:sz w:val="28"/>
        </w:rPr>
        <w:t>
      ________________________________________________________________________________</w:t>
      </w:r>
    </w:p>
    <w:bookmarkEnd w:id="3270"/>
    <w:bookmarkStart w:name="z3821" w:id="3271"/>
    <w:p>
      <w:pPr>
        <w:spacing w:after="0"/>
        <w:ind w:left="0"/>
        <w:jc w:val="both"/>
      </w:pPr>
      <w:r>
        <w:rPr>
          <w:rFonts w:ascii="Times New Roman"/>
          <w:b w:val="false"/>
          <w:i w:val="false"/>
          <w:color w:val="000000"/>
          <w:sz w:val="28"/>
        </w:rPr>
        <w:t>
      ________________________________________________________________________________</w:t>
      </w:r>
    </w:p>
    <w:bookmarkEnd w:id="3271"/>
    <w:bookmarkStart w:name="z3822" w:id="3272"/>
    <w:p>
      <w:pPr>
        <w:spacing w:after="0"/>
        <w:ind w:left="0"/>
        <w:jc w:val="both"/>
      </w:pPr>
      <w:r>
        <w:rPr>
          <w:rFonts w:ascii="Times New Roman"/>
          <w:b w:val="false"/>
          <w:i w:val="false"/>
          <w:color w:val="000000"/>
          <w:sz w:val="28"/>
        </w:rPr>
        <w:t>
      ________________________________________________________________________________</w:t>
      </w:r>
    </w:p>
    <w:bookmarkEnd w:id="3272"/>
    <w:bookmarkStart w:name="z3823" w:id="3273"/>
    <w:p>
      <w:pPr>
        <w:spacing w:after="0"/>
        <w:ind w:left="0"/>
        <w:jc w:val="both"/>
      </w:pPr>
      <w:r>
        <w:rPr>
          <w:rFonts w:ascii="Times New Roman"/>
          <w:b w:val="false"/>
          <w:i w:val="false"/>
          <w:color w:val="000000"/>
          <w:sz w:val="28"/>
        </w:rPr>
        <w:t>
      7. Данные лабораторного, рентгенологического и др. исследований (даты)</w:t>
      </w:r>
    </w:p>
    <w:bookmarkEnd w:id="3273"/>
    <w:bookmarkStart w:name="z3824" w:id="3274"/>
    <w:p>
      <w:pPr>
        <w:spacing w:after="0"/>
        <w:ind w:left="0"/>
        <w:jc w:val="both"/>
      </w:pPr>
      <w:r>
        <w:rPr>
          <w:rFonts w:ascii="Times New Roman"/>
          <w:b w:val="false"/>
          <w:i w:val="false"/>
          <w:color w:val="000000"/>
          <w:sz w:val="28"/>
        </w:rPr>
        <w:t>
      ________________________________________________________________________________</w:t>
      </w:r>
    </w:p>
    <w:bookmarkEnd w:id="3274"/>
    <w:bookmarkStart w:name="z3825" w:id="3275"/>
    <w:p>
      <w:pPr>
        <w:spacing w:after="0"/>
        <w:ind w:left="0"/>
        <w:jc w:val="both"/>
      </w:pPr>
      <w:r>
        <w:rPr>
          <w:rFonts w:ascii="Times New Roman"/>
          <w:b w:val="false"/>
          <w:i w:val="false"/>
          <w:color w:val="000000"/>
          <w:sz w:val="28"/>
        </w:rPr>
        <w:t>
      ________________________________________________________________________________</w:t>
      </w:r>
    </w:p>
    <w:bookmarkEnd w:id="3275"/>
    <w:bookmarkStart w:name="z3826" w:id="3276"/>
    <w:p>
      <w:pPr>
        <w:spacing w:after="0"/>
        <w:ind w:left="0"/>
        <w:jc w:val="both"/>
      </w:pPr>
      <w:r>
        <w:rPr>
          <w:rFonts w:ascii="Times New Roman"/>
          <w:b w:val="false"/>
          <w:i w:val="false"/>
          <w:color w:val="000000"/>
          <w:sz w:val="28"/>
        </w:rPr>
        <w:t>
      ________________________________________________________________________________</w:t>
      </w:r>
    </w:p>
    <w:bookmarkEnd w:id="3276"/>
    <w:bookmarkStart w:name="z3827" w:id="3277"/>
    <w:p>
      <w:pPr>
        <w:spacing w:after="0"/>
        <w:ind w:left="0"/>
        <w:jc w:val="both"/>
      </w:pPr>
      <w:r>
        <w:rPr>
          <w:rFonts w:ascii="Times New Roman"/>
          <w:b w:val="false"/>
          <w:i w:val="false"/>
          <w:color w:val="000000"/>
          <w:sz w:val="28"/>
        </w:rPr>
        <w:t>
      ________________________________________________________________________________</w:t>
      </w:r>
    </w:p>
    <w:bookmarkEnd w:id="3277"/>
    <w:bookmarkStart w:name="z3828" w:id="3278"/>
    <w:p>
      <w:pPr>
        <w:spacing w:after="0"/>
        <w:ind w:left="0"/>
        <w:jc w:val="both"/>
      </w:pPr>
      <w:r>
        <w:rPr>
          <w:rFonts w:ascii="Times New Roman"/>
          <w:b w:val="false"/>
          <w:i w:val="false"/>
          <w:color w:val="000000"/>
          <w:sz w:val="28"/>
        </w:rPr>
        <w:t>
      Диагноз основной __________________________________________________________</w:t>
      </w:r>
    </w:p>
    <w:bookmarkEnd w:id="3278"/>
    <w:bookmarkStart w:name="z3829" w:id="3279"/>
    <w:p>
      <w:pPr>
        <w:spacing w:after="0"/>
        <w:ind w:left="0"/>
        <w:jc w:val="both"/>
      </w:pPr>
      <w:r>
        <w:rPr>
          <w:rFonts w:ascii="Times New Roman"/>
          <w:b w:val="false"/>
          <w:i w:val="false"/>
          <w:color w:val="000000"/>
          <w:sz w:val="28"/>
        </w:rPr>
        <w:t>
      ________________________________________________________________________________</w:t>
      </w:r>
    </w:p>
    <w:bookmarkEnd w:id="3279"/>
    <w:bookmarkStart w:name="z3830" w:id="3280"/>
    <w:p>
      <w:pPr>
        <w:spacing w:after="0"/>
        <w:ind w:left="0"/>
        <w:jc w:val="both"/>
      </w:pPr>
      <w:r>
        <w:rPr>
          <w:rFonts w:ascii="Times New Roman"/>
          <w:b w:val="false"/>
          <w:i w:val="false"/>
          <w:color w:val="000000"/>
          <w:sz w:val="28"/>
        </w:rPr>
        <w:t>
      Сопутствующие заболевания ________________________________________________</w:t>
      </w:r>
    </w:p>
    <w:bookmarkEnd w:id="3280"/>
    <w:bookmarkStart w:name="z3831" w:id="3281"/>
    <w:p>
      <w:pPr>
        <w:spacing w:after="0"/>
        <w:ind w:left="0"/>
        <w:jc w:val="both"/>
      </w:pPr>
      <w:r>
        <w:rPr>
          <w:rFonts w:ascii="Times New Roman"/>
          <w:b w:val="false"/>
          <w:i w:val="false"/>
          <w:color w:val="000000"/>
          <w:sz w:val="28"/>
        </w:rPr>
        <w:t>
      ________________________________________________________________________________</w:t>
      </w:r>
    </w:p>
    <w:bookmarkEnd w:id="3281"/>
    <w:bookmarkStart w:name="z3832" w:id="3282"/>
    <w:p>
      <w:pPr>
        <w:spacing w:after="0"/>
        <w:ind w:left="0"/>
        <w:jc w:val="both"/>
      </w:pPr>
      <w:r>
        <w:rPr>
          <w:rFonts w:ascii="Times New Roman"/>
          <w:b w:val="false"/>
          <w:i w:val="false"/>
          <w:color w:val="000000"/>
          <w:sz w:val="28"/>
        </w:rPr>
        <w:t>
      Подпись лечащего врача ___________________</w:t>
      </w:r>
    </w:p>
    <w:bookmarkEnd w:id="3282"/>
    <w:bookmarkStart w:name="z3833" w:id="3283"/>
    <w:p>
      <w:pPr>
        <w:spacing w:after="0"/>
        <w:ind w:left="0"/>
        <w:jc w:val="both"/>
      </w:pPr>
      <w:r>
        <w:rPr>
          <w:rFonts w:ascii="Times New Roman"/>
          <w:b w:val="false"/>
          <w:i w:val="false"/>
          <w:color w:val="000000"/>
          <w:sz w:val="28"/>
        </w:rPr>
        <w:t>
      Место печати</w:t>
      </w:r>
    </w:p>
    <w:bookmarkEnd w:id="3283"/>
    <w:bookmarkStart w:name="z3834" w:id="3284"/>
    <w:p>
      <w:pPr>
        <w:spacing w:after="0"/>
        <w:ind w:left="0"/>
        <w:jc w:val="both"/>
      </w:pPr>
      <w:r>
        <w:rPr>
          <w:rFonts w:ascii="Times New Roman"/>
          <w:b w:val="false"/>
          <w:i w:val="false"/>
          <w:color w:val="000000"/>
          <w:sz w:val="28"/>
        </w:rPr>
        <w:t>
      Подпись заведующего отделением ______</w:t>
      </w:r>
    </w:p>
    <w:bookmarkEnd w:id="3284"/>
    <w:bookmarkStart w:name="z3835" w:id="3285"/>
    <w:p>
      <w:pPr>
        <w:spacing w:after="0"/>
        <w:ind w:left="0"/>
        <w:jc w:val="both"/>
      </w:pPr>
      <w:r>
        <w:rPr>
          <w:rFonts w:ascii="Times New Roman"/>
          <w:b w:val="false"/>
          <w:i w:val="false"/>
          <w:color w:val="000000"/>
          <w:sz w:val="28"/>
        </w:rPr>
        <w:t>
      Заключение санаторно-отборочной комиссии</w:t>
      </w:r>
    </w:p>
    <w:bookmarkEnd w:id="3285"/>
    <w:bookmarkStart w:name="z3836" w:id="3286"/>
    <w:p>
      <w:pPr>
        <w:spacing w:after="0"/>
        <w:ind w:left="0"/>
        <w:jc w:val="both"/>
      </w:pPr>
      <w:r>
        <w:rPr>
          <w:rFonts w:ascii="Times New Roman"/>
          <w:b w:val="false"/>
          <w:i w:val="false"/>
          <w:color w:val="000000"/>
          <w:sz w:val="28"/>
        </w:rPr>
        <w:t>
      Диагноз основной</w:t>
      </w:r>
    </w:p>
    <w:bookmarkEnd w:id="3286"/>
    <w:bookmarkStart w:name="z3837" w:id="3287"/>
    <w:p>
      <w:pPr>
        <w:spacing w:after="0"/>
        <w:ind w:left="0"/>
        <w:jc w:val="both"/>
      </w:pPr>
      <w:r>
        <w:rPr>
          <w:rFonts w:ascii="Times New Roman"/>
          <w:b w:val="false"/>
          <w:i w:val="false"/>
          <w:color w:val="000000"/>
          <w:sz w:val="28"/>
        </w:rPr>
        <w:t>
      _______________________________________________________________________________</w:t>
      </w:r>
    </w:p>
    <w:bookmarkEnd w:id="3287"/>
    <w:bookmarkStart w:name="z3838" w:id="3288"/>
    <w:p>
      <w:pPr>
        <w:spacing w:after="0"/>
        <w:ind w:left="0"/>
        <w:jc w:val="both"/>
      </w:pPr>
      <w:r>
        <w:rPr>
          <w:rFonts w:ascii="Times New Roman"/>
          <w:b w:val="false"/>
          <w:i w:val="false"/>
          <w:color w:val="000000"/>
          <w:sz w:val="28"/>
        </w:rPr>
        <w:t>
      _______________________________________________________________________________</w:t>
      </w:r>
    </w:p>
    <w:bookmarkEnd w:id="3288"/>
    <w:bookmarkStart w:name="z3839" w:id="3289"/>
    <w:p>
      <w:pPr>
        <w:spacing w:after="0"/>
        <w:ind w:left="0"/>
        <w:jc w:val="both"/>
      </w:pPr>
      <w:r>
        <w:rPr>
          <w:rFonts w:ascii="Times New Roman"/>
          <w:b w:val="false"/>
          <w:i w:val="false"/>
          <w:color w:val="000000"/>
          <w:sz w:val="28"/>
        </w:rPr>
        <w:t>
      Сопутствующие заболевания</w:t>
      </w:r>
    </w:p>
    <w:bookmarkEnd w:id="3289"/>
    <w:bookmarkStart w:name="z3840" w:id="3290"/>
    <w:p>
      <w:pPr>
        <w:spacing w:after="0"/>
        <w:ind w:left="0"/>
        <w:jc w:val="both"/>
      </w:pPr>
      <w:r>
        <w:rPr>
          <w:rFonts w:ascii="Times New Roman"/>
          <w:b w:val="false"/>
          <w:i w:val="false"/>
          <w:color w:val="000000"/>
          <w:sz w:val="28"/>
        </w:rPr>
        <w:t>
      _______________________________________________________________________________</w:t>
      </w:r>
    </w:p>
    <w:bookmarkEnd w:id="3290"/>
    <w:bookmarkStart w:name="z3841" w:id="3291"/>
    <w:p>
      <w:pPr>
        <w:spacing w:after="0"/>
        <w:ind w:left="0"/>
        <w:jc w:val="both"/>
      </w:pPr>
      <w:r>
        <w:rPr>
          <w:rFonts w:ascii="Times New Roman"/>
          <w:b w:val="false"/>
          <w:i w:val="false"/>
          <w:color w:val="000000"/>
          <w:sz w:val="28"/>
        </w:rPr>
        <w:t>
      _______________________________________________________________________________</w:t>
      </w:r>
    </w:p>
    <w:bookmarkEnd w:id="3291"/>
    <w:bookmarkStart w:name="z3842" w:id="3292"/>
    <w:p>
      <w:pPr>
        <w:spacing w:after="0"/>
        <w:ind w:left="0"/>
        <w:jc w:val="both"/>
      </w:pPr>
      <w:r>
        <w:rPr>
          <w:rFonts w:ascii="Times New Roman"/>
          <w:b w:val="false"/>
          <w:i w:val="false"/>
          <w:color w:val="000000"/>
          <w:sz w:val="28"/>
        </w:rPr>
        <w:t>
      _______________________________________________________________________________</w:t>
      </w:r>
    </w:p>
    <w:bookmarkEnd w:id="3292"/>
    <w:bookmarkStart w:name="z3843" w:id="3293"/>
    <w:p>
      <w:pPr>
        <w:spacing w:after="0"/>
        <w:ind w:left="0"/>
        <w:jc w:val="both"/>
      </w:pPr>
      <w:r>
        <w:rPr>
          <w:rFonts w:ascii="Times New Roman"/>
          <w:b w:val="false"/>
          <w:i w:val="false"/>
          <w:color w:val="000000"/>
          <w:sz w:val="28"/>
        </w:rPr>
        <w:t>
      Рекомендуемое санаторно-курортное лечение _________________________________</w:t>
      </w:r>
    </w:p>
    <w:bookmarkEnd w:id="3293"/>
    <w:bookmarkStart w:name="z3844" w:id="3294"/>
    <w:p>
      <w:pPr>
        <w:spacing w:after="0"/>
        <w:ind w:left="0"/>
        <w:jc w:val="both"/>
      </w:pPr>
      <w:r>
        <w:rPr>
          <w:rFonts w:ascii="Times New Roman"/>
          <w:b w:val="false"/>
          <w:i w:val="false"/>
          <w:color w:val="000000"/>
          <w:sz w:val="28"/>
        </w:rPr>
        <w:t>
      _______________________________________________________________________________</w:t>
      </w:r>
    </w:p>
    <w:bookmarkEnd w:id="3294"/>
    <w:bookmarkStart w:name="z3845" w:id="3295"/>
    <w:p>
      <w:pPr>
        <w:spacing w:after="0"/>
        <w:ind w:left="0"/>
        <w:jc w:val="both"/>
      </w:pPr>
      <w:r>
        <w:rPr>
          <w:rFonts w:ascii="Times New Roman"/>
          <w:b w:val="false"/>
          <w:i w:val="false"/>
          <w:color w:val="000000"/>
          <w:sz w:val="28"/>
        </w:rPr>
        <w:t>
      _______________________________________________________________________________</w:t>
      </w:r>
    </w:p>
    <w:bookmarkEnd w:id="3295"/>
    <w:bookmarkStart w:name="z3846" w:id="3296"/>
    <w:p>
      <w:pPr>
        <w:spacing w:after="0"/>
        <w:ind w:left="0"/>
        <w:jc w:val="both"/>
      </w:pPr>
      <w:r>
        <w:rPr>
          <w:rFonts w:ascii="Times New Roman"/>
          <w:b w:val="false"/>
          <w:i w:val="false"/>
          <w:color w:val="000000"/>
          <w:sz w:val="28"/>
        </w:rPr>
        <w:t>
      _______________________________________________________________________________</w:t>
      </w:r>
    </w:p>
    <w:bookmarkEnd w:id="3296"/>
    <w:bookmarkStart w:name="z3847" w:id="3297"/>
    <w:p>
      <w:pPr>
        <w:spacing w:after="0"/>
        <w:ind w:left="0"/>
        <w:jc w:val="both"/>
      </w:pPr>
      <w:r>
        <w:rPr>
          <w:rFonts w:ascii="Times New Roman"/>
          <w:b w:val="false"/>
          <w:i w:val="false"/>
          <w:color w:val="000000"/>
          <w:sz w:val="28"/>
        </w:rPr>
        <w:t>
      _________________________________________________________________________</w:t>
      </w:r>
    </w:p>
    <w:bookmarkEnd w:id="3297"/>
    <w:bookmarkStart w:name="z3848" w:id="3298"/>
    <w:p>
      <w:pPr>
        <w:spacing w:after="0"/>
        <w:ind w:left="0"/>
        <w:jc w:val="both"/>
      </w:pPr>
      <w:r>
        <w:rPr>
          <w:rFonts w:ascii="Times New Roman"/>
          <w:b w:val="false"/>
          <w:i w:val="false"/>
          <w:color w:val="000000"/>
          <w:sz w:val="28"/>
        </w:rPr>
        <w:t>
      Председатель _______________________________</w:t>
      </w:r>
    </w:p>
    <w:bookmarkEnd w:id="3298"/>
    <w:bookmarkStart w:name="z3849" w:id="3299"/>
    <w:p>
      <w:pPr>
        <w:spacing w:after="0"/>
        <w:ind w:left="0"/>
        <w:jc w:val="both"/>
      </w:pPr>
      <w:r>
        <w:rPr>
          <w:rFonts w:ascii="Times New Roman"/>
          <w:b w:val="false"/>
          <w:i w:val="false"/>
          <w:color w:val="000000"/>
          <w:sz w:val="28"/>
        </w:rPr>
        <w:t>
      Члены комиссии ___________________________________________________________</w:t>
      </w:r>
    </w:p>
    <w:bookmarkEnd w:id="3299"/>
    <w:bookmarkStart w:name="z3850" w:id="3300"/>
    <w:p>
      <w:pPr>
        <w:spacing w:after="0"/>
        <w:ind w:left="0"/>
        <w:jc w:val="both"/>
      </w:pPr>
      <w:r>
        <w:rPr>
          <w:rFonts w:ascii="Times New Roman"/>
          <w:b w:val="false"/>
          <w:i w:val="false"/>
          <w:color w:val="000000"/>
          <w:sz w:val="28"/>
        </w:rPr>
        <w:t>
      ________________________________________________________________________________</w:t>
      </w:r>
    </w:p>
    <w:bookmarkEnd w:id="3300"/>
    <w:bookmarkStart w:name="z3851" w:id="3301"/>
    <w:p>
      <w:pPr>
        <w:spacing w:after="0"/>
        <w:ind w:left="0"/>
        <w:jc w:val="both"/>
      </w:pPr>
      <w:r>
        <w:rPr>
          <w:rFonts w:ascii="Times New Roman"/>
          <w:b w:val="false"/>
          <w:i w:val="false"/>
          <w:color w:val="000000"/>
          <w:sz w:val="28"/>
        </w:rPr>
        <w:t>
      __________________________________________________________________________</w:t>
      </w:r>
    </w:p>
    <w:bookmarkEnd w:id="3301"/>
    <w:bookmarkStart w:name="z3852" w:id="3302"/>
    <w:p>
      <w:pPr>
        <w:spacing w:after="0"/>
        <w:ind w:left="0"/>
        <w:jc w:val="both"/>
      </w:pPr>
      <w:r>
        <w:rPr>
          <w:rFonts w:ascii="Times New Roman"/>
          <w:b w:val="false"/>
          <w:i w:val="false"/>
          <w:color w:val="000000"/>
          <w:sz w:val="28"/>
        </w:rPr>
        <w:t>
      Место печати</w:t>
      </w:r>
    </w:p>
    <w:bookmarkEnd w:id="3302"/>
    <w:bookmarkStart w:name="z3853" w:id="3303"/>
    <w:p>
      <w:pPr>
        <w:spacing w:after="0"/>
        <w:ind w:left="0"/>
        <w:jc w:val="both"/>
      </w:pPr>
      <w:r>
        <w:rPr>
          <w:rFonts w:ascii="Times New Roman"/>
          <w:b w:val="false"/>
          <w:i w:val="false"/>
          <w:color w:val="000000"/>
          <w:sz w:val="28"/>
        </w:rPr>
        <w:t>
      Дата ______________________________________</w:t>
      </w:r>
    </w:p>
    <w:bookmarkEnd w:id="3303"/>
    <w:bookmarkStart w:name="z3854" w:id="3304"/>
    <w:p>
      <w:pPr>
        <w:spacing w:after="0"/>
        <w:ind w:left="0"/>
        <w:jc w:val="both"/>
      </w:pPr>
      <w:r>
        <w:rPr>
          <w:rFonts w:ascii="Times New Roman"/>
          <w:b w:val="false"/>
          <w:i w:val="false"/>
          <w:color w:val="000000"/>
          <w:sz w:val="28"/>
        </w:rPr>
        <w:t>
                         (число, месяц, год)</w:t>
      </w:r>
    </w:p>
    <w:bookmarkEnd w:id="3304"/>
    <w:bookmarkStart w:name="z3855" w:id="3305"/>
    <w:p>
      <w:pPr>
        <w:spacing w:after="0"/>
        <w:ind w:left="0"/>
        <w:jc w:val="both"/>
      </w:pPr>
      <w:r>
        <w:rPr>
          <w:rFonts w:ascii="Times New Roman"/>
          <w:b w:val="false"/>
          <w:i w:val="false"/>
          <w:color w:val="000000"/>
          <w:sz w:val="28"/>
        </w:rPr>
        <w:t>
      Данная карта заполняется при условии четкого заполнения всех граф, разборчивых подписей, наличия печатей. Срок действия карты - 2 месяца.</w:t>
      </w:r>
    </w:p>
    <w:bookmarkEnd w:id="3305"/>
    <w:bookmarkStart w:name="z3856" w:id="3306"/>
    <w:p>
      <w:pPr>
        <w:spacing w:after="0"/>
        <w:ind w:left="0"/>
        <w:jc w:val="both"/>
      </w:pPr>
      <w:r>
        <w:rPr>
          <w:rFonts w:ascii="Times New Roman"/>
          <w:b w:val="false"/>
          <w:i w:val="false"/>
          <w:color w:val="000000"/>
          <w:sz w:val="28"/>
        </w:rPr>
        <w:t>
      Обязательное приложение к форме.</w:t>
      </w:r>
    </w:p>
    <w:bookmarkEnd w:id="3306"/>
    <w:bookmarkStart w:name="z3857" w:id="3307"/>
    <w:p>
      <w:pPr>
        <w:spacing w:after="0"/>
        <w:ind w:left="0"/>
        <w:jc w:val="both"/>
      </w:pPr>
      <w:r>
        <w:rPr>
          <w:rFonts w:ascii="Times New Roman"/>
          <w:b w:val="false"/>
          <w:i w:val="false"/>
          <w:color w:val="000000"/>
          <w:sz w:val="28"/>
        </w:rPr>
        <w:t>
      Подлежит возврату в районную поликлинику по месту жительства ребенка.</w:t>
      </w:r>
    </w:p>
    <w:bookmarkEnd w:id="3307"/>
    <w:bookmarkStart w:name="z3858" w:id="3308"/>
    <w:p>
      <w:pPr>
        <w:spacing w:after="0"/>
        <w:ind w:left="0"/>
        <w:jc w:val="both"/>
      </w:pPr>
      <w:r>
        <w:rPr>
          <w:rFonts w:ascii="Times New Roman"/>
          <w:b w:val="false"/>
          <w:i w:val="false"/>
          <w:color w:val="000000"/>
          <w:sz w:val="28"/>
        </w:rPr>
        <w:t>
      Фамилия, имя ребенка _____________________________________________________</w:t>
      </w:r>
    </w:p>
    <w:bookmarkEnd w:id="3308"/>
    <w:bookmarkStart w:name="z3859" w:id="3309"/>
    <w:p>
      <w:pPr>
        <w:spacing w:after="0"/>
        <w:ind w:left="0"/>
        <w:jc w:val="both"/>
      </w:pPr>
      <w:r>
        <w:rPr>
          <w:rFonts w:ascii="Times New Roman"/>
          <w:b w:val="false"/>
          <w:i w:val="false"/>
          <w:color w:val="000000"/>
          <w:sz w:val="28"/>
        </w:rPr>
        <w:t>
      _________________________________________________________________________</w:t>
      </w:r>
    </w:p>
    <w:bookmarkEnd w:id="3309"/>
    <w:bookmarkStart w:name="z3860" w:id="3310"/>
    <w:p>
      <w:pPr>
        <w:spacing w:after="0"/>
        <w:ind w:left="0"/>
        <w:jc w:val="both"/>
      </w:pPr>
      <w:r>
        <w:rPr>
          <w:rFonts w:ascii="Times New Roman"/>
          <w:b w:val="false"/>
          <w:i w:val="false"/>
          <w:color w:val="000000"/>
          <w:sz w:val="28"/>
        </w:rPr>
        <w:t>
      _________________________________________________________________________</w:t>
      </w:r>
    </w:p>
    <w:bookmarkEnd w:id="3310"/>
    <w:bookmarkStart w:name="z3861" w:id="3311"/>
    <w:p>
      <w:pPr>
        <w:spacing w:after="0"/>
        <w:ind w:left="0"/>
        <w:jc w:val="both"/>
      </w:pPr>
      <w:r>
        <w:rPr>
          <w:rFonts w:ascii="Times New Roman"/>
          <w:b w:val="false"/>
          <w:i w:val="false"/>
          <w:color w:val="000000"/>
          <w:sz w:val="28"/>
        </w:rPr>
        <w:t>
      Находился в санатории _____________________________________________________</w:t>
      </w:r>
    </w:p>
    <w:bookmarkEnd w:id="3311"/>
    <w:bookmarkStart w:name="z3862" w:id="3312"/>
    <w:p>
      <w:pPr>
        <w:spacing w:after="0"/>
        <w:ind w:left="0"/>
        <w:jc w:val="both"/>
      </w:pPr>
      <w:r>
        <w:rPr>
          <w:rFonts w:ascii="Times New Roman"/>
          <w:b w:val="false"/>
          <w:i w:val="false"/>
          <w:color w:val="000000"/>
          <w:sz w:val="28"/>
        </w:rPr>
        <w:t>
      _________________________________________________________________________</w:t>
      </w:r>
    </w:p>
    <w:bookmarkEnd w:id="3312"/>
    <w:bookmarkStart w:name="z3863" w:id="3313"/>
    <w:p>
      <w:pPr>
        <w:spacing w:after="0"/>
        <w:ind w:left="0"/>
        <w:jc w:val="both"/>
      </w:pPr>
      <w:r>
        <w:rPr>
          <w:rFonts w:ascii="Times New Roman"/>
          <w:b w:val="false"/>
          <w:i w:val="false"/>
          <w:color w:val="000000"/>
          <w:sz w:val="28"/>
        </w:rPr>
        <w:t>
      с _______________________________ по ______________________________________</w:t>
      </w:r>
    </w:p>
    <w:bookmarkEnd w:id="3313"/>
    <w:bookmarkStart w:name="z3864" w:id="3314"/>
    <w:p>
      <w:pPr>
        <w:spacing w:after="0"/>
        <w:ind w:left="0"/>
        <w:jc w:val="both"/>
      </w:pPr>
      <w:r>
        <w:rPr>
          <w:rFonts w:ascii="Times New Roman"/>
          <w:b w:val="false"/>
          <w:i w:val="false"/>
          <w:color w:val="000000"/>
          <w:sz w:val="28"/>
        </w:rPr>
        <w:t>
      Диагноз санатория:</w:t>
      </w:r>
    </w:p>
    <w:bookmarkEnd w:id="3314"/>
    <w:bookmarkStart w:name="z3865" w:id="3315"/>
    <w:p>
      <w:pPr>
        <w:spacing w:after="0"/>
        <w:ind w:left="0"/>
        <w:jc w:val="both"/>
      </w:pPr>
      <w:r>
        <w:rPr>
          <w:rFonts w:ascii="Times New Roman"/>
          <w:b w:val="false"/>
          <w:i w:val="false"/>
          <w:color w:val="000000"/>
          <w:sz w:val="28"/>
        </w:rPr>
        <w:t>
      _________________________________________________________________________</w:t>
      </w:r>
    </w:p>
    <w:bookmarkEnd w:id="3315"/>
    <w:bookmarkStart w:name="z3866" w:id="3316"/>
    <w:p>
      <w:pPr>
        <w:spacing w:after="0"/>
        <w:ind w:left="0"/>
        <w:jc w:val="both"/>
      </w:pPr>
      <w:r>
        <w:rPr>
          <w:rFonts w:ascii="Times New Roman"/>
          <w:b w:val="false"/>
          <w:i w:val="false"/>
          <w:color w:val="000000"/>
          <w:sz w:val="28"/>
        </w:rPr>
        <w:t>
      _________________________________________________________________________</w:t>
      </w:r>
    </w:p>
    <w:bookmarkEnd w:id="3316"/>
    <w:bookmarkStart w:name="z3867" w:id="3317"/>
    <w:p>
      <w:pPr>
        <w:spacing w:after="0"/>
        <w:ind w:left="0"/>
        <w:jc w:val="both"/>
      </w:pPr>
      <w:r>
        <w:rPr>
          <w:rFonts w:ascii="Times New Roman"/>
          <w:b w:val="false"/>
          <w:i w:val="false"/>
          <w:color w:val="000000"/>
          <w:sz w:val="28"/>
        </w:rPr>
        <w:t>
      Сопутствующие заболевания _______________________________________________</w:t>
      </w:r>
    </w:p>
    <w:bookmarkEnd w:id="3317"/>
    <w:bookmarkStart w:name="z3868" w:id="3318"/>
    <w:p>
      <w:pPr>
        <w:spacing w:after="0"/>
        <w:ind w:left="0"/>
        <w:jc w:val="both"/>
      </w:pPr>
      <w:r>
        <w:rPr>
          <w:rFonts w:ascii="Times New Roman"/>
          <w:b w:val="false"/>
          <w:i w:val="false"/>
          <w:color w:val="000000"/>
          <w:sz w:val="28"/>
        </w:rPr>
        <w:t>
      _________________________________________________________________________</w:t>
      </w:r>
    </w:p>
    <w:bookmarkEnd w:id="3318"/>
    <w:bookmarkStart w:name="z3869" w:id="3319"/>
    <w:p>
      <w:pPr>
        <w:spacing w:after="0"/>
        <w:ind w:left="0"/>
        <w:jc w:val="both"/>
      </w:pPr>
      <w:r>
        <w:rPr>
          <w:rFonts w:ascii="Times New Roman"/>
          <w:b w:val="false"/>
          <w:i w:val="false"/>
          <w:color w:val="000000"/>
          <w:sz w:val="28"/>
        </w:rPr>
        <w:t>
      _________________________________________________________________________</w:t>
      </w:r>
    </w:p>
    <w:bookmarkEnd w:id="3319"/>
    <w:bookmarkStart w:name="z3870" w:id="3320"/>
    <w:p>
      <w:pPr>
        <w:spacing w:after="0"/>
        <w:ind w:left="0"/>
        <w:jc w:val="both"/>
      </w:pPr>
      <w:r>
        <w:rPr>
          <w:rFonts w:ascii="Times New Roman"/>
          <w:b w:val="false"/>
          <w:i w:val="false"/>
          <w:color w:val="000000"/>
          <w:sz w:val="28"/>
        </w:rPr>
        <w:t>
      _________________________________________________________________________</w:t>
      </w:r>
    </w:p>
    <w:bookmarkEnd w:id="3320"/>
    <w:bookmarkStart w:name="z3871" w:id="3321"/>
    <w:p>
      <w:pPr>
        <w:spacing w:after="0"/>
        <w:ind w:left="0"/>
        <w:jc w:val="both"/>
      </w:pPr>
      <w:r>
        <w:rPr>
          <w:rFonts w:ascii="Times New Roman"/>
          <w:b w:val="false"/>
          <w:i w:val="false"/>
          <w:color w:val="000000"/>
          <w:sz w:val="28"/>
        </w:rPr>
        <w:t>
      Проведенное лечение (виды лечения, количество процедур)</w:t>
      </w:r>
    </w:p>
    <w:bookmarkEnd w:id="3321"/>
    <w:bookmarkStart w:name="z3872" w:id="3322"/>
    <w:p>
      <w:pPr>
        <w:spacing w:after="0"/>
        <w:ind w:left="0"/>
        <w:jc w:val="both"/>
      </w:pPr>
      <w:r>
        <w:rPr>
          <w:rFonts w:ascii="Times New Roman"/>
          <w:b w:val="false"/>
          <w:i w:val="false"/>
          <w:color w:val="000000"/>
          <w:sz w:val="28"/>
        </w:rPr>
        <w:t>
      _________________________________________________________________________</w:t>
      </w:r>
    </w:p>
    <w:bookmarkEnd w:id="3322"/>
    <w:bookmarkStart w:name="z3873" w:id="3323"/>
    <w:p>
      <w:pPr>
        <w:spacing w:after="0"/>
        <w:ind w:left="0"/>
        <w:jc w:val="both"/>
      </w:pPr>
      <w:r>
        <w:rPr>
          <w:rFonts w:ascii="Times New Roman"/>
          <w:b w:val="false"/>
          <w:i w:val="false"/>
          <w:color w:val="000000"/>
          <w:sz w:val="28"/>
        </w:rPr>
        <w:t>
      _________________________________________________________________________</w:t>
      </w:r>
    </w:p>
    <w:bookmarkEnd w:id="3323"/>
    <w:bookmarkStart w:name="z3874" w:id="3324"/>
    <w:p>
      <w:pPr>
        <w:spacing w:after="0"/>
        <w:ind w:left="0"/>
        <w:jc w:val="both"/>
      </w:pPr>
      <w:r>
        <w:rPr>
          <w:rFonts w:ascii="Times New Roman"/>
          <w:b w:val="false"/>
          <w:i w:val="false"/>
          <w:color w:val="000000"/>
          <w:sz w:val="28"/>
        </w:rPr>
        <w:t>
      _________________________________________________________________________</w:t>
      </w:r>
    </w:p>
    <w:bookmarkEnd w:id="3324"/>
    <w:bookmarkStart w:name="z3875" w:id="3325"/>
    <w:p>
      <w:pPr>
        <w:spacing w:after="0"/>
        <w:ind w:left="0"/>
        <w:jc w:val="both"/>
      </w:pPr>
      <w:r>
        <w:rPr>
          <w:rFonts w:ascii="Times New Roman"/>
          <w:b w:val="false"/>
          <w:i w:val="false"/>
          <w:color w:val="000000"/>
          <w:sz w:val="28"/>
        </w:rPr>
        <w:t>
      _________________________________________________________________________</w:t>
      </w:r>
    </w:p>
    <w:bookmarkEnd w:id="3325"/>
    <w:bookmarkStart w:name="z3876" w:id="3326"/>
    <w:p>
      <w:pPr>
        <w:spacing w:after="0"/>
        <w:ind w:left="0"/>
        <w:jc w:val="both"/>
      </w:pPr>
      <w:r>
        <w:rPr>
          <w:rFonts w:ascii="Times New Roman"/>
          <w:b w:val="false"/>
          <w:i w:val="false"/>
          <w:color w:val="000000"/>
          <w:sz w:val="28"/>
        </w:rPr>
        <w:t>
      _________________________________________________________________________</w:t>
      </w:r>
    </w:p>
    <w:bookmarkEnd w:id="3326"/>
    <w:bookmarkStart w:name="z3877" w:id="3327"/>
    <w:p>
      <w:pPr>
        <w:spacing w:after="0"/>
        <w:ind w:left="0"/>
        <w:jc w:val="both"/>
      </w:pPr>
      <w:r>
        <w:rPr>
          <w:rFonts w:ascii="Times New Roman"/>
          <w:b w:val="false"/>
          <w:i w:val="false"/>
          <w:color w:val="000000"/>
          <w:sz w:val="28"/>
        </w:rPr>
        <w:t>
      Эффективность (динамика антропометрических, гематологических показателей,</w:t>
      </w:r>
    </w:p>
    <w:bookmarkEnd w:id="3327"/>
    <w:bookmarkStart w:name="z3878" w:id="3328"/>
    <w:p>
      <w:pPr>
        <w:spacing w:after="0"/>
        <w:ind w:left="0"/>
        <w:jc w:val="both"/>
      </w:pPr>
      <w:r>
        <w:rPr>
          <w:rFonts w:ascii="Times New Roman"/>
          <w:b w:val="false"/>
          <w:i w:val="false"/>
          <w:color w:val="000000"/>
          <w:sz w:val="28"/>
        </w:rPr>
        <w:t>
      функциональных проб, изменения в соматическом статусе и др., общая оценка</w:t>
      </w:r>
    </w:p>
    <w:bookmarkEnd w:id="3328"/>
    <w:bookmarkStart w:name="z3879" w:id="3329"/>
    <w:p>
      <w:pPr>
        <w:spacing w:after="0"/>
        <w:ind w:left="0"/>
        <w:jc w:val="both"/>
      </w:pPr>
      <w:r>
        <w:rPr>
          <w:rFonts w:ascii="Times New Roman"/>
          <w:b w:val="false"/>
          <w:i w:val="false"/>
          <w:color w:val="000000"/>
          <w:sz w:val="28"/>
        </w:rPr>
        <w:t>
      результатов лечения)</w:t>
      </w:r>
    </w:p>
    <w:bookmarkEnd w:id="3329"/>
    <w:bookmarkStart w:name="z3880" w:id="3330"/>
    <w:p>
      <w:pPr>
        <w:spacing w:after="0"/>
        <w:ind w:left="0"/>
        <w:jc w:val="both"/>
      </w:pPr>
      <w:r>
        <w:rPr>
          <w:rFonts w:ascii="Times New Roman"/>
          <w:b w:val="false"/>
          <w:i w:val="false"/>
          <w:color w:val="000000"/>
          <w:sz w:val="28"/>
        </w:rPr>
        <w:t>
      _________________________________________________________________________</w:t>
      </w:r>
    </w:p>
    <w:bookmarkEnd w:id="3330"/>
    <w:bookmarkStart w:name="z3881" w:id="3331"/>
    <w:p>
      <w:pPr>
        <w:spacing w:after="0"/>
        <w:ind w:left="0"/>
        <w:jc w:val="both"/>
      </w:pPr>
      <w:r>
        <w:rPr>
          <w:rFonts w:ascii="Times New Roman"/>
          <w:b w:val="false"/>
          <w:i w:val="false"/>
          <w:color w:val="000000"/>
          <w:sz w:val="28"/>
        </w:rPr>
        <w:t>
      _________________________________________________________________________</w:t>
      </w:r>
    </w:p>
    <w:bookmarkEnd w:id="3331"/>
    <w:bookmarkStart w:name="z3882" w:id="3332"/>
    <w:p>
      <w:pPr>
        <w:spacing w:after="0"/>
        <w:ind w:left="0"/>
        <w:jc w:val="both"/>
      </w:pPr>
      <w:r>
        <w:rPr>
          <w:rFonts w:ascii="Times New Roman"/>
          <w:b w:val="false"/>
          <w:i w:val="false"/>
          <w:color w:val="000000"/>
          <w:sz w:val="28"/>
        </w:rPr>
        <w:t>
      _________________________________________________________________________</w:t>
      </w:r>
    </w:p>
    <w:bookmarkEnd w:id="3332"/>
    <w:bookmarkStart w:name="z3883" w:id="3333"/>
    <w:p>
      <w:pPr>
        <w:spacing w:after="0"/>
        <w:ind w:left="0"/>
        <w:jc w:val="both"/>
      </w:pPr>
      <w:r>
        <w:rPr>
          <w:rFonts w:ascii="Times New Roman"/>
          <w:b w:val="false"/>
          <w:i w:val="false"/>
          <w:color w:val="000000"/>
          <w:sz w:val="28"/>
        </w:rPr>
        <w:t>
      _________________________________________________________________________</w:t>
      </w:r>
    </w:p>
    <w:bookmarkEnd w:id="3333"/>
    <w:bookmarkStart w:name="z3884" w:id="3334"/>
    <w:p>
      <w:pPr>
        <w:spacing w:after="0"/>
        <w:ind w:left="0"/>
        <w:jc w:val="both"/>
      </w:pPr>
      <w:r>
        <w:rPr>
          <w:rFonts w:ascii="Times New Roman"/>
          <w:b w:val="false"/>
          <w:i w:val="false"/>
          <w:color w:val="000000"/>
          <w:sz w:val="28"/>
        </w:rPr>
        <w:t>
      _________________________________________________________________________</w:t>
      </w:r>
    </w:p>
    <w:bookmarkEnd w:id="3334"/>
    <w:bookmarkStart w:name="z3885" w:id="3335"/>
    <w:p>
      <w:pPr>
        <w:spacing w:after="0"/>
        <w:ind w:left="0"/>
        <w:jc w:val="both"/>
      </w:pPr>
      <w:r>
        <w:rPr>
          <w:rFonts w:ascii="Times New Roman"/>
          <w:b w:val="false"/>
          <w:i w:val="false"/>
          <w:color w:val="000000"/>
          <w:sz w:val="28"/>
        </w:rPr>
        <w:t>
      _________________________________________________________________________</w:t>
      </w:r>
    </w:p>
    <w:bookmarkEnd w:id="3335"/>
    <w:bookmarkStart w:name="z3886" w:id="3336"/>
    <w:p>
      <w:pPr>
        <w:spacing w:after="0"/>
        <w:ind w:left="0"/>
        <w:jc w:val="both"/>
      </w:pPr>
      <w:r>
        <w:rPr>
          <w:rFonts w:ascii="Times New Roman"/>
          <w:b w:val="false"/>
          <w:i w:val="false"/>
          <w:color w:val="000000"/>
          <w:sz w:val="28"/>
        </w:rPr>
        <w:t>
      Рекомендации по дальнейшему лечению ______________________________________</w:t>
      </w:r>
    </w:p>
    <w:bookmarkEnd w:id="3336"/>
    <w:bookmarkStart w:name="z3887" w:id="3337"/>
    <w:p>
      <w:pPr>
        <w:spacing w:after="0"/>
        <w:ind w:left="0"/>
        <w:jc w:val="both"/>
      </w:pPr>
      <w:r>
        <w:rPr>
          <w:rFonts w:ascii="Times New Roman"/>
          <w:b w:val="false"/>
          <w:i w:val="false"/>
          <w:color w:val="000000"/>
          <w:sz w:val="28"/>
        </w:rPr>
        <w:t>
      _________________________________________________________________________</w:t>
      </w:r>
    </w:p>
    <w:bookmarkEnd w:id="3337"/>
    <w:bookmarkStart w:name="z3888" w:id="3338"/>
    <w:p>
      <w:pPr>
        <w:spacing w:after="0"/>
        <w:ind w:left="0"/>
        <w:jc w:val="both"/>
      </w:pPr>
      <w:r>
        <w:rPr>
          <w:rFonts w:ascii="Times New Roman"/>
          <w:b w:val="false"/>
          <w:i w:val="false"/>
          <w:color w:val="000000"/>
          <w:sz w:val="28"/>
        </w:rPr>
        <w:t>
      _________________________________________________________________________</w:t>
      </w:r>
    </w:p>
    <w:bookmarkEnd w:id="3338"/>
    <w:bookmarkStart w:name="z3889" w:id="3339"/>
    <w:p>
      <w:pPr>
        <w:spacing w:after="0"/>
        <w:ind w:left="0"/>
        <w:jc w:val="both"/>
      </w:pPr>
      <w:r>
        <w:rPr>
          <w:rFonts w:ascii="Times New Roman"/>
          <w:b w:val="false"/>
          <w:i w:val="false"/>
          <w:color w:val="000000"/>
          <w:sz w:val="28"/>
        </w:rPr>
        <w:t>
      _________________________________________________________________________</w:t>
      </w:r>
    </w:p>
    <w:bookmarkEnd w:id="3339"/>
    <w:bookmarkStart w:name="z3890" w:id="3340"/>
    <w:p>
      <w:pPr>
        <w:spacing w:after="0"/>
        <w:ind w:left="0"/>
        <w:jc w:val="both"/>
      </w:pPr>
      <w:r>
        <w:rPr>
          <w:rFonts w:ascii="Times New Roman"/>
          <w:b w:val="false"/>
          <w:i w:val="false"/>
          <w:color w:val="000000"/>
          <w:sz w:val="28"/>
        </w:rPr>
        <w:t>
      _________________________________________________________________________</w:t>
      </w:r>
    </w:p>
    <w:bookmarkEnd w:id="3340"/>
    <w:bookmarkStart w:name="z3891" w:id="3341"/>
    <w:p>
      <w:pPr>
        <w:spacing w:after="0"/>
        <w:ind w:left="0"/>
        <w:jc w:val="both"/>
      </w:pPr>
      <w:r>
        <w:rPr>
          <w:rFonts w:ascii="Times New Roman"/>
          <w:b w:val="false"/>
          <w:i w:val="false"/>
          <w:color w:val="000000"/>
          <w:sz w:val="28"/>
        </w:rPr>
        <w:t>
      Контакты с инфекционными заболеваниями ___________________________________</w:t>
      </w:r>
    </w:p>
    <w:bookmarkEnd w:id="3341"/>
    <w:bookmarkStart w:name="z3892" w:id="3342"/>
    <w:p>
      <w:pPr>
        <w:spacing w:after="0"/>
        <w:ind w:left="0"/>
        <w:jc w:val="both"/>
      </w:pPr>
      <w:r>
        <w:rPr>
          <w:rFonts w:ascii="Times New Roman"/>
          <w:b w:val="false"/>
          <w:i w:val="false"/>
          <w:color w:val="000000"/>
          <w:sz w:val="28"/>
        </w:rPr>
        <w:t>
      _________________________________________________________________________</w:t>
      </w:r>
    </w:p>
    <w:bookmarkEnd w:id="3342"/>
    <w:bookmarkStart w:name="z3893" w:id="3343"/>
    <w:p>
      <w:pPr>
        <w:spacing w:after="0"/>
        <w:ind w:left="0"/>
        <w:jc w:val="both"/>
      </w:pPr>
      <w:r>
        <w:rPr>
          <w:rFonts w:ascii="Times New Roman"/>
          <w:b w:val="false"/>
          <w:i w:val="false"/>
          <w:color w:val="000000"/>
          <w:sz w:val="28"/>
        </w:rPr>
        <w:t>
      Перенесенные интеркуррентные заболевания, обострение основного и сопутствующих заболеваний</w:t>
      </w:r>
    </w:p>
    <w:bookmarkEnd w:id="3343"/>
    <w:bookmarkStart w:name="z3894" w:id="3344"/>
    <w:p>
      <w:pPr>
        <w:spacing w:after="0"/>
        <w:ind w:left="0"/>
        <w:jc w:val="both"/>
      </w:pPr>
      <w:r>
        <w:rPr>
          <w:rFonts w:ascii="Times New Roman"/>
          <w:b w:val="false"/>
          <w:i w:val="false"/>
          <w:color w:val="000000"/>
          <w:sz w:val="28"/>
        </w:rPr>
        <w:t>
      _______________________________________________________________________________</w:t>
      </w:r>
    </w:p>
    <w:bookmarkEnd w:id="3344"/>
    <w:bookmarkStart w:name="z3895" w:id="3345"/>
    <w:p>
      <w:pPr>
        <w:spacing w:after="0"/>
        <w:ind w:left="0"/>
        <w:jc w:val="both"/>
      </w:pPr>
      <w:r>
        <w:rPr>
          <w:rFonts w:ascii="Times New Roman"/>
          <w:b w:val="false"/>
          <w:i w:val="false"/>
          <w:color w:val="000000"/>
          <w:sz w:val="28"/>
        </w:rPr>
        <w:t>
      _______________________________________________________________________________</w:t>
      </w:r>
    </w:p>
    <w:bookmarkEnd w:id="3345"/>
    <w:bookmarkStart w:name="z3896" w:id="3346"/>
    <w:p>
      <w:pPr>
        <w:spacing w:after="0"/>
        <w:ind w:left="0"/>
        <w:jc w:val="both"/>
      </w:pPr>
      <w:r>
        <w:rPr>
          <w:rFonts w:ascii="Times New Roman"/>
          <w:b w:val="false"/>
          <w:i w:val="false"/>
          <w:color w:val="000000"/>
          <w:sz w:val="28"/>
        </w:rPr>
        <w:t>
      _______________________________________________________________________________</w:t>
      </w:r>
    </w:p>
    <w:bookmarkEnd w:id="3346"/>
    <w:bookmarkStart w:name="z3897" w:id="3347"/>
    <w:p>
      <w:pPr>
        <w:spacing w:after="0"/>
        <w:ind w:left="0"/>
        <w:jc w:val="both"/>
      </w:pPr>
      <w:r>
        <w:rPr>
          <w:rFonts w:ascii="Times New Roman"/>
          <w:b w:val="false"/>
          <w:i w:val="false"/>
          <w:color w:val="000000"/>
          <w:sz w:val="28"/>
        </w:rPr>
        <w:t>
      _______________________________________________________________________________</w:t>
      </w:r>
    </w:p>
    <w:bookmarkEnd w:id="3347"/>
    <w:bookmarkStart w:name="z3898" w:id="3348"/>
    <w:p>
      <w:pPr>
        <w:spacing w:after="0"/>
        <w:ind w:left="0"/>
        <w:jc w:val="both"/>
      </w:pPr>
      <w:r>
        <w:rPr>
          <w:rFonts w:ascii="Times New Roman"/>
          <w:b w:val="false"/>
          <w:i w:val="false"/>
          <w:color w:val="000000"/>
          <w:sz w:val="28"/>
        </w:rPr>
        <w:t>
      Подпись ординатора _______________________</w:t>
      </w:r>
    </w:p>
    <w:bookmarkEnd w:id="3348"/>
    <w:bookmarkStart w:name="z3899" w:id="3349"/>
    <w:p>
      <w:pPr>
        <w:spacing w:after="0"/>
        <w:ind w:left="0"/>
        <w:jc w:val="both"/>
      </w:pPr>
      <w:r>
        <w:rPr>
          <w:rFonts w:ascii="Times New Roman"/>
          <w:b w:val="false"/>
          <w:i w:val="false"/>
          <w:color w:val="000000"/>
          <w:sz w:val="28"/>
        </w:rPr>
        <w:t>
      Подпись главного врача ____________________</w:t>
      </w:r>
    </w:p>
    <w:bookmarkEnd w:id="3349"/>
    <w:bookmarkStart w:name="z3900" w:id="3350"/>
    <w:p>
      <w:pPr>
        <w:spacing w:after="0"/>
        <w:ind w:left="0"/>
        <w:jc w:val="both"/>
      </w:pPr>
      <w:r>
        <w:rPr>
          <w:rFonts w:ascii="Times New Roman"/>
          <w:b w:val="false"/>
          <w:i w:val="false"/>
          <w:color w:val="000000"/>
          <w:sz w:val="28"/>
        </w:rPr>
        <w:t>
      Дата __________________________________________________</w:t>
      </w:r>
    </w:p>
    <w:bookmarkEnd w:id="3350"/>
    <w:bookmarkStart w:name="z3901" w:id="3351"/>
    <w:p>
      <w:pPr>
        <w:spacing w:after="0"/>
        <w:ind w:left="0"/>
        <w:jc w:val="both"/>
      </w:pPr>
      <w:r>
        <w:rPr>
          <w:rFonts w:ascii="Times New Roman"/>
          <w:b w:val="false"/>
          <w:i w:val="false"/>
          <w:color w:val="000000"/>
          <w:sz w:val="28"/>
        </w:rPr>
        <w:t>
                               Блок для взрослых (18 лет и старше)</w:t>
      </w:r>
    </w:p>
    <w:bookmarkEnd w:id="3351"/>
    <w:bookmarkStart w:name="z3902" w:id="3352"/>
    <w:p>
      <w:pPr>
        <w:spacing w:after="0"/>
        <w:ind w:left="0"/>
        <w:jc w:val="both"/>
      </w:pPr>
      <w:r>
        <w:rPr>
          <w:rFonts w:ascii="Times New Roman"/>
          <w:b w:val="false"/>
          <w:i w:val="false"/>
          <w:color w:val="000000"/>
          <w:sz w:val="28"/>
        </w:rPr>
        <w:t>
      1. Жалобы, давность заболевания, данные анамнеза, предшествующее лечение, в том числе санаторно-курортное)</w:t>
      </w:r>
    </w:p>
    <w:bookmarkEnd w:id="3352"/>
    <w:bookmarkStart w:name="z3903" w:id="3353"/>
    <w:p>
      <w:pPr>
        <w:spacing w:after="0"/>
        <w:ind w:left="0"/>
        <w:jc w:val="both"/>
      </w:pPr>
      <w:r>
        <w:rPr>
          <w:rFonts w:ascii="Times New Roman"/>
          <w:b w:val="false"/>
          <w:i w:val="false"/>
          <w:color w:val="000000"/>
          <w:sz w:val="28"/>
        </w:rPr>
        <w:t>
      ________________________________________________________________________________</w:t>
      </w:r>
    </w:p>
    <w:bookmarkEnd w:id="3353"/>
    <w:bookmarkStart w:name="z3904" w:id="3354"/>
    <w:p>
      <w:pPr>
        <w:spacing w:after="0"/>
        <w:ind w:left="0"/>
        <w:jc w:val="both"/>
      </w:pPr>
      <w:r>
        <w:rPr>
          <w:rFonts w:ascii="Times New Roman"/>
          <w:b w:val="false"/>
          <w:i w:val="false"/>
          <w:color w:val="000000"/>
          <w:sz w:val="28"/>
        </w:rPr>
        <w:t>
      ________________________________________________________________________________</w:t>
      </w:r>
    </w:p>
    <w:bookmarkEnd w:id="3354"/>
    <w:bookmarkStart w:name="z3905" w:id="3355"/>
    <w:p>
      <w:pPr>
        <w:spacing w:after="0"/>
        <w:ind w:left="0"/>
        <w:jc w:val="both"/>
      </w:pPr>
      <w:r>
        <w:rPr>
          <w:rFonts w:ascii="Times New Roman"/>
          <w:b w:val="false"/>
          <w:i w:val="false"/>
          <w:color w:val="000000"/>
          <w:sz w:val="28"/>
        </w:rPr>
        <w:t>
      ________________________________________________________________________________</w:t>
      </w:r>
    </w:p>
    <w:bookmarkEnd w:id="3355"/>
    <w:bookmarkStart w:name="z3906" w:id="3356"/>
    <w:p>
      <w:pPr>
        <w:spacing w:after="0"/>
        <w:ind w:left="0"/>
        <w:jc w:val="both"/>
      </w:pPr>
      <w:r>
        <w:rPr>
          <w:rFonts w:ascii="Times New Roman"/>
          <w:b w:val="false"/>
          <w:i w:val="false"/>
          <w:color w:val="000000"/>
          <w:sz w:val="28"/>
        </w:rPr>
        <w:t>
      ________________________________________________________________________________</w:t>
      </w:r>
    </w:p>
    <w:bookmarkEnd w:id="3356"/>
    <w:bookmarkStart w:name="z3907" w:id="3357"/>
    <w:p>
      <w:pPr>
        <w:spacing w:after="0"/>
        <w:ind w:left="0"/>
        <w:jc w:val="both"/>
      </w:pPr>
      <w:r>
        <w:rPr>
          <w:rFonts w:ascii="Times New Roman"/>
          <w:b w:val="false"/>
          <w:i w:val="false"/>
          <w:color w:val="000000"/>
          <w:sz w:val="28"/>
        </w:rPr>
        <w:t>
      ________________________________________________________________________________</w:t>
      </w:r>
    </w:p>
    <w:bookmarkEnd w:id="3357"/>
    <w:bookmarkStart w:name="z3908" w:id="3358"/>
    <w:p>
      <w:pPr>
        <w:spacing w:after="0"/>
        <w:ind w:left="0"/>
        <w:jc w:val="both"/>
      </w:pPr>
      <w:r>
        <w:rPr>
          <w:rFonts w:ascii="Times New Roman"/>
          <w:b w:val="false"/>
          <w:i w:val="false"/>
          <w:color w:val="000000"/>
          <w:sz w:val="28"/>
        </w:rPr>
        <w:t>
      ________________________________________________________________________________</w:t>
      </w:r>
    </w:p>
    <w:bookmarkEnd w:id="3358"/>
    <w:bookmarkStart w:name="z3909" w:id="3359"/>
    <w:p>
      <w:pPr>
        <w:spacing w:after="0"/>
        <w:ind w:left="0"/>
        <w:jc w:val="both"/>
      </w:pPr>
      <w:r>
        <w:rPr>
          <w:rFonts w:ascii="Times New Roman"/>
          <w:b w:val="false"/>
          <w:i w:val="false"/>
          <w:color w:val="000000"/>
          <w:sz w:val="28"/>
        </w:rPr>
        <w:t>
      ________________________________________________________________________________</w:t>
      </w:r>
    </w:p>
    <w:bookmarkEnd w:id="3359"/>
    <w:bookmarkStart w:name="z3910" w:id="3360"/>
    <w:p>
      <w:pPr>
        <w:spacing w:after="0"/>
        <w:ind w:left="0"/>
        <w:jc w:val="both"/>
      </w:pPr>
      <w:r>
        <w:rPr>
          <w:rFonts w:ascii="Times New Roman"/>
          <w:b w:val="false"/>
          <w:i w:val="false"/>
          <w:color w:val="000000"/>
          <w:sz w:val="28"/>
        </w:rPr>
        <w:t>
      ________________________________________________________________________________</w:t>
      </w:r>
    </w:p>
    <w:bookmarkEnd w:id="3360"/>
    <w:bookmarkStart w:name="z3911" w:id="3361"/>
    <w:p>
      <w:pPr>
        <w:spacing w:after="0"/>
        <w:ind w:left="0"/>
        <w:jc w:val="both"/>
      </w:pPr>
      <w:r>
        <w:rPr>
          <w:rFonts w:ascii="Times New Roman"/>
          <w:b w:val="false"/>
          <w:i w:val="false"/>
          <w:color w:val="000000"/>
          <w:sz w:val="28"/>
        </w:rPr>
        <w:t>
      ________________________________________________________________________________</w:t>
      </w:r>
    </w:p>
    <w:bookmarkEnd w:id="3361"/>
    <w:bookmarkStart w:name="z3912" w:id="3362"/>
    <w:p>
      <w:pPr>
        <w:spacing w:after="0"/>
        <w:ind w:left="0"/>
        <w:jc w:val="both"/>
      </w:pPr>
      <w:r>
        <w:rPr>
          <w:rFonts w:ascii="Times New Roman"/>
          <w:b w:val="false"/>
          <w:i w:val="false"/>
          <w:color w:val="000000"/>
          <w:sz w:val="28"/>
        </w:rPr>
        <w:t>
      2. Краткие данные клинического, лабораторного, рентгенологического и других исследований (даты)</w:t>
      </w:r>
    </w:p>
    <w:bookmarkEnd w:id="3362"/>
    <w:bookmarkStart w:name="z3913" w:id="3363"/>
    <w:p>
      <w:pPr>
        <w:spacing w:after="0"/>
        <w:ind w:left="0"/>
        <w:jc w:val="both"/>
      </w:pPr>
      <w:r>
        <w:rPr>
          <w:rFonts w:ascii="Times New Roman"/>
          <w:b w:val="false"/>
          <w:i w:val="false"/>
          <w:color w:val="000000"/>
          <w:sz w:val="28"/>
        </w:rPr>
        <w:t>
      ________________________________________________________________________________</w:t>
      </w:r>
    </w:p>
    <w:bookmarkEnd w:id="3363"/>
    <w:bookmarkStart w:name="z3914" w:id="3364"/>
    <w:p>
      <w:pPr>
        <w:spacing w:after="0"/>
        <w:ind w:left="0"/>
        <w:jc w:val="both"/>
      </w:pPr>
      <w:r>
        <w:rPr>
          <w:rFonts w:ascii="Times New Roman"/>
          <w:b w:val="false"/>
          <w:i w:val="false"/>
          <w:color w:val="000000"/>
          <w:sz w:val="28"/>
        </w:rPr>
        <w:t>
      ________________________________________________________________________________</w:t>
      </w:r>
    </w:p>
    <w:bookmarkEnd w:id="3364"/>
    <w:bookmarkStart w:name="z3915" w:id="3365"/>
    <w:p>
      <w:pPr>
        <w:spacing w:after="0"/>
        <w:ind w:left="0"/>
        <w:jc w:val="both"/>
      </w:pPr>
      <w:r>
        <w:rPr>
          <w:rFonts w:ascii="Times New Roman"/>
          <w:b w:val="false"/>
          <w:i w:val="false"/>
          <w:color w:val="000000"/>
          <w:sz w:val="28"/>
        </w:rPr>
        <w:t>
      ________________________________________________________________________________</w:t>
      </w:r>
    </w:p>
    <w:bookmarkEnd w:id="3365"/>
    <w:bookmarkStart w:name="z3916" w:id="3366"/>
    <w:p>
      <w:pPr>
        <w:spacing w:after="0"/>
        <w:ind w:left="0"/>
        <w:jc w:val="both"/>
      </w:pPr>
      <w:r>
        <w:rPr>
          <w:rFonts w:ascii="Times New Roman"/>
          <w:b w:val="false"/>
          <w:i w:val="false"/>
          <w:color w:val="000000"/>
          <w:sz w:val="28"/>
        </w:rPr>
        <w:t>
      ________________________________________________________________________________</w:t>
      </w:r>
    </w:p>
    <w:bookmarkEnd w:id="3366"/>
    <w:bookmarkStart w:name="z3917" w:id="3367"/>
    <w:p>
      <w:pPr>
        <w:spacing w:after="0"/>
        <w:ind w:left="0"/>
        <w:jc w:val="both"/>
      </w:pPr>
      <w:r>
        <w:rPr>
          <w:rFonts w:ascii="Times New Roman"/>
          <w:b w:val="false"/>
          <w:i w:val="false"/>
          <w:color w:val="000000"/>
          <w:sz w:val="28"/>
        </w:rPr>
        <w:t>
      ________________________________________________________________________________</w:t>
      </w:r>
    </w:p>
    <w:bookmarkEnd w:id="3367"/>
    <w:bookmarkStart w:name="z3918" w:id="3368"/>
    <w:p>
      <w:pPr>
        <w:spacing w:after="0"/>
        <w:ind w:left="0"/>
        <w:jc w:val="both"/>
      </w:pPr>
      <w:r>
        <w:rPr>
          <w:rFonts w:ascii="Times New Roman"/>
          <w:b w:val="false"/>
          <w:i w:val="false"/>
          <w:color w:val="000000"/>
          <w:sz w:val="28"/>
        </w:rPr>
        <w:t>
      ________________________________________________________________________________</w:t>
      </w:r>
    </w:p>
    <w:bookmarkEnd w:id="3368"/>
    <w:bookmarkStart w:name="z3919" w:id="3369"/>
    <w:p>
      <w:pPr>
        <w:spacing w:after="0"/>
        <w:ind w:left="0"/>
        <w:jc w:val="both"/>
      </w:pPr>
      <w:r>
        <w:rPr>
          <w:rFonts w:ascii="Times New Roman"/>
          <w:b w:val="false"/>
          <w:i w:val="false"/>
          <w:color w:val="000000"/>
          <w:sz w:val="28"/>
        </w:rPr>
        <w:t>
      ________________________________________________________________________________</w:t>
      </w:r>
    </w:p>
    <w:bookmarkEnd w:id="3369"/>
    <w:bookmarkStart w:name="z3920" w:id="3370"/>
    <w:p>
      <w:pPr>
        <w:spacing w:after="0"/>
        <w:ind w:left="0"/>
        <w:jc w:val="both"/>
      </w:pPr>
      <w:r>
        <w:rPr>
          <w:rFonts w:ascii="Times New Roman"/>
          <w:b w:val="false"/>
          <w:i w:val="false"/>
          <w:color w:val="000000"/>
          <w:sz w:val="28"/>
        </w:rPr>
        <w:t>
      ________________________________________________________________________________</w:t>
      </w:r>
    </w:p>
    <w:bookmarkEnd w:id="3370"/>
    <w:bookmarkStart w:name="z3921" w:id="3371"/>
    <w:p>
      <w:pPr>
        <w:spacing w:after="0"/>
        <w:ind w:left="0"/>
        <w:jc w:val="both"/>
      </w:pPr>
      <w:r>
        <w:rPr>
          <w:rFonts w:ascii="Times New Roman"/>
          <w:b w:val="false"/>
          <w:i w:val="false"/>
          <w:color w:val="000000"/>
          <w:sz w:val="28"/>
        </w:rPr>
        <w:t>
      ________________________________________________________________________________</w:t>
      </w:r>
    </w:p>
    <w:bookmarkEnd w:id="3371"/>
    <w:bookmarkStart w:name="z3922" w:id="3372"/>
    <w:p>
      <w:pPr>
        <w:spacing w:after="0"/>
        <w:ind w:left="0"/>
        <w:jc w:val="both"/>
      </w:pPr>
      <w:r>
        <w:rPr>
          <w:rFonts w:ascii="Times New Roman"/>
          <w:b w:val="false"/>
          <w:i w:val="false"/>
          <w:color w:val="000000"/>
          <w:sz w:val="28"/>
        </w:rPr>
        <w:t>
      3. Диагноз:</w:t>
      </w:r>
    </w:p>
    <w:bookmarkEnd w:id="3372"/>
    <w:bookmarkStart w:name="z3923" w:id="3373"/>
    <w:p>
      <w:pPr>
        <w:spacing w:after="0"/>
        <w:ind w:left="0"/>
        <w:jc w:val="both"/>
      </w:pPr>
      <w:r>
        <w:rPr>
          <w:rFonts w:ascii="Times New Roman"/>
          <w:b w:val="false"/>
          <w:i w:val="false"/>
          <w:color w:val="000000"/>
          <w:sz w:val="28"/>
        </w:rPr>
        <w:t>
      а) основной _______________________________________________________________</w:t>
      </w:r>
    </w:p>
    <w:bookmarkEnd w:id="3373"/>
    <w:bookmarkStart w:name="z3924" w:id="3374"/>
    <w:p>
      <w:pPr>
        <w:spacing w:after="0"/>
        <w:ind w:left="0"/>
        <w:jc w:val="both"/>
      </w:pPr>
      <w:r>
        <w:rPr>
          <w:rFonts w:ascii="Times New Roman"/>
          <w:b w:val="false"/>
          <w:i w:val="false"/>
          <w:color w:val="000000"/>
          <w:sz w:val="28"/>
        </w:rPr>
        <w:t>
      ________________________________________________________________________________</w:t>
      </w:r>
    </w:p>
    <w:bookmarkEnd w:id="3374"/>
    <w:bookmarkStart w:name="z3925" w:id="3375"/>
    <w:p>
      <w:pPr>
        <w:spacing w:after="0"/>
        <w:ind w:left="0"/>
        <w:jc w:val="both"/>
      </w:pPr>
      <w:r>
        <w:rPr>
          <w:rFonts w:ascii="Times New Roman"/>
          <w:b w:val="false"/>
          <w:i w:val="false"/>
          <w:color w:val="000000"/>
          <w:sz w:val="28"/>
        </w:rPr>
        <w:t>
      __________________________________________________________________________</w:t>
      </w:r>
    </w:p>
    <w:bookmarkEnd w:id="3375"/>
    <w:bookmarkStart w:name="z3926" w:id="3376"/>
    <w:p>
      <w:pPr>
        <w:spacing w:after="0"/>
        <w:ind w:left="0"/>
        <w:jc w:val="both"/>
      </w:pPr>
      <w:r>
        <w:rPr>
          <w:rFonts w:ascii="Times New Roman"/>
          <w:b w:val="false"/>
          <w:i w:val="false"/>
          <w:color w:val="000000"/>
          <w:sz w:val="28"/>
        </w:rPr>
        <w:t>
      б) сопутствующие заболевания _______________________________________________</w:t>
      </w:r>
    </w:p>
    <w:bookmarkEnd w:id="3376"/>
    <w:bookmarkStart w:name="z3927" w:id="3377"/>
    <w:p>
      <w:pPr>
        <w:spacing w:after="0"/>
        <w:ind w:left="0"/>
        <w:jc w:val="both"/>
      </w:pPr>
      <w:r>
        <w:rPr>
          <w:rFonts w:ascii="Times New Roman"/>
          <w:b w:val="false"/>
          <w:i w:val="false"/>
          <w:color w:val="000000"/>
          <w:sz w:val="28"/>
        </w:rPr>
        <w:t>
      ________________________________________________________________________________</w:t>
      </w:r>
    </w:p>
    <w:bookmarkEnd w:id="3377"/>
    <w:bookmarkStart w:name="z3928" w:id="3378"/>
    <w:p>
      <w:pPr>
        <w:spacing w:after="0"/>
        <w:ind w:left="0"/>
        <w:jc w:val="both"/>
      </w:pPr>
      <w:r>
        <w:rPr>
          <w:rFonts w:ascii="Times New Roman"/>
          <w:b w:val="false"/>
          <w:i w:val="false"/>
          <w:color w:val="000000"/>
          <w:sz w:val="28"/>
        </w:rPr>
        <w:t>
                                           Заключение:</w:t>
      </w:r>
    </w:p>
    <w:bookmarkEnd w:id="3378"/>
    <w:bookmarkStart w:name="z3929" w:id="3379"/>
    <w:p>
      <w:pPr>
        <w:spacing w:after="0"/>
        <w:ind w:left="0"/>
        <w:jc w:val="both"/>
      </w:pPr>
      <w:r>
        <w:rPr>
          <w:rFonts w:ascii="Times New Roman"/>
          <w:b w:val="false"/>
          <w:i w:val="false"/>
          <w:color w:val="000000"/>
          <w:sz w:val="28"/>
        </w:rPr>
        <w:t>
      Курортное лечение (указать рекомендуемые курорты) ___________________________</w:t>
      </w:r>
    </w:p>
    <w:bookmarkEnd w:id="3379"/>
    <w:bookmarkStart w:name="z3930" w:id="3380"/>
    <w:p>
      <w:pPr>
        <w:spacing w:after="0"/>
        <w:ind w:left="0"/>
        <w:jc w:val="both"/>
      </w:pPr>
      <w:r>
        <w:rPr>
          <w:rFonts w:ascii="Times New Roman"/>
          <w:b w:val="false"/>
          <w:i w:val="false"/>
          <w:color w:val="000000"/>
          <w:sz w:val="28"/>
        </w:rPr>
        <w:t>
      _______________________________________________________________________________</w:t>
      </w:r>
    </w:p>
    <w:bookmarkEnd w:id="3380"/>
    <w:bookmarkStart w:name="z3931" w:id="3381"/>
    <w:p>
      <w:pPr>
        <w:spacing w:after="0"/>
        <w:ind w:left="0"/>
        <w:jc w:val="both"/>
      </w:pPr>
      <w:r>
        <w:rPr>
          <w:rFonts w:ascii="Times New Roman"/>
          <w:b w:val="false"/>
          <w:i w:val="false"/>
          <w:color w:val="000000"/>
          <w:sz w:val="28"/>
        </w:rPr>
        <w:t>
      _______________________________________________________________________________</w:t>
      </w:r>
    </w:p>
    <w:bookmarkEnd w:id="3381"/>
    <w:bookmarkStart w:name="z3932" w:id="3382"/>
    <w:p>
      <w:pPr>
        <w:spacing w:after="0"/>
        <w:ind w:left="0"/>
        <w:jc w:val="both"/>
      </w:pPr>
      <w:r>
        <w:rPr>
          <w:rFonts w:ascii="Times New Roman"/>
          <w:b w:val="false"/>
          <w:i w:val="false"/>
          <w:color w:val="000000"/>
          <w:sz w:val="28"/>
        </w:rPr>
        <w:t>
      а) в санатории (указать профиль) ____________________________________________</w:t>
      </w:r>
    </w:p>
    <w:bookmarkEnd w:id="3382"/>
    <w:bookmarkStart w:name="z3933" w:id="3383"/>
    <w:p>
      <w:pPr>
        <w:spacing w:after="0"/>
        <w:ind w:left="0"/>
        <w:jc w:val="both"/>
      </w:pPr>
      <w:r>
        <w:rPr>
          <w:rFonts w:ascii="Times New Roman"/>
          <w:b w:val="false"/>
          <w:i w:val="false"/>
          <w:color w:val="000000"/>
          <w:sz w:val="28"/>
        </w:rPr>
        <w:t>
      _______________________________________________________________________________</w:t>
      </w:r>
    </w:p>
    <w:bookmarkEnd w:id="3383"/>
    <w:bookmarkStart w:name="z3934" w:id="3384"/>
    <w:p>
      <w:pPr>
        <w:spacing w:after="0"/>
        <w:ind w:left="0"/>
        <w:jc w:val="both"/>
      </w:pPr>
      <w:r>
        <w:rPr>
          <w:rFonts w:ascii="Times New Roman"/>
          <w:b w:val="false"/>
          <w:i w:val="false"/>
          <w:color w:val="000000"/>
          <w:sz w:val="28"/>
        </w:rPr>
        <w:t>
      б) амбулаторно-курсовое ___________________________________________________</w:t>
      </w:r>
    </w:p>
    <w:bookmarkEnd w:id="3384"/>
    <w:bookmarkStart w:name="z3935" w:id="3385"/>
    <w:p>
      <w:pPr>
        <w:spacing w:after="0"/>
        <w:ind w:left="0"/>
        <w:jc w:val="both"/>
      </w:pPr>
      <w:r>
        <w:rPr>
          <w:rFonts w:ascii="Times New Roman"/>
          <w:b w:val="false"/>
          <w:i w:val="false"/>
          <w:color w:val="000000"/>
          <w:sz w:val="28"/>
        </w:rPr>
        <w:t>
      Рекомендуется лечение в местном санатории (вне курорта)</w:t>
      </w:r>
    </w:p>
    <w:bookmarkEnd w:id="3385"/>
    <w:bookmarkStart w:name="z3936" w:id="3386"/>
    <w:p>
      <w:pPr>
        <w:spacing w:after="0"/>
        <w:ind w:left="0"/>
        <w:jc w:val="both"/>
      </w:pPr>
      <w:r>
        <w:rPr>
          <w:rFonts w:ascii="Times New Roman"/>
          <w:b w:val="false"/>
          <w:i w:val="false"/>
          <w:color w:val="000000"/>
          <w:sz w:val="28"/>
        </w:rPr>
        <w:t>
      (указать профиль санатория)</w:t>
      </w:r>
    </w:p>
    <w:bookmarkEnd w:id="3386"/>
    <w:bookmarkStart w:name="z3937" w:id="3387"/>
    <w:p>
      <w:pPr>
        <w:spacing w:after="0"/>
        <w:ind w:left="0"/>
        <w:jc w:val="both"/>
      </w:pPr>
      <w:r>
        <w:rPr>
          <w:rFonts w:ascii="Times New Roman"/>
          <w:b w:val="false"/>
          <w:i w:val="false"/>
          <w:color w:val="000000"/>
          <w:sz w:val="28"/>
        </w:rPr>
        <w:t>
      ________________________________________________________________________________</w:t>
      </w:r>
    </w:p>
    <w:bookmarkEnd w:id="3387"/>
    <w:bookmarkStart w:name="z3938" w:id="3388"/>
    <w:p>
      <w:pPr>
        <w:spacing w:after="0"/>
        <w:ind w:left="0"/>
        <w:jc w:val="both"/>
      </w:pPr>
      <w:r>
        <w:rPr>
          <w:rFonts w:ascii="Times New Roman"/>
          <w:b w:val="false"/>
          <w:i w:val="false"/>
          <w:color w:val="000000"/>
          <w:sz w:val="28"/>
        </w:rPr>
        <w:t>
      ________________________________________________________________________________</w:t>
      </w:r>
    </w:p>
    <w:bookmarkEnd w:id="3388"/>
    <w:bookmarkStart w:name="z3939" w:id="3389"/>
    <w:p>
      <w:pPr>
        <w:spacing w:after="0"/>
        <w:ind w:left="0"/>
        <w:jc w:val="both"/>
      </w:pPr>
      <w:r>
        <w:rPr>
          <w:rFonts w:ascii="Times New Roman"/>
          <w:b w:val="false"/>
          <w:i w:val="false"/>
          <w:color w:val="000000"/>
          <w:sz w:val="28"/>
        </w:rPr>
        <w:t>
      Время года ________________________________________________________________</w:t>
      </w:r>
    </w:p>
    <w:bookmarkEnd w:id="3389"/>
    <w:bookmarkStart w:name="z3940" w:id="3390"/>
    <w:p>
      <w:pPr>
        <w:spacing w:after="0"/>
        <w:ind w:left="0"/>
        <w:jc w:val="both"/>
      </w:pPr>
      <w:r>
        <w:rPr>
          <w:rFonts w:ascii="Times New Roman"/>
          <w:b w:val="false"/>
          <w:i w:val="false"/>
          <w:color w:val="000000"/>
          <w:sz w:val="28"/>
        </w:rPr>
        <w:t xml:space="preserve">
      Лечащий врач ______________________________ </w:t>
      </w:r>
    </w:p>
    <w:bookmarkEnd w:id="3390"/>
    <w:bookmarkStart w:name="z3941" w:id="3391"/>
    <w:p>
      <w:pPr>
        <w:spacing w:after="0"/>
        <w:ind w:left="0"/>
        <w:jc w:val="both"/>
      </w:pPr>
      <w:r>
        <w:rPr>
          <w:rFonts w:ascii="Times New Roman"/>
          <w:b w:val="false"/>
          <w:i w:val="false"/>
          <w:color w:val="000000"/>
          <w:sz w:val="28"/>
        </w:rPr>
        <w:t xml:space="preserve">
      Заведующий отделением _____________________ </w:t>
      </w:r>
    </w:p>
    <w:bookmarkEnd w:id="3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077/ у утверждена приказом исполняющего обязанности Министра здравоохранения Республики Казахстан от "23" ноября 2010 года № 907</w:t>
            </w:r>
          </w:p>
        </w:tc>
      </w:tr>
    </w:tbl>
    <w:bookmarkStart w:name="z3942" w:id="3392"/>
    <w:p>
      <w:pPr>
        <w:spacing w:after="0"/>
        <w:ind w:left="0"/>
        <w:jc w:val="both"/>
      </w:pPr>
      <w:r>
        <w:rPr>
          <w:rFonts w:ascii="Times New Roman"/>
          <w:b w:val="false"/>
          <w:i w:val="false"/>
          <w:color w:val="000000"/>
          <w:sz w:val="28"/>
        </w:rPr>
        <w:t>
                                          Путевка №____</w:t>
      </w:r>
    </w:p>
    <w:bookmarkEnd w:id="3392"/>
    <w:bookmarkStart w:name="z3943" w:id="3393"/>
    <w:p>
      <w:pPr>
        <w:spacing w:after="0"/>
        <w:ind w:left="0"/>
        <w:jc w:val="both"/>
      </w:pPr>
      <w:r>
        <w:rPr>
          <w:rFonts w:ascii="Times New Roman"/>
          <w:b w:val="false"/>
          <w:i w:val="false"/>
          <w:color w:val="000000"/>
          <w:sz w:val="28"/>
        </w:rPr>
        <w:t>
      В детский санаторий ________________________________________________________</w:t>
      </w:r>
    </w:p>
    <w:bookmarkEnd w:id="3393"/>
    <w:bookmarkStart w:name="z3944" w:id="3394"/>
    <w:p>
      <w:pPr>
        <w:spacing w:after="0"/>
        <w:ind w:left="0"/>
        <w:jc w:val="both"/>
      </w:pPr>
      <w:r>
        <w:rPr>
          <w:rFonts w:ascii="Times New Roman"/>
          <w:b w:val="false"/>
          <w:i w:val="false"/>
          <w:color w:val="000000"/>
          <w:sz w:val="28"/>
        </w:rPr>
        <w:t>
      наименование санатория и медицинский профиль _______________________________</w:t>
      </w:r>
    </w:p>
    <w:bookmarkEnd w:id="3394"/>
    <w:bookmarkStart w:name="z3945" w:id="3395"/>
    <w:p>
      <w:pPr>
        <w:spacing w:after="0"/>
        <w:ind w:left="0"/>
        <w:jc w:val="both"/>
      </w:pPr>
      <w:r>
        <w:rPr>
          <w:rFonts w:ascii="Times New Roman"/>
          <w:b w:val="false"/>
          <w:i w:val="false"/>
          <w:color w:val="000000"/>
          <w:sz w:val="28"/>
        </w:rPr>
        <w:t>
      ________________________________________________________________________________</w:t>
      </w:r>
    </w:p>
    <w:bookmarkEnd w:id="3395"/>
    <w:bookmarkStart w:name="z3946" w:id="3396"/>
    <w:p>
      <w:pPr>
        <w:spacing w:after="0"/>
        <w:ind w:left="0"/>
        <w:jc w:val="both"/>
      </w:pPr>
      <w:r>
        <w:rPr>
          <w:rFonts w:ascii="Times New Roman"/>
          <w:b w:val="false"/>
          <w:i w:val="false"/>
          <w:color w:val="000000"/>
          <w:sz w:val="28"/>
        </w:rPr>
        <w:t>
      Сроком с 20___ года _________________ до 20___ года ___________</w:t>
      </w:r>
    </w:p>
    <w:bookmarkEnd w:id="3396"/>
    <w:bookmarkStart w:name="z3947" w:id="3397"/>
    <w:p>
      <w:pPr>
        <w:spacing w:after="0"/>
        <w:ind w:left="0"/>
        <w:jc w:val="both"/>
      </w:pPr>
      <w:r>
        <w:rPr>
          <w:rFonts w:ascii="Times New Roman"/>
          <w:b w:val="false"/>
          <w:i w:val="false"/>
          <w:color w:val="000000"/>
          <w:sz w:val="28"/>
        </w:rPr>
        <w:t>
                   Путевка бесплатная, продажа или передача другим лицам запрещается</w:t>
      </w:r>
    </w:p>
    <w:bookmarkEnd w:id="3397"/>
    <w:bookmarkStart w:name="z3948" w:id="3398"/>
    <w:p>
      <w:pPr>
        <w:spacing w:after="0"/>
        <w:ind w:left="0"/>
        <w:jc w:val="both"/>
      </w:pPr>
      <w:r>
        <w:rPr>
          <w:rFonts w:ascii="Times New Roman"/>
          <w:b w:val="false"/>
          <w:i w:val="false"/>
          <w:color w:val="000000"/>
          <w:sz w:val="28"/>
        </w:rPr>
        <w:t>
      Фамилия ребенка __________________________________________________</w:t>
      </w:r>
    </w:p>
    <w:bookmarkEnd w:id="3398"/>
    <w:bookmarkStart w:name="z3949" w:id="3399"/>
    <w:p>
      <w:pPr>
        <w:spacing w:after="0"/>
        <w:ind w:left="0"/>
        <w:jc w:val="both"/>
      </w:pPr>
      <w:r>
        <w:rPr>
          <w:rFonts w:ascii="Times New Roman"/>
          <w:b w:val="false"/>
          <w:i w:val="false"/>
          <w:color w:val="000000"/>
          <w:sz w:val="28"/>
        </w:rPr>
        <w:t>
      Имя (полностью) __________________________________________________</w:t>
      </w:r>
    </w:p>
    <w:bookmarkEnd w:id="3399"/>
    <w:bookmarkStart w:name="z3950" w:id="3400"/>
    <w:p>
      <w:pPr>
        <w:spacing w:after="0"/>
        <w:ind w:left="0"/>
        <w:jc w:val="both"/>
      </w:pPr>
      <w:r>
        <w:rPr>
          <w:rFonts w:ascii="Times New Roman"/>
          <w:b w:val="false"/>
          <w:i w:val="false"/>
          <w:color w:val="000000"/>
          <w:sz w:val="28"/>
        </w:rPr>
        <w:t>
      Дата рождения ____________________________________________________</w:t>
      </w:r>
    </w:p>
    <w:bookmarkEnd w:id="3400"/>
    <w:bookmarkStart w:name="z3951" w:id="3401"/>
    <w:p>
      <w:pPr>
        <w:spacing w:after="0"/>
        <w:ind w:left="0"/>
        <w:jc w:val="both"/>
      </w:pPr>
      <w:r>
        <w:rPr>
          <w:rFonts w:ascii="Times New Roman"/>
          <w:b w:val="false"/>
          <w:i w:val="false"/>
          <w:color w:val="000000"/>
          <w:sz w:val="28"/>
        </w:rPr>
        <w:t>
                               күні, айы, жылы (число, месяц, год)</w:t>
      </w:r>
    </w:p>
    <w:bookmarkEnd w:id="3401"/>
    <w:bookmarkStart w:name="z3952" w:id="3402"/>
    <w:p>
      <w:pPr>
        <w:spacing w:after="0"/>
        <w:ind w:left="0"/>
        <w:jc w:val="both"/>
      </w:pPr>
      <w:r>
        <w:rPr>
          <w:rFonts w:ascii="Times New Roman"/>
          <w:b w:val="false"/>
          <w:i w:val="false"/>
          <w:color w:val="000000"/>
          <w:sz w:val="28"/>
        </w:rPr>
        <w:t>
      Индивидуальный идентификационный номер ________________________________</w:t>
      </w:r>
    </w:p>
    <w:bookmarkEnd w:id="3402"/>
    <w:bookmarkStart w:name="z3953" w:id="3403"/>
    <w:p>
      <w:pPr>
        <w:spacing w:after="0"/>
        <w:ind w:left="0"/>
        <w:jc w:val="both"/>
      </w:pPr>
      <w:r>
        <w:rPr>
          <w:rFonts w:ascii="Times New Roman"/>
          <w:b w:val="false"/>
          <w:i w:val="false"/>
          <w:color w:val="000000"/>
          <w:sz w:val="28"/>
        </w:rPr>
        <w:t>
      Домашний адрес _________________________________________________________</w:t>
      </w:r>
    </w:p>
    <w:bookmarkEnd w:id="3403"/>
    <w:bookmarkStart w:name="z3954" w:id="3404"/>
    <w:p>
      <w:pPr>
        <w:spacing w:after="0"/>
        <w:ind w:left="0"/>
        <w:jc w:val="both"/>
      </w:pPr>
      <w:r>
        <w:rPr>
          <w:rFonts w:ascii="Times New Roman"/>
          <w:b w:val="false"/>
          <w:i w:val="false"/>
          <w:color w:val="000000"/>
          <w:sz w:val="28"/>
        </w:rPr>
        <w:t>
      ______________________________________________________________________________</w:t>
      </w:r>
    </w:p>
    <w:bookmarkEnd w:id="3404"/>
    <w:bookmarkStart w:name="z3955" w:id="3405"/>
    <w:p>
      <w:pPr>
        <w:spacing w:after="0"/>
        <w:ind w:left="0"/>
        <w:jc w:val="both"/>
      </w:pPr>
      <w:r>
        <w:rPr>
          <w:rFonts w:ascii="Times New Roman"/>
          <w:b w:val="false"/>
          <w:i w:val="false"/>
          <w:color w:val="000000"/>
          <w:sz w:val="28"/>
        </w:rPr>
        <w:t>
      Телефон ______________________________</w:t>
      </w:r>
    </w:p>
    <w:bookmarkEnd w:id="3405"/>
    <w:bookmarkStart w:name="z3956" w:id="3406"/>
    <w:p>
      <w:pPr>
        <w:spacing w:after="0"/>
        <w:ind w:left="0"/>
        <w:jc w:val="both"/>
      </w:pPr>
      <w:r>
        <w:rPr>
          <w:rFonts w:ascii="Times New Roman"/>
          <w:b w:val="false"/>
          <w:i w:val="false"/>
          <w:color w:val="000000"/>
          <w:sz w:val="28"/>
        </w:rPr>
        <w:t>
      Адрес организации, выдавшей путевку _______________________________________</w:t>
      </w:r>
    </w:p>
    <w:bookmarkEnd w:id="3406"/>
    <w:bookmarkStart w:name="z3957" w:id="3407"/>
    <w:p>
      <w:pPr>
        <w:spacing w:after="0"/>
        <w:ind w:left="0"/>
        <w:jc w:val="both"/>
      </w:pPr>
      <w:r>
        <w:rPr>
          <w:rFonts w:ascii="Times New Roman"/>
          <w:b w:val="false"/>
          <w:i w:val="false"/>
          <w:color w:val="000000"/>
          <w:sz w:val="28"/>
        </w:rPr>
        <w:t>
      _______________________________________________________________________________</w:t>
      </w:r>
    </w:p>
    <w:bookmarkEnd w:id="3407"/>
    <w:bookmarkStart w:name="z3958" w:id="3408"/>
    <w:p>
      <w:pPr>
        <w:spacing w:after="0"/>
        <w:ind w:left="0"/>
        <w:jc w:val="both"/>
      </w:pPr>
      <w:r>
        <w:rPr>
          <w:rFonts w:ascii="Times New Roman"/>
          <w:b w:val="false"/>
          <w:i w:val="false"/>
          <w:color w:val="000000"/>
          <w:sz w:val="28"/>
        </w:rPr>
        <w:t>
      (Подпись лица, выдавшего путевку, должность и фамилия) ______________________</w:t>
      </w:r>
    </w:p>
    <w:bookmarkEnd w:id="3408"/>
    <w:bookmarkStart w:name="z3959" w:id="3409"/>
    <w:p>
      <w:pPr>
        <w:spacing w:after="0"/>
        <w:ind w:left="0"/>
        <w:jc w:val="both"/>
      </w:pPr>
      <w:r>
        <w:rPr>
          <w:rFonts w:ascii="Times New Roman"/>
          <w:b w:val="false"/>
          <w:i w:val="false"/>
          <w:color w:val="000000"/>
          <w:sz w:val="28"/>
        </w:rPr>
        <w:t>
      Печать организации выдавшей путевку</w:t>
      </w:r>
    </w:p>
    <w:bookmarkEnd w:id="3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077/у)</w:t>
            </w:r>
          </w:p>
        </w:tc>
      </w:tr>
    </w:tbl>
    <w:bookmarkStart w:name="z3961" w:id="3410"/>
    <w:p>
      <w:pPr>
        <w:spacing w:after="0"/>
        <w:ind w:left="0"/>
        <w:jc w:val="both"/>
      </w:pPr>
      <w:r>
        <w:rPr>
          <w:rFonts w:ascii="Times New Roman"/>
          <w:b w:val="false"/>
          <w:i w:val="false"/>
          <w:color w:val="000000"/>
          <w:sz w:val="28"/>
        </w:rPr>
        <w:t>
      В санаторий принимаются дети в возрасте от _______ до _______ включительно</w:t>
      </w:r>
    </w:p>
    <w:bookmarkEnd w:id="3410"/>
    <w:bookmarkStart w:name="z3962" w:id="3411"/>
    <w:p>
      <w:pPr>
        <w:spacing w:after="0"/>
        <w:ind w:left="0"/>
        <w:jc w:val="both"/>
      </w:pPr>
      <w:r>
        <w:rPr>
          <w:rFonts w:ascii="Times New Roman"/>
          <w:b w:val="false"/>
          <w:i w:val="false"/>
          <w:color w:val="000000"/>
          <w:sz w:val="28"/>
        </w:rPr>
        <w:t xml:space="preserve">
      Показания (в соответствии с медицинским профилем) </w:t>
      </w:r>
    </w:p>
    <w:bookmarkEnd w:id="3411"/>
    <w:bookmarkStart w:name="z3963" w:id="3412"/>
    <w:p>
      <w:pPr>
        <w:spacing w:after="0"/>
        <w:ind w:left="0"/>
        <w:jc w:val="both"/>
      </w:pPr>
      <w:r>
        <w:rPr>
          <w:rFonts w:ascii="Times New Roman"/>
          <w:b w:val="false"/>
          <w:i w:val="false"/>
          <w:color w:val="000000"/>
          <w:sz w:val="28"/>
        </w:rPr>
        <w:t>
      1.____________________________________________________________________</w:t>
      </w:r>
    </w:p>
    <w:bookmarkEnd w:id="3412"/>
    <w:bookmarkStart w:name="z3964" w:id="3413"/>
    <w:p>
      <w:pPr>
        <w:spacing w:after="0"/>
        <w:ind w:left="0"/>
        <w:jc w:val="both"/>
      </w:pPr>
      <w:r>
        <w:rPr>
          <w:rFonts w:ascii="Times New Roman"/>
          <w:b w:val="false"/>
          <w:i w:val="false"/>
          <w:color w:val="000000"/>
          <w:sz w:val="28"/>
        </w:rPr>
        <w:t>
      2.____________________________________________________________________</w:t>
      </w:r>
    </w:p>
    <w:bookmarkEnd w:id="3413"/>
    <w:bookmarkStart w:name="z3965" w:id="3414"/>
    <w:p>
      <w:pPr>
        <w:spacing w:after="0"/>
        <w:ind w:left="0"/>
        <w:jc w:val="both"/>
      </w:pPr>
      <w:r>
        <w:rPr>
          <w:rFonts w:ascii="Times New Roman"/>
          <w:b w:val="false"/>
          <w:i w:val="false"/>
          <w:color w:val="000000"/>
          <w:sz w:val="28"/>
        </w:rPr>
        <w:t>
      3.____________________________________________________________________</w:t>
      </w:r>
    </w:p>
    <w:bookmarkEnd w:id="3414"/>
    <w:bookmarkStart w:name="z3966" w:id="3415"/>
    <w:p>
      <w:pPr>
        <w:spacing w:after="0"/>
        <w:ind w:left="0"/>
        <w:jc w:val="both"/>
      </w:pPr>
      <w:r>
        <w:rPr>
          <w:rFonts w:ascii="Times New Roman"/>
          <w:b w:val="false"/>
          <w:i w:val="false"/>
          <w:color w:val="000000"/>
          <w:sz w:val="28"/>
        </w:rPr>
        <w:t>
      4.____________________________________________________________________</w:t>
      </w:r>
    </w:p>
    <w:bookmarkEnd w:id="3415"/>
    <w:bookmarkStart w:name="z3967" w:id="3416"/>
    <w:p>
      <w:pPr>
        <w:spacing w:after="0"/>
        <w:ind w:left="0"/>
        <w:jc w:val="both"/>
      </w:pPr>
      <w:r>
        <w:rPr>
          <w:rFonts w:ascii="Times New Roman"/>
          <w:b w:val="false"/>
          <w:i w:val="false"/>
          <w:color w:val="000000"/>
          <w:sz w:val="28"/>
        </w:rPr>
        <w:t>
      5.____________________________________________________________________</w:t>
      </w:r>
    </w:p>
    <w:bookmarkEnd w:id="3416"/>
    <w:bookmarkStart w:name="z3968" w:id="3417"/>
    <w:p>
      <w:pPr>
        <w:spacing w:after="0"/>
        <w:ind w:left="0"/>
        <w:jc w:val="both"/>
      </w:pPr>
      <w:r>
        <w:rPr>
          <w:rFonts w:ascii="Times New Roman"/>
          <w:b w:val="false"/>
          <w:i w:val="false"/>
          <w:color w:val="000000"/>
          <w:sz w:val="28"/>
        </w:rPr>
        <w:t>
      6.____________________________________________________________________</w:t>
      </w:r>
    </w:p>
    <w:bookmarkEnd w:id="3417"/>
    <w:bookmarkStart w:name="z3969" w:id="3418"/>
    <w:p>
      <w:pPr>
        <w:spacing w:after="0"/>
        <w:ind w:left="0"/>
        <w:jc w:val="both"/>
      </w:pPr>
      <w:r>
        <w:rPr>
          <w:rFonts w:ascii="Times New Roman"/>
          <w:b w:val="false"/>
          <w:i w:val="false"/>
          <w:color w:val="000000"/>
          <w:sz w:val="28"/>
        </w:rPr>
        <w:t>
                                     Общие противопоказания</w:t>
      </w:r>
    </w:p>
    <w:bookmarkEnd w:id="3418"/>
    <w:bookmarkStart w:name="z3970" w:id="3419"/>
    <w:p>
      <w:pPr>
        <w:spacing w:after="0"/>
        <w:ind w:left="0"/>
        <w:jc w:val="both"/>
      </w:pPr>
      <w:r>
        <w:rPr>
          <w:rFonts w:ascii="Times New Roman"/>
          <w:b w:val="false"/>
          <w:i w:val="false"/>
          <w:color w:val="000000"/>
          <w:sz w:val="28"/>
        </w:rPr>
        <w:t>
      1. Все болезни в остром периоде ____________________________________</w:t>
      </w:r>
    </w:p>
    <w:bookmarkEnd w:id="3419"/>
    <w:bookmarkStart w:name="z3971" w:id="3420"/>
    <w:p>
      <w:pPr>
        <w:spacing w:after="0"/>
        <w:ind w:left="0"/>
        <w:jc w:val="both"/>
      </w:pPr>
      <w:r>
        <w:rPr>
          <w:rFonts w:ascii="Times New Roman"/>
          <w:b w:val="false"/>
          <w:i w:val="false"/>
          <w:color w:val="000000"/>
          <w:sz w:val="28"/>
        </w:rPr>
        <w:t>
      2. Все хронические заболевания, требующие специального лечения</w:t>
      </w:r>
    </w:p>
    <w:bookmarkEnd w:id="3420"/>
    <w:bookmarkStart w:name="z3972" w:id="3421"/>
    <w:p>
      <w:pPr>
        <w:spacing w:after="0"/>
        <w:ind w:left="0"/>
        <w:jc w:val="both"/>
      </w:pPr>
      <w:r>
        <w:rPr>
          <w:rFonts w:ascii="Times New Roman"/>
          <w:b w:val="false"/>
          <w:i w:val="false"/>
          <w:color w:val="000000"/>
          <w:sz w:val="28"/>
        </w:rPr>
        <w:t>
      3. Перенесенные инфекционные болезни до окончания срока изоляции</w:t>
      </w:r>
    </w:p>
    <w:bookmarkEnd w:id="3421"/>
    <w:bookmarkStart w:name="z3973" w:id="3422"/>
    <w:p>
      <w:pPr>
        <w:spacing w:after="0"/>
        <w:ind w:left="0"/>
        <w:jc w:val="both"/>
      </w:pPr>
      <w:r>
        <w:rPr>
          <w:rFonts w:ascii="Times New Roman"/>
          <w:b w:val="false"/>
          <w:i w:val="false"/>
          <w:color w:val="000000"/>
          <w:sz w:val="28"/>
        </w:rPr>
        <w:t>
      4. Бациллоносительство</w:t>
      </w:r>
    </w:p>
    <w:bookmarkEnd w:id="3422"/>
    <w:bookmarkStart w:name="z3974" w:id="3423"/>
    <w:p>
      <w:pPr>
        <w:spacing w:after="0"/>
        <w:ind w:left="0"/>
        <w:jc w:val="both"/>
      </w:pPr>
      <w:r>
        <w:rPr>
          <w:rFonts w:ascii="Times New Roman"/>
          <w:b w:val="false"/>
          <w:i w:val="false"/>
          <w:color w:val="000000"/>
          <w:sz w:val="28"/>
        </w:rPr>
        <w:t>
      5. Все заразные болезни глаз, кожи, злокачественная анемия, лейкемия, злокачественные новообразования, кахексия, амилоидоз внутренних органов, активные формы туберкулеза легких и других органов</w:t>
      </w:r>
    </w:p>
    <w:bookmarkEnd w:id="3423"/>
    <w:bookmarkStart w:name="z3975" w:id="3424"/>
    <w:p>
      <w:pPr>
        <w:spacing w:after="0"/>
        <w:ind w:left="0"/>
        <w:jc w:val="both"/>
      </w:pPr>
      <w:r>
        <w:rPr>
          <w:rFonts w:ascii="Times New Roman"/>
          <w:b w:val="false"/>
          <w:i w:val="false"/>
          <w:color w:val="000000"/>
          <w:sz w:val="28"/>
        </w:rPr>
        <w:t>
      6. Болезни сердечно-сосудистой системы:</w:t>
      </w:r>
    </w:p>
    <w:bookmarkEnd w:id="3424"/>
    <w:bookmarkStart w:name="z3976" w:id="3425"/>
    <w:p>
      <w:pPr>
        <w:spacing w:after="0"/>
        <w:ind w:left="0"/>
        <w:jc w:val="both"/>
      </w:pPr>
      <w:r>
        <w:rPr>
          <w:rFonts w:ascii="Times New Roman"/>
          <w:b w:val="false"/>
          <w:i w:val="false"/>
          <w:color w:val="000000"/>
          <w:sz w:val="28"/>
        </w:rPr>
        <w:t>
      а) для местных специализированных санаториев – недостаточность кровообращения выше 1 степени</w:t>
      </w:r>
    </w:p>
    <w:bookmarkEnd w:id="3425"/>
    <w:bookmarkStart w:name="z3977" w:id="3426"/>
    <w:p>
      <w:pPr>
        <w:spacing w:after="0"/>
        <w:ind w:left="0"/>
        <w:jc w:val="both"/>
      </w:pPr>
      <w:r>
        <w:rPr>
          <w:rFonts w:ascii="Times New Roman"/>
          <w:b w:val="false"/>
          <w:i w:val="false"/>
          <w:color w:val="000000"/>
          <w:sz w:val="28"/>
        </w:rPr>
        <w:t>
      б) Для санаторного лечения на курортах – недостаточность кровообращения любой степени</w:t>
      </w:r>
    </w:p>
    <w:bookmarkEnd w:id="3426"/>
    <w:bookmarkStart w:name="z3978" w:id="3427"/>
    <w:p>
      <w:pPr>
        <w:spacing w:after="0"/>
        <w:ind w:left="0"/>
        <w:jc w:val="both"/>
      </w:pPr>
      <w:r>
        <w:rPr>
          <w:rFonts w:ascii="Times New Roman"/>
          <w:b w:val="false"/>
          <w:i w:val="false"/>
          <w:color w:val="000000"/>
          <w:sz w:val="28"/>
        </w:rPr>
        <w:t>
      7. Дети с эпилепсией, психоневрозами, психопатией, умственной отсталостью, требующие индивидуальных условий ухода и лечения</w:t>
      </w:r>
    </w:p>
    <w:bookmarkEnd w:id="3427"/>
    <w:bookmarkStart w:name="z3979" w:id="3428"/>
    <w:p>
      <w:pPr>
        <w:spacing w:after="0"/>
        <w:ind w:left="0"/>
        <w:jc w:val="both"/>
      </w:pPr>
      <w:r>
        <w:rPr>
          <w:rFonts w:ascii="Times New Roman"/>
          <w:b w:val="false"/>
          <w:i w:val="false"/>
          <w:color w:val="000000"/>
          <w:sz w:val="28"/>
        </w:rPr>
        <w:t>
      8. Наличие у детей сопутствующих заболеваний, противопоказанных для данного курорта или санатория. Дети, не показанные для данного санатория по возрасту и заболеванию, в санаторий не принимаются)</w:t>
      </w:r>
    </w:p>
    <w:bookmarkEnd w:id="3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Стр.3 ф. № 077/у</w:t>
            </w:r>
          </w:p>
        </w:tc>
      </w:tr>
    </w:tbl>
    <w:bookmarkStart w:name="z3981" w:id="3429"/>
    <w:p>
      <w:pPr>
        <w:spacing w:after="0"/>
        <w:ind w:left="0"/>
        <w:jc w:val="both"/>
      </w:pPr>
      <w:r>
        <w:rPr>
          <w:rFonts w:ascii="Times New Roman"/>
          <w:b w:val="false"/>
          <w:i w:val="false"/>
          <w:color w:val="000000"/>
          <w:sz w:val="28"/>
        </w:rPr>
        <w:t>
      Путевка действительна при наличии:</w:t>
      </w:r>
    </w:p>
    <w:bookmarkEnd w:id="3429"/>
    <w:bookmarkStart w:name="z3982" w:id="3430"/>
    <w:p>
      <w:pPr>
        <w:spacing w:after="0"/>
        <w:ind w:left="0"/>
        <w:jc w:val="both"/>
      </w:pPr>
      <w:r>
        <w:rPr>
          <w:rFonts w:ascii="Times New Roman"/>
          <w:b w:val="false"/>
          <w:i w:val="false"/>
          <w:color w:val="000000"/>
          <w:sz w:val="28"/>
        </w:rPr>
        <w:t>
      1. Санаторно-курортной карты</w:t>
      </w:r>
    </w:p>
    <w:bookmarkEnd w:id="3430"/>
    <w:bookmarkStart w:name="z3983" w:id="3431"/>
    <w:p>
      <w:pPr>
        <w:spacing w:after="0"/>
        <w:ind w:left="0"/>
        <w:jc w:val="both"/>
      </w:pPr>
      <w:r>
        <w:rPr>
          <w:rFonts w:ascii="Times New Roman"/>
          <w:b w:val="false"/>
          <w:i w:val="false"/>
          <w:color w:val="000000"/>
          <w:sz w:val="28"/>
        </w:rPr>
        <w:t>
      2. Справки эпидемиолога об отсутствии контакта с инфекционными больными по месту жительства</w:t>
      </w:r>
    </w:p>
    <w:bookmarkEnd w:id="3431"/>
    <w:bookmarkStart w:name="z3984" w:id="3432"/>
    <w:p>
      <w:pPr>
        <w:spacing w:after="0"/>
        <w:ind w:left="0"/>
        <w:jc w:val="both"/>
      </w:pPr>
      <w:r>
        <w:rPr>
          <w:rFonts w:ascii="Times New Roman"/>
          <w:b w:val="false"/>
          <w:i w:val="false"/>
          <w:color w:val="000000"/>
          <w:sz w:val="28"/>
        </w:rPr>
        <w:t>
      3. Справки от дерматолога об отсутствии инфекционных заболеваний кожи</w:t>
      </w:r>
    </w:p>
    <w:bookmarkEnd w:id="3432"/>
    <w:bookmarkStart w:name="z3985" w:id="3433"/>
    <w:p>
      <w:pPr>
        <w:spacing w:after="0"/>
        <w:ind w:left="0"/>
        <w:jc w:val="both"/>
      </w:pPr>
      <w:r>
        <w:rPr>
          <w:rFonts w:ascii="Times New Roman"/>
          <w:b w:val="false"/>
          <w:i w:val="false"/>
          <w:color w:val="000000"/>
          <w:sz w:val="28"/>
        </w:rPr>
        <w:t>
      4. Данные исследования на дифтерийное и дизентерийное бактериносительство (по эпидемиологическим и медицинским показаниям)</w:t>
      </w:r>
    </w:p>
    <w:bookmarkEnd w:id="3433"/>
    <w:bookmarkStart w:name="z3986" w:id="3434"/>
    <w:p>
      <w:pPr>
        <w:spacing w:after="0"/>
        <w:ind w:left="0"/>
        <w:jc w:val="both"/>
      </w:pPr>
      <w:r>
        <w:rPr>
          <w:rFonts w:ascii="Times New Roman"/>
          <w:b w:val="false"/>
          <w:i w:val="false"/>
          <w:color w:val="000000"/>
          <w:sz w:val="28"/>
        </w:rPr>
        <w:t>
      5. Школьники должны иметь характеристику из школы и дневник (при направлении их в осенне-зимне-весенний период)</w:t>
      </w:r>
    </w:p>
    <w:bookmarkEnd w:id="3434"/>
    <w:bookmarkStart w:name="z3987" w:id="3435"/>
    <w:p>
      <w:pPr>
        <w:spacing w:after="0"/>
        <w:ind w:left="0"/>
        <w:jc w:val="both"/>
      </w:pPr>
      <w:r>
        <w:rPr>
          <w:rFonts w:ascii="Times New Roman"/>
          <w:b w:val="false"/>
          <w:i w:val="false"/>
          <w:color w:val="000000"/>
          <w:sz w:val="28"/>
        </w:rPr>
        <w:t>
      6. Дети должны быть обеспечены одеждой и обувью по сезону, а также спортивной одеждой и предметами личной гигиены</w:t>
      </w:r>
    </w:p>
    <w:bookmarkEnd w:id="3435"/>
    <w:bookmarkStart w:name="z3988" w:id="3436"/>
    <w:p>
      <w:pPr>
        <w:spacing w:after="0"/>
        <w:ind w:left="0"/>
        <w:jc w:val="both"/>
      </w:pPr>
      <w:r>
        <w:rPr>
          <w:rFonts w:ascii="Times New Roman"/>
          <w:b w:val="false"/>
          <w:i w:val="false"/>
          <w:color w:val="000000"/>
          <w:sz w:val="28"/>
        </w:rPr>
        <w:t>
      Примечание:</w:t>
      </w:r>
    </w:p>
    <w:bookmarkEnd w:id="3436"/>
    <w:bookmarkStart w:name="z3989" w:id="3437"/>
    <w:p>
      <w:pPr>
        <w:spacing w:after="0"/>
        <w:ind w:left="0"/>
        <w:jc w:val="both"/>
      </w:pPr>
      <w:r>
        <w:rPr>
          <w:rFonts w:ascii="Times New Roman"/>
          <w:b w:val="false"/>
          <w:i w:val="false"/>
          <w:color w:val="000000"/>
          <w:sz w:val="28"/>
        </w:rPr>
        <w:t>
      В санаторий для детей с заболеваниями органов пищеварения обследование на дизентерийное бактерионосительство обязательно</w:t>
      </w:r>
    </w:p>
    <w:bookmarkEnd w:id="3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(Стр.4 ф. № 077/у) </w:t>
            </w:r>
          </w:p>
        </w:tc>
      </w:tr>
    </w:tbl>
    <w:bookmarkStart w:name="z3991" w:id="3438"/>
    <w:p>
      <w:pPr>
        <w:spacing w:after="0"/>
        <w:ind w:left="0"/>
        <w:jc w:val="both"/>
      </w:pPr>
      <w:r>
        <w:rPr>
          <w:rFonts w:ascii="Times New Roman"/>
          <w:b w:val="false"/>
          <w:i w:val="false"/>
          <w:color w:val="000000"/>
          <w:sz w:val="28"/>
        </w:rPr>
        <w:t>
      Адрес санатория _________________________________________________________</w:t>
      </w:r>
    </w:p>
    <w:bookmarkEnd w:id="3438"/>
    <w:bookmarkStart w:name="z3992" w:id="3439"/>
    <w:p>
      <w:pPr>
        <w:spacing w:after="0"/>
        <w:ind w:left="0"/>
        <w:jc w:val="both"/>
      </w:pPr>
      <w:r>
        <w:rPr>
          <w:rFonts w:ascii="Times New Roman"/>
          <w:b w:val="false"/>
          <w:i w:val="false"/>
          <w:color w:val="000000"/>
          <w:sz w:val="28"/>
        </w:rPr>
        <w:t>
      ________________________________________________________________________</w:t>
      </w:r>
    </w:p>
    <w:bookmarkEnd w:id="3439"/>
    <w:bookmarkStart w:name="z3993" w:id="3440"/>
    <w:p>
      <w:pPr>
        <w:spacing w:after="0"/>
        <w:ind w:left="0"/>
        <w:jc w:val="both"/>
      </w:pPr>
      <w:r>
        <w:rPr>
          <w:rFonts w:ascii="Times New Roman"/>
          <w:b w:val="false"/>
          <w:i w:val="false"/>
          <w:color w:val="000000"/>
          <w:sz w:val="28"/>
        </w:rPr>
        <w:t>
      ________________________________________________________________________</w:t>
      </w:r>
    </w:p>
    <w:bookmarkEnd w:id="3440"/>
    <w:bookmarkStart w:name="z3994" w:id="3441"/>
    <w:p>
      <w:pPr>
        <w:spacing w:after="0"/>
        <w:ind w:left="0"/>
        <w:jc w:val="both"/>
      </w:pPr>
      <w:r>
        <w:rPr>
          <w:rFonts w:ascii="Times New Roman"/>
          <w:b w:val="false"/>
          <w:i w:val="false"/>
          <w:color w:val="000000"/>
          <w:sz w:val="28"/>
        </w:rPr>
        <w:t>
      Пути сообщения__________________________________________________________</w:t>
      </w:r>
    </w:p>
    <w:bookmarkEnd w:id="3441"/>
    <w:bookmarkStart w:name="z3995" w:id="3442"/>
    <w:p>
      <w:pPr>
        <w:spacing w:after="0"/>
        <w:ind w:left="0"/>
        <w:jc w:val="both"/>
      </w:pPr>
      <w:r>
        <w:rPr>
          <w:rFonts w:ascii="Times New Roman"/>
          <w:b w:val="false"/>
          <w:i w:val="false"/>
          <w:color w:val="000000"/>
          <w:sz w:val="28"/>
        </w:rPr>
        <w:t>
      ________________________________________________________________________</w:t>
      </w:r>
    </w:p>
    <w:bookmarkEnd w:id="3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079/ у утверждена приказом исполняющего обязанности Министра здравоохранения Республики Казахстан от "23" ноября 2010 года № 907</w:t>
            </w:r>
          </w:p>
        </w:tc>
      </w:tr>
    </w:tbl>
    <w:bookmarkStart w:name="z3996" w:id="3443"/>
    <w:p>
      <w:pPr>
        <w:spacing w:after="0"/>
        <w:ind w:left="0"/>
        <w:jc w:val="both"/>
      </w:pPr>
      <w:r>
        <w:rPr>
          <w:rFonts w:ascii="Times New Roman"/>
          <w:b w:val="false"/>
          <w:i w:val="false"/>
          <w:color w:val="000000"/>
          <w:sz w:val="28"/>
        </w:rPr>
        <w:t>
             Медицинская справка на школьника, отъезжающего в оздоровительный лагерь</w:t>
      </w:r>
    </w:p>
    <w:bookmarkEnd w:id="3443"/>
    <w:bookmarkStart w:name="z3997" w:id="3444"/>
    <w:p>
      <w:pPr>
        <w:spacing w:after="0"/>
        <w:ind w:left="0"/>
        <w:jc w:val="both"/>
      </w:pPr>
      <w:r>
        <w:rPr>
          <w:rFonts w:ascii="Times New Roman"/>
          <w:b w:val="false"/>
          <w:i w:val="false"/>
          <w:color w:val="000000"/>
          <w:sz w:val="28"/>
        </w:rPr>
        <w:t>
      __________________________________________________________________________</w:t>
      </w:r>
    </w:p>
    <w:bookmarkEnd w:id="3444"/>
    <w:bookmarkStart w:name="z3998" w:id="3445"/>
    <w:p>
      <w:pPr>
        <w:spacing w:after="0"/>
        <w:ind w:left="0"/>
        <w:jc w:val="both"/>
      </w:pPr>
      <w:r>
        <w:rPr>
          <w:rFonts w:ascii="Times New Roman"/>
          <w:b w:val="false"/>
          <w:i w:val="false"/>
          <w:color w:val="000000"/>
          <w:sz w:val="28"/>
        </w:rPr>
        <w:t>
      Фамилия, имя, отчество (при его наличии) _____________________________________</w:t>
      </w:r>
    </w:p>
    <w:bookmarkEnd w:id="3445"/>
    <w:bookmarkStart w:name="z3999" w:id="3446"/>
    <w:p>
      <w:pPr>
        <w:spacing w:after="0"/>
        <w:ind w:left="0"/>
        <w:jc w:val="both"/>
      </w:pPr>
      <w:r>
        <w:rPr>
          <w:rFonts w:ascii="Times New Roman"/>
          <w:b w:val="false"/>
          <w:i w:val="false"/>
          <w:color w:val="000000"/>
          <w:sz w:val="28"/>
        </w:rPr>
        <w:t>
      __________________________________________________________________________</w:t>
      </w:r>
    </w:p>
    <w:bookmarkEnd w:id="3446"/>
    <w:bookmarkStart w:name="z4000" w:id="3447"/>
    <w:p>
      <w:pPr>
        <w:spacing w:after="0"/>
        <w:ind w:left="0"/>
        <w:jc w:val="both"/>
      </w:pPr>
      <w:r>
        <w:rPr>
          <w:rFonts w:ascii="Times New Roman"/>
          <w:b w:val="false"/>
          <w:i w:val="false"/>
          <w:color w:val="000000"/>
          <w:sz w:val="28"/>
        </w:rPr>
        <w:t>
      Индивидуальный идентификационный номер __ __ __ __ __ __ __ __ __ __ __ __</w:t>
      </w:r>
    </w:p>
    <w:bookmarkEnd w:id="3447"/>
    <w:bookmarkStart w:name="z4001" w:id="3448"/>
    <w:p>
      <w:pPr>
        <w:spacing w:after="0"/>
        <w:ind w:left="0"/>
        <w:jc w:val="both"/>
      </w:pPr>
      <w:r>
        <w:rPr>
          <w:rFonts w:ascii="Times New Roman"/>
          <w:b w:val="false"/>
          <w:i w:val="false"/>
          <w:color w:val="000000"/>
          <w:sz w:val="28"/>
        </w:rPr>
        <w:t>
      Дата рождения _____________</w:t>
      </w:r>
    </w:p>
    <w:bookmarkEnd w:id="3448"/>
    <w:bookmarkStart w:name="z4002" w:id="3449"/>
    <w:p>
      <w:pPr>
        <w:spacing w:after="0"/>
        <w:ind w:left="0"/>
        <w:jc w:val="both"/>
      </w:pPr>
      <w:r>
        <w:rPr>
          <w:rFonts w:ascii="Times New Roman"/>
          <w:b w:val="false"/>
          <w:i w:val="false"/>
          <w:color w:val="000000"/>
          <w:sz w:val="28"/>
        </w:rPr>
        <w:t>
      Домашний адрес ___________________________________________________________</w:t>
      </w:r>
    </w:p>
    <w:bookmarkEnd w:id="3449"/>
    <w:bookmarkStart w:name="z4003" w:id="3450"/>
    <w:p>
      <w:pPr>
        <w:spacing w:after="0"/>
        <w:ind w:left="0"/>
        <w:jc w:val="both"/>
      </w:pPr>
      <w:r>
        <w:rPr>
          <w:rFonts w:ascii="Times New Roman"/>
          <w:b w:val="false"/>
          <w:i w:val="false"/>
          <w:color w:val="000000"/>
          <w:sz w:val="28"/>
        </w:rPr>
        <w:t>
      домашний телефон №______________________________________________________</w:t>
      </w:r>
    </w:p>
    <w:bookmarkEnd w:id="3450"/>
    <w:bookmarkStart w:name="z4004" w:id="3451"/>
    <w:p>
      <w:pPr>
        <w:spacing w:after="0"/>
        <w:ind w:left="0"/>
        <w:jc w:val="both"/>
      </w:pPr>
      <w:r>
        <w:rPr>
          <w:rFonts w:ascii="Times New Roman"/>
          <w:b w:val="false"/>
          <w:i w:val="false"/>
          <w:color w:val="000000"/>
          <w:sz w:val="28"/>
        </w:rPr>
        <w:t>
      № школы и ее адрес _______________________________________________________</w:t>
      </w:r>
    </w:p>
    <w:bookmarkEnd w:id="3451"/>
    <w:bookmarkStart w:name="z4005" w:id="3452"/>
    <w:p>
      <w:pPr>
        <w:spacing w:after="0"/>
        <w:ind w:left="0"/>
        <w:jc w:val="both"/>
      </w:pPr>
      <w:r>
        <w:rPr>
          <w:rFonts w:ascii="Times New Roman"/>
          <w:b w:val="false"/>
          <w:i w:val="false"/>
          <w:color w:val="000000"/>
          <w:sz w:val="28"/>
        </w:rPr>
        <w:t>
      Телефон ________________ класс ______________ район ________________________</w:t>
      </w:r>
    </w:p>
    <w:bookmarkEnd w:id="3452"/>
    <w:bookmarkStart w:name="z4006" w:id="3453"/>
    <w:p>
      <w:pPr>
        <w:spacing w:after="0"/>
        <w:ind w:left="0"/>
        <w:jc w:val="both"/>
      </w:pPr>
      <w:r>
        <w:rPr>
          <w:rFonts w:ascii="Times New Roman"/>
          <w:b w:val="false"/>
          <w:i w:val="false"/>
          <w:color w:val="000000"/>
          <w:sz w:val="28"/>
        </w:rPr>
        <w:t>
      № поликлиники и ее адрес __________________________________________________</w:t>
      </w:r>
    </w:p>
    <w:bookmarkEnd w:id="3453"/>
    <w:bookmarkStart w:name="z4007" w:id="3454"/>
    <w:p>
      <w:pPr>
        <w:spacing w:after="0"/>
        <w:ind w:left="0"/>
        <w:jc w:val="both"/>
      </w:pPr>
      <w:r>
        <w:rPr>
          <w:rFonts w:ascii="Times New Roman"/>
          <w:b w:val="false"/>
          <w:i w:val="false"/>
          <w:color w:val="000000"/>
          <w:sz w:val="28"/>
        </w:rPr>
        <w:t>
      _________________________________________________________________________</w:t>
      </w:r>
    </w:p>
    <w:bookmarkEnd w:id="3454"/>
    <w:bookmarkStart w:name="z4008" w:id="3455"/>
    <w:p>
      <w:pPr>
        <w:spacing w:after="0"/>
        <w:ind w:left="0"/>
        <w:jc w:val="both"/>
      </w:pPr>
      <w:r>
        <w:rPr>
          <w:rFonts w:ascii="Times New Roman"/>
          <w:b w:val="false"/>
          <w:i w:val="false"/>
          <w:color w:val="000000"/>
          <w:sz w:val="28"/>
        </w:rPr>
        <w:t>
      телефон № _______________________________________________________________</w:t>
      </w:r>
    </w:p>
    <w:bookmarkEnd w:id="3455"/>
    <w:bookmarkStart w:name="z4009" w:id="3456"/>
    <w:p>
      <w:pPr>
        <w:spacing w:after="0"/>
        <w:ind w:left="0"/>
        <w:jc w:val="both"/>
      </w:pPr>
      <w:r>
        <w:rPr>
          <w:rFonts w:ascii="Times New Roman"/>
          <w:b w:val="false"/>
          <w:i w:val="false"/>
          <w:color w:val="000000"/>
          <w:sz w:val="28"/>
        </w:rPr>
        <w:t>
      Состояние здоровья (если состоит под диспансерным наблюдением, указать диагноз)</w:t>
      </w:r>
    </w:p>
    <w:bookmarkEnd w:id="3456"/>
    <w:bookmarkStart w:name="z4010" w:id="3457"/>
    <w:p>
      <w:pPr>
        <w:spacing w:after="0"/>
        <w:ind w:left="0"/>
        <w:jc w:val="both"/>
      </w:pPr>
      <w:r>
        <w:rPr>
          <w:rFonts w:ascii="Times New Roman"/>
          <w:b w:val="false"/>
          <w:i w:val="false"/>
          <w:color w:val="000000"/>
          <w:sz w:val="28"/>
        </w:rPr>
        <w:t>
      _________________________________________________________________________</w:t>
      </w:r>
    </w:p>
    <w:bookmarkEnd w:id="3457"/>
    <w:bookmarkStart w:name="z4011" w:id="3458"/>
    <w:p>
      <w:pPr>
        <w:spacing w:after="0"/>
        <w:ind w:left="0"/>
        <w:jc w:val="both"/>
      </w:pPr>
      <w:r>
        <w:rPr>
          <w:rFonts w:ascii="Times New Roman"/>
          <w:b w:val="false"/>
          <w:i w:val="false"/>
          <w:color w:val="000000"/>
          <w:sz w:val="28"/>
        </w:rPr>
        <w:t>
      Перенесенные инфекционные заболевания (корь, скарлатина, коклюш, свинка,</w:t>
      </w:r>
    </w:p>
    <w:bookmarkEnd w:id="3458"/>
    <w:bookmarkStart w:name="z4012" w:id="3459"/>
    <w:p>
      <w:pPr>
        <w:spacing w:after="0"/>
        <w:ind w:left="0"/>
        <w:jc w:val="both"/>
      </w:pPr>
      <w:r>
        <w:rPr>
          <w:rFonts w:ascii="Times New Roman"/>
          <w:b w:val="false"/>
          <w:i w:val="false"/>
          <w:color w:val="000000"/>
          <w:sz w:val="28"/>
        </w:rPr>
        <w:t>
      болезнь Боткина, ветряная оспа, дизентерия) ___________________________________</w:t>
      </w:r>
    </w:p>
    <w:bookmarkEnd w:id="3459"/>
    <w:bookmarkStart w:name="z4013" w:id="3460"/>
    <w:p>
      <w:pPr>
        <w:spacing w:after="0"/>
        <w:ind w:left="0"/>
        <w:jc w:val="both"/>
      </w:pPr>
      <w:r>
        <w:rPr>
          <w:rFonts w:ascii="Times New Roman"/>
          <w:b w:val="false"/>
          <w:i w:val="false"/>
          <w:color w:val="000000"/>
          <w:sz w:val="28"/>
        </w:rPr>
        <w:t>
      __________________________________________________________________________</w:t>
      </w:r>
    </w:p>
    <w:bookmarkEnd w:id="3460"/>
    <w:bookmarkStart w:name="z4014" w:id="3461"/>
    <w:p>
      <w:pPr>
        <w:spacing w:after="0"/>
        <w:ind w:left="0"/>
        <w:jc w:val="both"/>
      </w:pPr>
      <w:r>
        <w:rPr>
          <w:rFonts w:ascii="Times New Roman"/>
          <w:b w:val="false"/>
          <w:i w:val="false"/>
          <w:color w:val="000000"/>
          <w:sz w:val="28"/>
        </w:rPr>
        <w:t>
      Проведенные прививки (КДС) с указанием даты последней) ______________________</w:t>
      </w:r>
    </w:p>
    <w:bookmarkEnd w:id="3461"/>
    <w:bookmarkStart w:name="z4015" w:id="3462"/>
    <w:p>
      <w:pPr>
        <w:spacing w:after="0"/>
        <w:ind w:left="0"/>
        <w:jc w:val="both"/>
      </w:pPr>
      <w:r>
        <w:rPr>
          <w:rFonts w:ascii="Times New Roman"/>
          <w:b w:val="false"/>
          <w:i w:val="false"/>
          <w:color w:val="000000"/>
          <w:sz w:val="28"/>
        </w:rPr>
        <w:t>
      __________________________________________________________________________</w:t>
      </w:r>
    </w:p>
    <w:bookmarkEnd w:id="3462"/>
    <w:bookmarkStart w:name="z4016" w:id="3463"/>
    <w:p>
      <w:pPr>
        <w:spacing w:after="0"/>
        <w:ind w:left="0"/>
        <w:jc w:val="both"/>
      </w:pPr>
      <w:r>
        <w:rPr>
          <w:rFonts w:ascii="Times New Roman"/>
          <w:b w:val="false"/>
          <w:i w:val="false"/>
          <w:color w:val="000000"/>
          <w:sz w:val="28"/>
        </w:rPr>
        <w:t>
      Физическое развитие _______________________________________________________</w:t>
      </w:r>
    </w:p>
    <w:bookmarkEnd w:id="3463"/>
    <w:bookmarkStart w:name="z4017" w:id="3464"/>
    <w:p>
      <w:pPr>
        <w:spacing w:after="0"/>
        <w:ind w:left="0"/>
        <w:jc w:val="both"/>
      </w:pPr>
      <w:r>
        <w:rPr>
          <w:rFonts w:ascii="Times New Roman"/>
          <w:b w:val="false"/>
          <w:i w:val="false"/>
          <w:color w:val="000000"/>
          <w:sz w:val="28"/>
        </w:rPr>
        <w:t>
      Физкультурная группа ______________________________________________________</w:t>
      </w:r>
    </w:p>
    <w:bookmarkEnd w:id="3464"/>
    <w:bookmarkStart w:name="z4018" w:id="3465"/>
    <w:p>
      <w:pPr>
        <w:spacing w:after="0"/>
        <w:ind w:left="0"/>
        <w:jc w:val="both"/>
      </w:pPr>
      <w:r>
        <w:rPr>
          <w:rFonts w:ascii="Times New Roman"/>
          <w:b w:val="false"/>
          <w:i w:val="false"/>
          <w:color w:val="000000"/>
          <w:sz w:val="28"/>
        </w:rPr>
        <w:t>
      Рекомендуемый режим ______________________________________________________</w:t>
      </w:r>
    </w:p>
    <w:bookmarkEnd w:id="3465"/>
    <w:bookmarkStart w:name="z4019" w:id="3466"/>
    <w:p>
      <w:pPr>
        <w:spacing w:after="0"/>
        <w:ind w:left="0"/>
        <w:jc w:val="both"/>
      </w:pPr>
      <w:r>
        <w:rPr>
          <w:rFonts w:ascii="Times New Roman"/>
          <w:b w:val="false"/>
          <w:i w:val="false"/>
          <w:color w:val="000000"/>
          <w:sz w:val="28"/>
        </w:rPr>
        <w:t>
      ________________________________________________________ дата выдачи справки</w:t>
      </w:r>
    </w:p>
    <w:bookmarkEnd w:id="3466"/>
    <w:bookmarkStart w:name="z4020" w:id="3467"/>
    <w:p>
      <w:pPr>
        <w:spacing w:after="0"/>
        <w:ind w:left="0"/>
        <w:jc w:val="both"/>
      </w:pPr>
      <w:r>
        <w:rPr>
          <w:rFonts w:ascii="Times New Roman"/>
          <w:b w:val="false"/>
          <w:i w:val="false"/>
          <w:color w:val="000000"/>
          <w:sz w:val="28"/>
        </w:rPr>
        <w:t>
      Подпись врача школы или детской поликлиники ________________________________</w:t>
      </w:r>
    </w:p>
    <w:bookmarkEnd w:id="3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ф.№079/у</w:t>
            </w:r>
          </w:p>
        </w:tc>
      </w:tr>
    </w:tbl>
    <w:bookmarkStart w:name="z4022" w:id="3468"/>
    <w:p>
      <w:pPr>
        <w:spacing w:after="0"/>
        <w:ind w:left="0"/>
        <w:jc w:val="both"/>
      </w:pPr>
      <w:r>
        <w:rPr>
          <w:rFonts w:ascii="Times New Roman"/>
          <w:b w:val="false"/>
          <w:i w:val="false"/>
          <w:color w:val="000000"/>
          <w:sz w:val="28"/>
        </w:rPr>
        <w:t>
                         Заполняется врачом оздоровительного лагеря</w:t>
      </w:r>
    </w:p>
    <w:bookmarkEnd w:id="3468"/>
    <w:bookmarkStart w:name="z4023" w:id="3469"/>
    <w:p>
      <w:pPr>
        <w:spacing w:after="0"/>
        <w:ind w:left="0"/>
        <w:jc w:val="both"/>
      </w:pPr>
      <w:r>
        <w:rPr>
          <w:rFonts w:ascii="Times New Roman"/>
          <w:b w:val="false"/>
          <w:i w:val="false"/>
          <w:color w:val="000000"/>
          <w:sz w:val="28"/>
        </w:rPr>
        <w:t>
      Состояние здоровья и перенесенные заболевания во время пребывания в оздоровительном лагере</w:t>
      </w:r>
    </w:p>
    <w:bookmarkEnd w:id="3469"/>
    <w:bookmarkStart w:name="z4024" w:id="3470"/>
    <w:p>
      <w:pPr>
        <w:spacing w:after="0"/>
        <w:ind w:left="0"/>
        <w:jc w:val="both"/>
      </w:pPr>
      <w:r>
        <w:rPr>
          <w:rFonts w:ascii="Times New Roman"/>
          <w:b w:val="false"/>
          <w:i w:val="false"/>
          <w:color w:val="000000"/>
          <w:sz w:val="28"/>
        </w:rPr>
        <w:t>
      __________________________________________________________________________</w:t>
      </w:r>
    </w:p>
    <w:bookmarkEnd w:id="3470"/>
    <w:bookmarkStart w:name="z4025" w:id="3471"/>
    <w:p>
      <w:pPr>
        <w:spacing w:after="0"/>
        <w:ind w:left="0"/>
        <w:jc w:val="both"/>
      </w:pPr>
      <w:r>
        <w:rPr>
          <w:rFonts w:ascii="Times New Roman"/>
          <w:b w:val="false"/>
          <w:i w:val="false"/>
          <w:color w:val="000000"/>
          <w:sz w:val="28"/>
        </w:rPr>
        <w:t>
      __________________________________________________________________________</w:t>
      </w:r>
    </w:p>
    <w:bookmarkEnd w:id="3471"/>
    <w:bookmarkStart w:name="z4026" w:id="3472"/>
    <w:p>
      <w:pPr>
        <w:spacing w:after="0"/>
        <w:ind w:left="0"/>
        <w:jc w:val="both"/>
      </w:pPr>
      <w:r>
        <w:rPr>
          <w:rFonts w:ascii="Times New Roman"/>
          <w:b w:val="false"/>
          <w:i w:val="false"/>
          <w:color w:val="000000"/>
          <w:sz w:val="28"/>
        </w:rPr>
        <w:t>
      Контакт с инфекционными больными _________________________________________</w:t>
      </w:r>
    </w:p>
    <w:bookmarkEnd w:id="3472"/>
    <w:bookmarkStart w:name="z4027" w:id="3473"/>
    <w:p>
      <w:pPr>
        <w:spacing w:after="0"/>
        <w:ind w:left="0"/>
        <w:jc w:val="both"/>
      </w:pPr>
      <w:r>
        <w:rPr>
          <w:rFonts w:ascii="Times New Roman"/>
          <w:b w:val="false"/>
          <w:i w:val="false"/>
          <w:color w:val="000000"/>
          <w:sz w:val="28"/>
        </w:rPr>
        <w:t>
      __________________________________________________________________________</w:t>
      </w:r>
    </w:p>
    <w:bookmarkEnd w:id="3473"/>
    <w:bookmarkStart w:name="z4028" w:id="3474"/>
    <w:p>
      <w:pPr>
        <w:spacing w:after="0"/>
        <w:ind w:left="0"/>
        <w:jc w:val="both"/>
      </w:pPr>
      <w:r>
        <w:rPr>
          <w:rFonts w:ascii="Times New Roman"/>
          <w:b w:val="false"/>
          <w:i w:val="false"/>
          <w:color w:val="000000"/>
          <w:sz w:val="28"/>
        </w:rPr>
        <w:t>
      Эффективность оздоровления в оздоровительном лагере:</w:t>
      </w:r>
    </w:p>
    <w:bookmarkEnd w:id="3474"/>
    <w:bookmarkStart w:name="z4029" w:id="3475"/>
    <w:p>
      <w:pPr>
        <w:spacing w:after="0"/>
        <w:ind w:left="0"/>
        <w:jc w:val="both"/>
      </w:pPr>
      <w:r>
        <w:rPr>
          <w:rFonts w:ascii="Times New Roman"/>
          <w:b w:val="false"/>
          <w:i w:val="false"/>
          <w:color w:val="000000"/>
          <w:sz w:val="28"/>
        </w:rPr>
        <w:t>
      Общее состояние___________________________________________________________</w:t>
      </w:r>
    </w:p>
    <w:bookmarkEnd w:id="3475"/>
    <w:bookmarkStart w:name="z4030" w:id="3476"/>
    <w:p>
      <w:pPr>
        <w:spacing w:after="0"/>
        <w:ind w:left="0"/>
        <w:jc w:val="both"/>
      </w:pPr>
      <w:r>
        <w:rPr>
          <w:rFonts w:ascii="Times New Roman"/>
          <w:b w:val="false"/>
          <w:i w:val="false"/>
          <w:color w:val="000000"/>
          <w:sz w:val="28"/>
        </w:rPr>
        <w:t>
      Вес при поступлении _____________ при отъезде _______________________________</w:t>
      </w:r>
    </w:p>
    <w:bookmarkEnd w:id="3476"/>
    <w:bookmarkStart w:name="z4031" w:id="3477"/>
    <w:p>
      <w:pPr>
        <w:spacing w:after="0"/>
        <w:ind w:left="0"/>
        <w:jc w:val="both"/>
      </w:pPr>
      <w:r>
        <w:rPr>
          <w:rFonts w:ascii="Times New Roman"/>
          <w:b w:val="false"/>
          <w:i w:val="false"/>
          <w:color w:val="000000"/>
          <w:sz w:val="28"/>
        </w:rPr>
        <w:t>
      Динамометрия_____________________________________________________________</w:t>
      </w:r>
    </w:p>
    <w:bookmarkEnd w:id="3477"/>
    <w:bookmarkStart w:name="z4032" w:id="3478"/>
    <w:p>
      <w:pPr>
        <w:spacing w:after="0"/>
        <w:ind w:left="0"/>
        <w:jc w:val="both"/>
      </w:pPr>
      <w:r>
        <w:rPr>
          <w:rFonts w:ascii="Times New Roman"/>
          <w:b w:val="false"/>
          <w:i w:val="false"/>
          <w:color w:val="000000"/>
          <w:sz w:val="28"/>
        </w:rPr>
        <w:t>
      Спирометрия______________________________________________________________</w:t>
      </w:r>
    </w:p>
    <w:bookmarkEnd w:id="3478"/>
    <w:bookmarkStart w:name="z4033" w:id="3479"/>
    <w:p>
      <w:pPr>
        <w:spacing w:after="0"/>
        <w:ind w:left="0"/>
        <w:jc w:val="both"/>
      </w:pPr>
      <w:r>
        <w:rPr>
          <w:rFonts w:ascii="Times New Roman"/>
          <w:b w:val="false"/>
          <w:i w:val="false"/>
          <w:color w:val="000000"/>
          <w:sz w:val="28"/>
        </w:rPr>
        <w:t>
      Дата _____________________________________________________________________</w:t>
      </w:r>
    </w:p>
    <w:bookmarkEnd w:id="3479"/>
    <w:bookmarkStart w:name="z4034" w:id="3480"/>
    <w:p>
      <w:pPr>
        <w:spacing w:after="0"/>
        <w:ind w:left="0"/>
        <w:jc w:val="both"/>
      </w:pPr>
      <w:r>
        <w:rPr>
          <w:rFonts w:ascii="Times New Roman"/>
          <w:b w:val="false"/>
          <w:i w:val="false"/>
          <w:color w:val="000000"/>
          <w:sz w:val="28"/>
        </w:rPr>
        <w:t>
      Подпись врача оздоровительного лагеря ______________________________________</w:t>
      </w:r>
    </w:p>
    <w:bookmarkEnd w:id="3480"/>
    <w:bookmarkStart w:name="z4035" w:id="3481"/>
    <w:p>
      <w:pPr>
        <w:spacing w:after="0"/>
        <w:ind w:left="0"/>
        <w:jc w:val="both"/>
      </w:pPr>
      <w:r>
        <w:rPr>
          <w:rFonts w:ascii="Times New Roman"/>
          <w:b w:val="false"/>
          <w:i w:val="false"/>
          <w:color w:val="000000"/>
          <w:sz w:val="28"/>
        </w:rPr>
        <w:t>
      Справка подлежит возвращению в школу по месту учебы</w:t>
      </w:r>
    </w:p>
    <w:bookmarkEnd w:id="3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082/ у утверждена приказом исполняющего обязанности Министра здравоохранения Республики Казахстан от "23" ноября 2010 года № 907</w:t>
            </w:r>
          </w:p>
        </w:tc>
      </w:tr>
    </w:tbl>
    <w:bookmarkStart w:name="z4036" w:id="3482"/>
    <w:p>
      <w:pPr>
        <w:spacing w:after="0"/>
        <w:ind w:left="0"/>
        <w:jc w:val="both"/>
      </w:pPr>
      <w:r>
        <w:rPr>
          <w:rFonts w:ascii="Times New Roman"/>
          <w:b w:val="false"/>
          <w:i w:val="false"/>
          <w:color w:val="000000"/>
          <w:sz w:val="28"/>
        </w:rPr>
        <w:t xml:space="preserve">
                         Корешок к медицинской справке № </w:t>
      </w:r>
    </w:p>
    <w:bookmarkEnd w:id="348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7" w:id="3483"/>
    <w:p>
      <w:pPr>
        <w:spacing w:after="0"/>
        <w:ind w:left="0"/>
        <w:jc w:val="both"/>
      </w:pPr>
      <w:r>
        <w:rPr>
          <w:rFonts w:ascii="Times New Roman"/>
          <w:b w:val="false"/>
          <w:i w:val="false"/>
          <w:color w:val="000000"/>
          <w:sz w:val="28"/>
        </w:rPr>
        <w:t>
      Индивидуальный идентификационный номер</w:t>
      </w:r>
    </w:p>
    <w:bookmarkEnd w:id="3483"/>
    <w:bookmarkStart w:name="z4038" w:id="3484"/>
    <w:p>
      <w:pPr>
        <w:spacing w:after="0"/>
        <w:ind w:left="0"/>
        <w:jc w:val="both"/>
      </w:pPr>
      <w:r>
        <w:rPr>
          <w:rFonts w:ascii="Times New Roman"/>
          <w:b w:val="false"/>
          <w:i w:val="false"/>
          <w:color w:val="000000"/>
          <w:sz w:val="28"/>
        </w:rPr>
        <w:t>
      Фамилия Имя Отчество (при его наличии)</w:t>
      </w:r>
    </w:p>
    <w:bookmarkEnd w:id="3484"/>
    <w:bookmarkStart w:name="z4039" w:id="3485"/>
    <w:p>
      <w:pPr>
        <w:spacing w:after="0"/>
        <w:ind w:left="0"/>
        <w:jc w:val="both"/>
      </w:pPr>
      <w:r>
        <w:rPr>
          <w:rFonts w:ascii="Times New Roman"/>
          <w:b w:val="false"/>
          <w:i w:val="false"/>
          <w:color w:val="000000"/>
          <w:sz w:val="28"/>
        </w:rPr>
        <w:t xml:space="preserve">
      Дата рождения </w:t>
      </w:r>
    </w:p>
    <w:bookmarkEnd w:id="3485"/>
    <w:bookmarkStart w:name="z4040" w:id="3486"/>
    <w:p>
      <w:pPr>
        <w:spacing w:after="0"/>
        <w:ind w:left="0"/>
        <w:jc w:val="both"/>
      </w:pPr>
      <w:r>
        <w:rPr>
          <w:rFonts w:ascii="Times New Roman"/>
          <w:b w:val="false"/>
          <w:i w:val="false"/>
          <w:color w:val="000000"/>
          <w:sz w:val="28"/>
        </w:rPr>
        <w:t xml:space="preserve">
      Диагноз и медицинское заключение об отсутствии противопоказаний к выезду за границу </w:t>
      </w:r>
    </w:p>
    <w:bookmarkEnd w:id="3486"/>
    <w:bookmarkStart w:name="z4041" w:id="3487"/>
    <w:p>
      <w:pPr>
        <w:spacing w:after="0"/>
        <w:ind w:left="0"/>
        <w:jc w:val="both"/>
      </w:pPr>
      <w:r>
        <w:rPr>
          <w:rFonts w:ascii="Times New Roman"/>
          <w:b w:val="false"/>
          <w:i w:val="false"/>
          <w:color w:val="000000"/>
          <w:sz w:val="28"/>
        </w:rPr>
        <w:t>
      Результат исследования на ВИЧ-инфекцию</w:t>
      </w:r>
    </w:p>
    <w:bookmarkEnd w:id="3487"/>
    <w:bookmarkStart w:name="z4042" w:id="3488"/>
    <w:p>
      <w:pPr>
        <w:spacing w:after="0"/>
        <w:ind w:left="0"/>
        <w:jc w:val="both"/>
      </w:pPr>
      <w:r>
        <w:rPr>
          <w:rFonts w:ascii="Times New Roman"/>
          <w:b w:val="false"/>
          <w:i w:val="false"/>
          <w:color w:val="000000"/>
          <w:sz w:val="28"/>
        </w:rPr>
        <w:t xml:space="preserve">
      Название страны </w:t>
      </w:r>
    </w:p>
    <w:bookmarkEnd w:id="3488"/>
    <w:bookmarkStart w:name="z4043" w:id="3489"/>
    <w:p>
      <w:pPr>
        <w:spacing w:after="0"/>
        <w:ind w:left="0"/>
        <w:jc w:val="both"/>
      </w:pPr>
      <w:r>
        <w:rPr>
          <w:rFonts w:ascii="Times New Roman"/>
          <w:b w:val="false"/>
          <w:i w:val="false"/>
          <w:color w:val="000000"/>
          <w:sz w:val="28"/>
        </w:rPr>
        <w:t xml:space="preserve">
      Домашний адрес направляемого </w:t>
      </w:r>
    </w:p>
    <w:bookmarkEnd w:id="3489"/>
    <w:bookmarkStart w:name="z4044" w:id="3490"/>
    <w:p>
      <w:pPr>
        <w:spacing w:after="0"/>
        <w:ind w:left="0"/>
        <w:jc w:val="both"/>
      </w:pPr>
      <w:r>
        <w:rPr>
          <w:rFonts w:ascii="Times New Roman"/>
          <w:b w:val="false"/>
          <w:i w:val="false"/>
          <w:color w:val="000000"/>
          <w:sz w:val="28"/>
        </w:rPr>
        <w:t xml:space="preserve">
      Дата выдачи справки </w:t>
      </w:r>
    </w:p>
    <w:bookmarkEnd w:id="3490"/>
    <w:bookmarkStart w:name="z4045" w:id="3491"/>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3491"/>
    <w:bookmarkStart w:name="z4046" w:id="3492"/>
    <w:p>
      <w:pPr>
        <w:spacing w:after="0"/>
        <w:ind w:left="0"/>
        <w:jc w:val="both"/>
      </w:pPr>
      <w:r>
        <w:rPr>
          <w:rFonts w:ascii="Times New Roman"/>
          <w:b w:val="false"/>
          <w:i w:val="false"/>
          <w:color w:val="000000"/>
          <w:sz w:val="28"/>
        </w:rPr>
        <w:t xml:space="preserve">
      Члены комиссии </w:t>
      </w:r>
    </w:p>
    <w:bookmarkEnd w:id="3492"/>
    <w:bookmarkStart w:name="z4047" w:id="3493"/>
    <w:p>
      <w:pPr>
        <w:spacing w:after="0"/>
        <w:ind w:left="0"/>
        <w:jc w:val="both"/>
      </w:pPr>
      <w:r>
        <w:rPr>
          <w:rFonts w:ascii="Times New Roman"/>
          <w:b w:val="false"/>
          <w:i w:val="false"/>
          <w:color w:val="000000"/>
          <w:sz w:val="28"/>
        </w:rPr>
        <w:t>
      Место печати врача</w:t>
      </w:r>
    </w:p>
    <w:bookmarkEnd w:id="3493"/>
    <w:bookmarkStart w:name="z4048" w:id="3494"/>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bookmarkEnd w:id="3494"/>
    <w:bookmarkStart w:name="z4049" w:id="3495"/>
    <w:p>
      <w:pPr>
        <w:spacing w:after="0"/>
        <w:ind w:left="0"/>
        <w:jc w:val="both"/>
      </w:pPr>
      <w:r>
        <w:rPr>
          <w:rFonts w:ascii="Times New Roman"/>
          <w:b w:val="false"/>
          <w:i w:val="false"/>
          <w:color w:val="000000"/>
          <w:sz w:val="28"/>
        </w:rPr>
        <w:t>
      __________________________________________</w:t>
      </w:r>
    </w:p>
    <w:bookmarkEnd w:id="3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082/ у утверждена приказом исполняющего обязанности Министра здравоохранения Республики Казахстан от "23" ноября 2010 года № 907</w:t>
            </w:r>
          </w:p>
        </w:tc>
      </w:tr>
    </w:tbl>
    <w:bookmarkStart w:name="z4050" w:id="3496"/>
    <w:p>
      <w:pPr>
        <w:spacing w:after="0"/>
        <w:ind w:left="0"/>
        <w:jc w:val="both"/>
      </w:pPr>
      <w:r>
        <w:rPr>
          <w:rFonts w:ascii="Times New Roman"/>
          <w:b w:val="false"/>
          <w:i w:val="false"/>
          <w:color w:val="000000"/>
          <w:sz w:val="28"/>
        </w:rPr>
        <w:t>
                   Медицинская справка (для выезжающего за границу)</w:t>
      </w:r>
    </w:p>
    <w:bookmarkEnd w:id="3496"/>
    <w:bookmarkStart w:name="z4051" w:id="3497"/>
    <w:p>
      <w:pPr>
        <w:spacing w:after="0"/>
        <w:ind w:left="0"/>
        <w:jc w:val="both"/>
      </w:pPr>
      <w:r>
        <w:rPr>
          <w:rFonts w:ascii="Times New Roman"/>
          <w:b w:val="false"/>
          <w:i w:val="false"/>
          <w:color w:val="000000"/>
          <w:sz w:val="28"/>
        </w:rPr>
        <w:t>
      Выдана Фамилия Имя Отчество (при его наличии)</w:t>
      </w:r>
    </w:p>
    <w:bookmarkEnd w:id="3497"/>
    <w:bookmarkStart w:name="z4052" w:id="3498"/>
    <w:p>
      <w:pPr>
        <w:spacing w:after="0"/>
        <w:ind w:left="0"/>
        <w:jc w:val="both"/>
      </w:pPr>
      <w:r>
        <w:rPr>
          <w:rFonts w:ascii="Times New Roman"/>
          <w:b w:val="false"/>
          <w:i w:val="false"/>
          <w:color w:val="000000"/>
          <w:sz w:val="28"/>
        </w:rPr>
        <w:t xml:space="preserve">
      </w:t>
      </w:r>
    </w:p>
    <w:bookmarkEnd w:id="349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лет, в том, что он прошел медицинский осмотр в поликлинике . (название и местонахождение организации)</w:t>
      </w:r>
      <w:r>
        <w:br/>
      </w:r>
      <w:r>
        <w:rPr>
          <w:rFonts w:ascii="Times New Roman"/>
          <w:b w:val="false"/>
          <w:i w:val="false"/>
          <w:color w:val="000000"/>
          <w:sz w:val="28"/>
        </w:rPr>
        <w:t>
</w:t>
      </w:r>
    </w:p>
    <w:bookmarkStart w:name="z4053" w:id="3499"/>
    <w:p>
      <w:pPr>
        <w:spacing w:after="0"/>
        <w:ind w:left="0"/>
        <w:jc w:val="both"/>
      </w:pPr>
      <w:r>
        <w:rPr>
          <w:rFonts w:ascii="Times New Roman"/>
          <w:b w:val="false"/>
          <w:i w:val="false"/>
          <w:color w:val="000000"/>
          <w:sz w:val="28"/>
        </w:rPr>
        <w:t>
      При осмотре установлено</w:t>
      </w:r>
    </w:p>
    <w:bookmarkEnd w:id="3499"/>
    <w:bookmarkStart w:name="z4054" w:id="3500"/>
    <w:p>
      <w:pPr>
        <w:spacing w:after="0"/>
        <w:ind w:left="0"/>
        <w:jc w:val="both"/>
      </w:pPr>
      <w:r>
        <w:rPr>
          <w:rFonts w:ascii="Times New Roman"/>
          <w:b w:val="false"/>
          <w:i w:val="false"/>
          <w:color w:val="000000"/>
          <w:sz w:val="28"/>
        </w:rPr>
        <w:t>
      Результат исследования на ВИЧ-инфекцию</w:t>
      </w:r>
    </w:p>
    <w:bookmarkEnd w:id="3500"/>
    <w:bookmarkStart w:name="z4055" w:id="3501"/>
    <w:p>
      <w:pPr>
        <w:spacing w:after="0"/>
        <w:ind w:left="0"/>
        <w:jc w:val="both"/>
      </w:pPr>
      <w:r>
        <w:rPr>
          <w:rFonts w:ascii="Times New Roman"/>
          <w:b w:val="false"/>
          <w:i w:val="false"/>
          <w:color w:val="000000"/>
          <w:sz w:val="28"/>
        </w:rPr>
        <w:t>
      По состоянию здоровья лица может быть направлен в заграничную командировку (название страны) сроком на</w:t>
      </w:r>
    </w:p>
    <w:bookmarkEnd w:id="350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6" w:id="3502"/>
    <w:p>
      <w:pPr>
        <w:spacing w:after="0"/>
        <w:ind w:left="0"/>
        <w:jc w:val="both"/>
      </w:pPr>
      <w:r>
        <w:rPr>
          <w:rFonts w:ascii="Times New Roman"/>
          <w:b w:val="false"/>
          <w:i w:val="false"/>
          <w:color w:val="000000"/>
          <w:sz w:val="28"/>
        </w:rPr>
        <w:t>
      Дата</w:t>
      </w:r>
    </w:p>
    <w:bookmarkEnd w:id="3502"/>
    <w:bookmarkStart w:name="z4057" w:id="3503"/>
    <w:p>
      <w:pPr>
        <w:spacing w:after="0"/>
        <w:ind w:left="0"/>
        <w:jc w:val="both"/>
      </w:pPr>
      <w:r>
        <w:rPr>
          <w:rFonts w:ascii="Times New Roman"/>
          <w:b w:val="false"/>
          <w:i w:val="false"/>
          <w:color w:val="000000"/>
          <w:sz w:val="28"/>
        </w:rPr>
        <w:t>
      Срок годности справки –1 год</w:t>
      </w:r>
    </w:p>
    <w:bookmarkEnd w:id="3503"/>
    <w:bookmarkStart w:name="z4058" w:id="3504"/>
    <w:p>
      <w:pPr>
        <w:spacing w:after="0"/>
        <w:ind w:left="0"/>
        <w:jc w:val="both"/>
      </w:pPr>
      <w:r>
        <w:rPr>
          <w:rFonts w:ascii="Times New Roman"/>
          <w:b w:val="false"/>
          <w:i w:val="false"/>
          <w:color w:val="000000"/>
          <w:sz w:val="28"/>
        </w:rPr>
        <w:t xml:space="preserve">
      Члены комиссии </w:t>
      </w:r>
    </w:p>
    <w:bookmarkEnd w:id="3504"/>
    <w:bookmarkStart w:name="z4059" w:id="3505"/>
    <w:p>
      <w:pPr>
        <w:spacing w:after="0"/>
        <w:ind w:left="0"/>
        <w:jc w:val="both"/>
      </w:pPr>
      <w:r>
        <w:rPr>
          <w:rFonts w:ascii="Times New Roman"/>
          <w:b w:val="false"/>
          <w:i w:val="false"/>
          <w:color w:val="000000"/>
          <w:sz w:val="28"/>
        </w:rPr>
        <w:t>
      Место печати врача</w:t>
      </w:r>
    </w:p>
    <w:bookmarkEnd w:id="3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083/у утверждена и. о. Министра здравоохранения Республики Казахстан от "23" ноября 2010 года № 907</w:t>
            </w:r>
          </w:p>
        </w:tc>
      </w:tr>
    </w:tbl>
    <w:bookmarkStart w:name="z4060" w:id="3506"/>
    <w:p>
      <w:pPr>
        <w:spacing w:after="0"/>
        <w:ind w:left="0"/>
        <w:jc w:val="both"/>
      </w:pPr>
      <w:r>
        <w:rPr>
          <w:rFonts w:ascii="Times New Roman"/>
          <w:b w:val="false"/>
          <w:i w:val="false"/>
          <w:color w:val="000000"/>
          <w:sz w:val="28"/>
        </w:rPr>
        <w:t>
                   Медицинская справка о допуске к управлению транспортным средством</w:t>
      </w:r>
    </w:p>
    <w:bookmarkEnd w:id="3506"/>
    <w:bookmarkStart w:name="z4061" w:id="3507"/>
    <w:p>
      <w:pPr>
        <w:spacing w:after="0"/>
        <w:ind w:left="0"/>
        <w:jc w:val="both"/>
      </w:pPr>
      <w:r>
        <w:rPr>
          <w:rFonts w:ascii="Times New Roman"/>
          <w:b w:val="false"/>
          <w:i w:val="false"/>
          <w:color w:val="000000"/>
          <w:sz w:val="28"/>
        </w:rPr>
        <w:t>
      Индивидуальный идентификационный номер</w:t>
      </w:r>
    </w:p>
    <w:bookmarkEnd w:id="3507"/>
    <w:bookmarkStart w:name="z4062" w:id="3508"/>
    <w:p>
      <w:pPr>
        <w:spacing w:after="0"/>
        <w:ind w:left="0"/>
        <w:jc w:val="both"/>
      </w:pPr>
      <w:r>
        <w:rPr>
          <w:rFonts w:ascii="Times New Roman"/>
          <w:b w:val="false"/>
          <w:i w:val="false"/>
          <w:color w:val="000000"/>
          <w:sz w:val="28"/>
        </w:rPr>
        <w:t xml:space="preserve">
      Фамилия Имя Отчество (при его наличии) </w:t>
      </w:r>
    </w:p>
    <w:bookmarkEnd w:id="3508"/>
    <w:bookmarkStart w:name="z4063" w:id="3509"/>
    <w:p>
      <w:pPr>
        <w:spacing w:after="0"/>
        <w:ind w:left="0"/>
        <w:jc w:val="both"/>
      </w:pPr>
      <w:r>
        <w:rPr>
          <w:rFonts w:ascii="Times New Roman"/>
          <w:b w:val="false"/>
          <w:i w:val="false"/>
          <w:color w:val="000000"/>
          <w:sz w:val="28"/>
        </w:rPr>
        <w:t>
      Дата рождения</w:t>
      </w:r>
    </w:p>
    <w:bookmarkEnd w:id="3509"/>
    <w:bookmarkStart w:name="z4064" w:id="3510"/>
    <w:p>
      <w:pPr>
        <w:spacing w:after="0"/>
        <w:ind w:left="0"/>
        <w:jc w:val="both"/>
      </w:pPr>
      <w:r>
        <w:rPr>
          <w:rFonts w:ascii="Times New Roman"/>
          <w:b w:val="false"/>
          <w:i w:val="false"/>
          <w:color w:val="000000"/>
          <w:sz w:val="28"/>
        </w:rPr>
        <w:t>
      Пол</w:t>
      </w:r>
    </w:p>
    <w:bookmarkEnd w:id="351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4065" w:id="3511"/>
    <w:p>
      <w:pPr>
        <w:spacing w:after="0"/>
        <w:ind w:left="0"/>
        <w:jc w:val="both"/>
      </w:pPr>
      <w:r>
        <w:rPr>
          <w:rFonts w:ascii="Times New Roman"/>
          <w:b w:val="false"/>
          <w:i w:val="false"/>
          <w:color w:val="000000"/>
          <w:sz w:val="28"/>
        </w:rPr>
        <w:t xml:space="preserve">
      Адрес проживания </w:t>
      </w:r>
    </w:p>
    <w:bookmarkEnd w:id="3511"/>
    <w:bookmarkStart w:name="z4066" w:id="3512"/>
    <w:p>
      <w:pPr>
        <w:spacing w:after="0"/>
        <w:ind w:left="0"/>
        <w:jc w:val="both"/>
      </w:pPr>
      <w:r>
        <w:rPr>
          <w:rFonts w:ascii="Times New Roman"/>
          <w:b w:val="false"/>
          <w:i w:val="false"/>
          <w:color w:val="000000"/>
          <w:sz w:val="28"/>
        </w:rPr>
        <w:t xml:space="preserve">
      Контактный телефон </w:t>
      </w:r>
    </w:p>
    <w:bookmarkEnd w:id="3512"/>
    <w:bookmarkStart w:name="z4067" w:id="3513"/>
    <w:p>
      <w:pPr>
        <w:spacing w:after="0"/>
        <w:ind w:left="0"/>
        <w:jc w:val="both"/>
      </w:pPr>
      <w:r>
        <w:rPr>
          <w:rFonts w:ascii="Times New Roman"/>
          <w:b w:val="false"/>
          <w:i w:val="false"/>
          <w:color w:val="000000"/>
          <w:sz w:val="28"/>
        </w:rPr>
        <w:t>
      Место работы/учебы</w:t>
      </w:r>
    </w:p>
    <w:bookmarkEnd w:id="3513"/>
    <w:bookmarkStart w:name="z4068" w:id="3514"/>
    <w:p>
      <w:pPr>
        <w:spacing w:after="0"/>
        <w:ind w:left="0"/>
        <w:jc w:val="both"/>
      </w:pPr>
      <w:r>
        <w:rPr>
          <w:rFonts w:ascii="Times New Roman"/>
          <w:b w:val="false"/>
          <w:i w:val="false"/>
          <w:color w:val="000000"/>
          <w:sz w:val="28"/>
        </w:rPr>
        <w:t xml:space="preserve">
      Должность </w:t>
      </w:r>
    </w:p>
    <w:bookmarkEnd w:id="3514"/>
    <w:bookmarkStart w:name="z4069" w:id="3515"/>
    <w:p>
      <w:pPr>
        <w:spacing w:after="0"/>
        <w:ind w:left="0"/>
        <w:jc w:val="both"/>
      </w:pPr>
      <w:r>
        <w:rPr>
          <w:rFonts w:ascii="Times New Roman"/>
          <w:b w:val="false"/>
          <w:i w:val="false"/>
          <w:color w:val="000000"/>
          <w:sz w:val="28"/>
        </w:rPr>
        <w:t>
                         Результаты медицинского осмотра у специалистов:</w:t>
      </w:r>
    </w:p>
    <w:bookmarkEnd w:id="3515"/>
    <w:bookmarkStart w:name="z4070" w:id="3516"/>
    <w:p>
      <w:pPr>
        <w:spacing w:after="0"/>
        <w:ind w:left="0"/>
        <w:jc w:val="both"/>
      </w:pPr>
      <w:r>
        <w:rPr>
          <w:rFonts w:ascii="Times New Roman"/>
          <w:b w:val="false"/>
          <w:i w:val="false"/>
          <w:color w:val="000000"/>
          <w:sz w:val="28"/>
        </w:rPr>
        <w:t>
      Заключение врача-терапевта/ВОП Фамилия Имя Отчество (при его наличии) Идентификатор * (ЭЦП, QR код, или другой уникальный признак, позволяющий отличать его от других)</w:t>
      </w:r>
    </w:p>
    <w:bookmarkEnd w:id="3516"/>
    <w:bookmarkStart w:name="z4071" w:id="3517"/>
    <w:p>
      <w:pPr>
        <w:spacing w:after="0"/>
        <w:ind w:left="0"/>
        <w:jc w:val="both"/>
      </w:pPr>
      <w:r>
        <w:rPr>
          <w:rFonts w:ascii="Times New Roman"/>
          <w:b w:val="false"/>
          <w:i w:val="false"/>
          <w:color w:val="000000"/>
          <w:sz w:val="28"/>
        </w:rPr>
        <w:t xml:space="preserve">
      Дата освидетельствования </w:t>
      </w:r>
    </w:p>
    <w:bookmarkEnd w:id="3517"/>
    <w:bookmarkStart w:name="z4072" w:id="3518"/>
    <w:p>
      <w:pPr>
        <w:spacing w:after="0"/>
        <w:ind w:left="0"/>
        <w:jc w:val="both"/>
      </w:pPr>
      <w:r>
        <w:rPr>
          <w:rFonts w:ascii="Times New Roman"/>
          <w:b w:val="false"/>
          <w:i w:val="false"/>
          <w:color w:val="000000"/>
          <w:sz w:val="28"/>
        </w:rPr>
        <w:t xml:space="preserve">
      Заключение противопоказания </w:t>
      </w:r>
    </w:p>
    <w:bookmarkEnd w:id="3518"/>
    <w:bookmarkStart w:name="z4073" w:id="3519"/>
    <w:p>
      <w:pPr>
        <w:spacing w:after="0"/>
        <w:ind w:left="0"/>
        <w:jc w:val="both"/>
      </w:pPr>
      <w:r>
        <w:rPr>
          <w:rFonts w:ascii="Times New Roman"/>
          <w:b w:val="false"/>
          <w:i w:val="false"/>
          <w:color w:val="000000"/>
          <w:sz w:val="28"/>
        </w:rPr>
        <w:t>
      Заключение врача-офтальмолога Фамилия Имя Отчество (при его наличии) Идентификатор * (ЭЦП, QR код, или другой уникальный признак, позволяющий отличать его от других)</w:t>
      </w:r>
    </w:p>
    <w:bookmarkEnd w:id="3519"/>
    <w:bookmarkStart w:name="z4074" w:id="3520"/>
    <w:p>
      <w:pPr>
        <w:spacing w:after="0"/>
        <w:ind w:left="0"/>
        <w:jc w:val="both"/>
      </w:pPr>
      <w:r>
        <w:rPr>
          <w:rFonts w:ascii="Times New Roman"/>
          <w:b w:val="false"/>
          <w:i w:val="false"/>
          <w:color w:val="000000"/>
          <w:sz w:val="28"/>
        </w:rPr>
        <w:t xml:space="preserve">
      Дата освидетельствования </w:t>
      </w:r>
    </w:p>
    <w:bookmarkEnd w:id="3520"/>
    <w:bookmarkStart w:name="z4075" w:id="3521"/>
    <w:p>
      <w:pPr>
        <w:spacing w:after="0"/>
        <w:ind w:left="0"/>
        <w:jc w:val="both"/>
      </w:pPr>
      <w:r>
        <w:rPr>
          <w:rFonts w:ascii="Times New Roman"/>
          <w:b w:val="false"/>
          <w:i w:val="false"/>
          <w:color w:val="000000"/>
          <w:sz w:val="28"/>
        </w:rPr>
        <w:t xml:space="preserve">
      Заключение противопоказания </w:t>
      </w:r>
    </w:p>
    <w:bookmarkEnd w:id="3521"/>
    <w:bookmarkStart w:name="z4076" w:id="3522"/>
    <w:p>
      <w:pPr>
        <w:spacing w:after="0"/>
        <w:ind w:left="0"/>
        <w:jc w:val="both"/>
      </w:pPr>
      <w:r>
        <w:rPr>
          <w:rFonts w:ascii="Times New Roman"/>
          <w:b w:val="false"/>
          <w:i w:val="false"/>
          <w:color w:val="000000"/>
          <w:sz w:val="28"/>
        </w:rPr>
        <w:t>
      Заключение врача-оториноларинголога Фамилия Имя Отчество (при его наличии) Идентификатор * (ЭЦП, QR код, или другой уникальный признак, позволяющий отличать его от других)</w:t>
      </w:r>
    </w:p>
    <w:bookmarkEnd w:id="3522"/>
    <w:bookmarkStart w:name="z4077" w:id="3523"/>
    <w:p>
      <w:pPr>
        <w:spacing w:after="0"/>
        <w:ind w:left="0"/>
        <w:jc w:val="both"/>
      </w:pPr>
      <w:r>
        <w:rPr>
          <w:rFonts w:ascii="Times New Roman"/>
          <w:b w:val="false"/>
          <w:i w:val="false"/>
          <w:color w:val="000000"/>
          <w:sz w:val="28"/>
        </w:rPr>
        <w:t xml:space="preserve">
      Дата освидетельствования </w:t>
      </w:r>
    </w:p>
    <w:bookmarkEnd w:id="3523"/>
    <w:bookmarkStart w:name="z4078" w:id="3524"/>
    <w:p>
      <w:pPr>
        <w:spacing w:after="0"/>
        <w:ind w:left="0"/>
        <w:jc w:val="both"/>
      </w:pPr>
      <w:r>
        <w:rPr>
          <w:rFonts w:ascii="Times New Roman"/>
          <w:b w:val="false"/>
          <w:i w:val="false"/>
          <w:color w:val="000000"/>
          <w:sz w:val="28"/>
        </w:rPr>
        <w:t xml:space="preserve">
      Заключение противопоказания </w:t>
      </w:r>
    </w:p>
    <w:bookmarkEnd w:id="3524"/>
    <w:bookmarkStart w:name="z4079" w:id="3525"/>
    <w:p>
      <w:pPr>
        <w:spacing w:after="0"/>
        <w:ind w:left="0"/>
        <w:jc w:val="both"/>
      </w:pPr>
      <w:r>
        <w:rPr>
          <w:rFonts w:ascii="Times New Roman"/>
          <w:b w:val="false"/>
          <w:i w:val="false"/>
          <w:color w:val="000000"/>
          <w:sz w:val="28"/>
        </w:rPr>
        <w:t>
      Заключение врача-психиатра Фамилия Имя Отчество (при его наличии) Идентификатор * (ЭЦП, QR код, или другой уникальный признак, позволяющий отличать его от других)</w:t>
      </w:r>
    </w:p>
    <w:bookmarkEnd w:id="3525"/>
    <w:bookmarkStart w:name="z4080" w:id="3526"/>
    <w:p>
      <w:pPr>
        <w:spacing w:after="0"/>
        <w:ind w:left="0"/>
        <w:jc w:val="both"/>
      </w:pPr>
      <w:r>
        <w:rPr>
          <w:rFonts w:ascii="Times New Roman"/>
          <w:b w:val="false"/>
          <w:i w:val="false"/>
          <w:color w:val="000000"/>
          <w:sz w:val="28"/>
        </w:rPr>
        <w:t>
      Дата освидетельствования</w:t>
      </w:r>
    </w:p>
    <w:bookmarkEnd w:id="3526"/>
    <w:bookmarkStart w:name="z4081" w:id="3527"/>
    <w:p>
      <w:pPr>
        <w:spacing w:after="0"/>
        <w:ind w:left="0"/>
        <w:jc w:val="both"/>
      </w:pPr>
      <w:r>
        <w:rPr>
          <w:rFonts w:ascii="Times New Roman"/>
          <w:b w:val="false"/>
          <w:i w:val="false"/>
          <w:color w:val="000000"/>
          <w:sz w:val="28"/>
        </w:rPr>
        <w:t>
      Заключение противопоказания</w:t>
      </w:r>
    </w:p>
    <w:bookmarkEnd w:id="3527"/>
    <w:bookmarkStart w:name="z4082" w:id="3528"/>
    <w:p>
      <w:pPr>
        <w:spacing w:after="0"/>
        <w:ind w:left="0"/>
        <w:jc w:val="both"/>
      </w:pPr>
      <w:r>
        <w:rPr>
          <w:rFonts w:ascii="Times New Roman"/>
          <w:b w:val="false"/>
          <w:i w:val="false"/>
          <w:color w:val="000000"/>
          <w:sz w:val="28"/>
        </w:rPr>
        <w:t>
                                     Заключение</w:t>
      </w:r>
    </w:p>
    <w:bookmarkEnd w:id="3528"/>
    <w:bookmarkStart w:name="z4083" w:id="3529"/>
    <w:p>
      <w:pPr>
        <w:spacing w:after="0"/>
        <w:ind w:left="0"/>
        <w:jc w:val="both"/>
      </w:pPr>
      <w:r>
        <w:rPr>
          <w:rFonts w:ascii="Times New Roman"/>
          <w:b w:val="false"/>
          <w:i w:val="false"/>
          <w:color w:val="000000"/>
          <w:sz w:val="28"/>
        </w:rPr>
        <w:t>
      1. к управлению троллейбусами и трамваями. 2. к управлению автомобилями без ограничения максимального веса и автобусами без ограничения вместимости пассажиров "А", "В", "С", "D", "ВЕ", "СЕ", DЕ", подкатегорий "А1, В1, С1, D1, С1Е и D1Е", а также трамваями и троллейбусами  3. к управлению индивидуальным автомобилем категории "В" без права работы по найму к управлению автомобилем с ручным управлением. 4. к управлению мотоциклом, мотороллером (категории "А"). 5. к управлению мотоколяской. 6. к управлению мопедом.</w:t>
      </w:r>
    </w:p>
    <w:bookmarkEnd w:id="3529"/>
    <w:bookmarkStart w:name="z4084" w:id="3530"/>
    <w:p>
      <w:pPr>
        <w:spacing w:after="0"/>
        <w:ind w:left="0"/>
        <w:jc w:val="both"/>
      </w:pPr>
      <w:r>
        <w:rPr>
          <w:rFonts w:ascii="Times New Roman"/>
          <w:b w:val="false"/>
          <w:i w:val="false"/>
          <w:color w:val="000000"/>
          <w:sz w:val="28"/>
        </w:rPr>
        <w:t xml:space="preserve">
      Дата выдачи медицинской справки </w:t>
      </w:r>
    </w:p>
    <w:bookmarkEnd w:id="3530"/>
    <w:bookmarkStart w:name="z4085" w:id="3531"/>
    <w:p>
      <w:pPr>
        <w:spacing w:after="0"/>
        <w:ind w:left="0"/>
        <w:jc w:val="both"/>
      </w:pPr>
      <w:r>
        <w:rPr>
          <w:rFonts w:ascii="Times New Roman"/>
          <w:b w:val="false"/>
          <w:i w:val="false"/>
          <w:color w:val="000000"/>
          <w:sz w:val="28"/>
        </w:rPr>
        <w:t>
      Срок годности справки 12 месяцев</w:t>
      </w:r>
    </w:p>
    <w:bookmarkEnd w:id="3531"/>
    <w:bookmarkStart w:name="z4086" w:id="3532"/>
    <w:p>
      <w:pPr>
        <w:spacing w:after="0"/>
        <w:ind w:left="0"/>
        <w:jc w:val="both"/>
      </w:pPr>
      <w:r>
        <w:rPr>
          <w:rFonts w:ascii="Times New Roman"/>
          <w:b w:val="false"/>
          <w:i w:val="false"/>
          <w:color w:val="000000"/>
          <w:sz w:val="28"/>
        </w:rPr>
        <w:t xml:space="preserve">
      </w:t>
      </w:r>
    </w:p>
    <w:bookmarkEnd w:id="3532"/>
    <w:p>
      <w:pPr>
        <w:spacing w:after="0"/>
        <w:ind w:left="0"/>
        <w:jc w:val="both"/>
      </w:pPr>
      <w:r>
        <w:drawing>
          <wp:inline distT="0" distB="0" distL="0" distR="0">
            <wp:extent cx="287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287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7" w:id="3533"/>
    <w:p>
      <w:pPr>
        <w:spacing w:after="0"/>
        <w:ind w:left="0"/>
        <w:jc w:val="both"/>
      </w:pPr>
      <w:r>
        <w:rPr>
          <w:rFonts w:ascii="Times New Roman"/>
          <w:b w:val="false"/>
          <w:i w:val="false"/>
          <w:color w:val="000000"/>
          <w:sz w:val="28"/>
        </w:rPr>
        <w:t>
      Печать медицинской комиссии</w:t>
      </w:r>
    </w:p>
    <w:bookmarkEnd w:id="3533"/>
    <w:bookmarkStart w:name="z4088" w:id="3534"/>
    <w:p>
      <w:pPr>
        <w:spacing w:after="0"/>
        <w:ind w:left="0"/>
        <w:jc w:val="both"/>
      </w:pPr>
      <w:r>
        <w:rPr>
          <w:rFonts w:ascii="Times New Roman"/>
          <w:b w:val="false"/>
          <w:i w:val="false"/>
          <w:color w:val="000000"/>
          <w:sz w:val="28"/>
        </w:rPr>
        <w:t>
      Председатель комиссии</w:t>
      </w:r>
    </w:p>
    <w:bookmarkEnd w:id="3534"/>
    <w:bookmarkStart w:name="z4089" w:id="3535"/>
    <w:p>
      <w:pPr>
        <w:spacing w:after="0"/>
        <w:ind w:left="0"/>
        <w:jc w:val="both"/>
      </w:pPr>
      <w:r>
        <w:rPr>
          <w:rFonts w:ascii="Times New Roman"/>
          <w:b w:val="false"/>
          <w:i w:val="false"/>
          <w:color w:val="000000"/>
          <w:sz w:val="28"/>
        </w:rPr>
        <w:t>
      Фамилия, имя, отчество (при его наличии), идентификатор</w:t>
      </w:r>
    </w:p>
    <w:bookmarkEnd w:id="3535"/>
    <w:bookmarkStart w:name="z4090" w:id="3536"/>
    <w:p>
      <w:pPr>
        <w:spacing w:after="0"/>
        <w:ind w:left="0"/>
        <w:jc w:val="both"/>
      </w:pPr>
      <w:r>
        <w:rPr>
          <w:rFonts w:ascii="Times New Roman"/>
          <w:b w:val="false"/>
          <w:i w:val="false"/>
          <w:color w:val="000000"/>
          <w:sz w:val="28"/>
        </w:rPr>
        <w:t>
      Секретарь</w:t>
      </w:r>
    </w:p>
    <w:bookmarkEnd w:id="3536"/>
    <w:bookmarkStart w:name="z4091" w:id="3537"/>
    <w:p>
      <w:pPr>
        <w:spacing w:after="0"/>
        <w:ind w:left="0"/>
        <w:jc w:val="both"/>
      </w:pPr>
      <w:r>
        <w:rPr>
          <w:rFonts w:ascii="Times New Roman"/>
          <w:b w:val="false"/>
          <w:i w:val="false"/>
          <w:color w:val="000000"/>
          <w:sz w:val="28"/>
        </w:rPr>
        <w:t>
      Фамилия, имя, отчество (при его наличии), идентификатор</w:t>
      </w:r>
    </w:p>
    <w:bookmarkEnd w:id="3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084/у утверждена приказом исполняющего обязанности Министра здравоохранения Республики Казахстан от "23" ноября 2010 года № 907</w:t>
            </w:r>
          </w:p>
        </w:tc>
      </w:tr>
    </w:tbl>
    <w:bookmarkStart w:name="z4092" w:id="3538"/>
    <w:p>
      <w:pPr>
        <w:spacing w:after="0"/>
        <w:ind w:left="0"/>
        <w:jc w:val="both"/>
      </w:pPr>
      <w:r>
        <w:rPr>
          <w:rFonts w:ascii="Times New Roman"/>
          <w:b w:val="false"/>
          <w:i w:val="false"/>
          <w:color w:val="000000"/>
          <w:sz w:val="28"/>
        </w:rPr>
        <w:t>
                   Врачебное заключение о переводе беременной на другую работу</w:t>
      </w:r>
    </w:p>
    <w:bookmarkEnd w:id="3538"/>
    <w:bookmarkStart w:name="z4093" w:id="3539"/>
    <w:p>
      <w:pPr>
        <w:spacing w:after="0"/>
        <w:ind w:left="0"/>
        <w:jc w:val="both"/>
      </w:pPr>
      <w:r>
        <w:rPr>
          <w:rFonts w:ascii="Times New Roman"/>
          <w:b w:val="false"/>
          <w:i w:val="false"/>
          <w:color w:val="000000"/>
          <w:sz w:val="28"/>
        </w:rPr>
        <w:t>
      Фамилия, имя, отчество (при его наличии) беременной __________________________</w:t>
      </w:r>
    </w:p>
    <w:bookmarkEnd w:id="3539"/>
    <w:bookmarkStart w:name="z4094" w:id="3540"/>
    <w:p>
      <w:pPr>
        <w:spacing w:after="0"/>
        <w:ind w:left="0"/>
        <w:jc w:val="both"/>
      </w:pPr>
      <w:r>
        <w:rPr>
          <w:rFonts w:ascii="Times New Roman"/>
          <w:b w:val="false"/>
          <w:i w:val="false"/>
          <w:color w:val="000000"/>
          <w:sz w:val="28"/>
        </w:rPr>
        <w:t>
      __________________________________________________________________________</w:t>
      </w:r>
    </w:p>
    <w:bookmarkEnd w:id="3540"/>
    <w:bookmarkStart w:name="z4095" w:id="3541"/>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3541"/>
    <w:bookmarkStart w:name="z4096" w:id="3542"/>
    <w:p>
      <w:pPr>
        <w:spacing w:after="0"/>
        <w:ind w:left="0"/>
        <w:jc w:val="both"/>
      </w:pPr>
      <w:r>
        <w:rPr>
          <w:rFonts w:ascii="Times New Roman"/>
          <w:b w:val="false"/>
          <w:i w:val="false"/>
          <w:color w:val="000000"/>
          <w:sz w:val="28"/>
        </w:rPr>
        <w:t>
      Туған күні (Дата рождения) _________________________________________________</w:t>
      </w:r>
    </w:p>
    <w:bookmarkEnd w:id="3542"/>
    <w:bookmarkStart w:name="z4097" w:id="3543"/>
    <w:p>
      <w:pPr>
        <w:spacing w:after="0"/>
        <w:ind w:left="0"/>
        <w:jc w:val="both"/>
      </w:pPr>
      <w:r>
        <w:rPr>
          <w:rFonts w:ascii="Times New Roman"/>
          <w:b w:val="false"/>
          <w:i w:val="false"/>
          <w:color w:val="000000"/>
          <w:sz w:val="28"/>
        </w:rPr>
        <w:t>
      Место работы и должность __________________________________________________</w:t>
      </w:r>
    </w:p>
    <w:bookmarkEnd w:id="3543"/>
    <w:bookmarkStart w:name="z4098" w:id="3544"/>
    <w:p>
      <w:pPr>
        <w:spacing w:after="0"/>
        <w:ind w:left="0"/>
        <w:jc w:val="both"/>
      </w:pPr>
      <w:r>
        <w:rPr>
          <w:rFonts w:ascii="Times New Roman"/>
          <w:b w:val="false"/>
          <w:i w:val="false"/>
          <w:color w:val="000000"/>
          <w:sz w:val="28"/>
        </w:rPr>
        <w:t>
      __________________________________________________________________________</w:t>
      </w:r>
    </w:p>
    <w:bookmarkEnd w:id="3544"/>
    <w:bookmarkStart w:name="z4099" w:id="3545"/>
    <w:p>
      <w:pPr>
        <w:spacing w:after="0"/>
        <w:ind w:left="0"/>
        <w:jc w:val="both"/>
      </w:pPr>
      <w:r>
        <w:rPr>
          <w:rFonts w:ascii="Times New Roman"/>
          <w:b w:val="false"/>
          <w:i w:val="false"/>
          <w:color w:val="000000"/>
          <w:sz w:val="28"/>
        </w:rPr>
        <w:t>
      Беременность _____________________ недель __________________________________</w:t>
      </w:r>
    </w:p>
    <w:bookmarkEnd w:id="3545"/>
    <w:bookmarkStart w:name="z4100" w:id="3546"/>
    <w:p>
      <w:pPr>
        <w:spacing w:after="0"/>
        <w:ind w:left="0"/>
        <w:jc w:val="both"/>
      </w:pPr>
      <w:r>
        <w:rPr>
          <w:rFonts w:ascii="Times New Roman"/>
          <w:b w:val="false"/>
          <w:i w:val="false"/>
          <w:color w:val="000000"/>
          <w:sz w:val="28"/>
        </w:rPr>
        <w:t>
      Основание для перевода _____________________________________________________</w:t>
      </w:r>
    </w:p>
    <w:bookmarkEnd w:id="3546"/>
    <w:bookmarkStart w:name="z4101" w:id="3547"/>
    <w:p>
      <w:pPr>
        <w:spacing w:after="0"/>
        <w:ind w:left="0"/>
        <w:jc w:val="both"/>
      </w:pPr>
      <w:r>
        <w:rPr>
          <w:rFonts w:ascii="Times New Roman"/>
          <w:b w:val="false"/>
          <w:i w:val="false"/>
          <w:color w:val="000000"/>
          <w:sz w:val="28"/>
        </w:rPr>
        <w:t>
      __________________________________________________________________________</w:t>
      </w:r>
    </w:p>
    <w:bookmarkEnd w:id="3547"/>
    <w:bookmarkStart w:name="z4102" w:id="3548"/>
    <w:p>
      <w:pPr>
        <w:spacing w:after="0"/>
        <w:ind w:left="0"/>
        <w:jc w:val="both"/>
      </w:pPr>
      <w:r>
        <w:rPr>
          <w:rFonts w:ascii="Times New Roman"/>
          <w:b w:val="false"/>
          <w:i w:val="false"/>
          <w:color w:val="000000"/>
          <w:sz w:val="28"/>
        </w:rPr>
        <w:t>
      __________________________________________________________________________</w:t>
      </w:r>
    </w:p>
    <w:bookmarkEnd w:id="3548"/>
    <w:bookmarkStart w:name="z4103" w:id="3549"/>
    <w:p>
      <w:pPr>
        <w:spacing w:after="0"/>
        <w:ind w:left="0"/>
        <w:jc w:val="both"/>
      </w:pPr>
      <w:r>
        <w:rPr>
          <w:rFonts w:ascii="Times New Roman"/>
          <w:b w:val="false"/>
          <w:i w:val="false"/>
          <w:color w:val="000000"/>
          <w:sz w:val="28"/>
        </w:rPr>
        <w:t>
      Рекомендуемая работа ______________________________________________________</w:t>
      </w:r>
    </w:p>
    <w:bookmarkEnd w:id="3549"/>
    <w:bookmarkStart w:name="z4104" w:id="3550"/>
    <w:p>
      <w:pPr>
        <w:spacing w:after="0"/>
        <w:ind w:left="0"/>
        <w:jc w:val="both"/>
      </w:pPr>
      <w:r>
        <w:rPr>
          <w:rFonts w:ascii="Times New Roman"/>
          <w:b w:val="false"/>
          <w:i w:val="false"/>
          <w:color w:val="000000"/>
          <w:sz w:val="28"/>
        </w:rPr>
        <w:t>
      __________________________________________________________________________</w:t>
      </w:r>
    </w:p>
    <w:bookmarkEnd w:id="3550"/>
    <w:bookmarkStart w:name="z4105" w:id="3551"/>
    <w:p>
      <w:pPr>
        <w:spacing w:after="0"/>
        <w:ind w:left="0"/>
        <w:jc w:val="both"/>
      </w:pPr>
      <w:r>
        <w:rPr>
          <w:rFonts w:ascii="Times New Roman"/>
          <w:b w:val="false"/>
          <w:i w:val="false"/>
          <w:color w:val="000000"/>
          <w:sz w:val="28"/>
        </w:rPr>
        <w:t>
      Фамилия, имя, отчество(при его наличии) врача _______________________________</w:t>
      </w:r>
    </w:p>
    <w:bookmarkEnd w:id="3551"/>
    <w:bookmarkStart w:name="z4106" w:id="3552"/>
    <w:p>
      <w:pPr>
        <w:spacing w:after="0"/>
        <w:ind w:left="0"/>
        <w:jc w:val="both"/>
      </w:pPr>
      <w:r>
        <w:rPr>
          <w:rFonts w:ascii="Times New Roman"/>
          <w:b w:val="false"/>
          <w:i w:val="false"/>
          <w:color w:val="000000"/>
          <w:sz w:val="28"/>
        </w:rPr>
        <w:t>
      _________________________________________________________________________</w:t>
      </w:r>
    </w:p>
    <w:bookmarkEnd w:id="3552"/>
    <w:bookmarkStart w:name="z4107" w:id="3553"/>
    <w:p>
      <w:pPr>
        <w:spacing w:after="0"/>
        <w:ind w:left="0"/>
        <w:jc w:val="both"/>
      </w:pPr>
      <w:r>
        <w:rPr>
          <w:rFonts w:ascii="Times New Roman"/>
          <w:b w:val="false"/>
          <w:i w:val="false"/>
          <w:color w:val="000000"/>
          <w:sz w:val="28"/>
        </w:rPr>
        <w:t>
      подпись __________________________________________________________________</w:t>
      </w:r>
    </w:p>
    <w:bookmarkEnd w:id="3553"/>
    <w:bookmarkStart w:name="z4108" w:id="3554"/>
    <w:p>
      <w:pPr>
        <w:spacing w:after="0"/>
        <w:ind w:left="0"/>
        <w:jc w:val="both"/>
      </w:pPr>
      <w:r>
        <w:rPr>
          <w:rFonts w:ascii="Times New Roman"/>
          <w:b w:val="false"/>
          <w:i w:val="false"/>
          <w:color w:val="000000"/>
          <w:sz w:val="28"/>
        </w:rPr>
        <w:t>
      Дата выдачи ______________________________________________________________</w:t>
      </w:r>
    </w:p>
    <w:bookmarkEnd w:id="3554"/>
    <w:bookmarkStart w:name="z4109" w:id="3555"/>
    <w:p>
      <w:pPr>
        <w:spacing w:after="0"/>
        <w:ind w:left="0"/>
        <w:jc w:val="both"/>
      </w:pPr>
      <w:r>
        <w:rPr>
          <w:rFonts w:ascii="Times New Roman"/>
          <w:b w:val="false"/>
          <w:i w:val="false"/>
          <w:color w:val="000000"/>
          <w:sz w:val="28"/>
        </w:rPr>
        <w:t>
      Перевод осуществлен ______________________________________________________</w:t>
      </w:r>
    </w:p>
    <w:bookmarkEnd w:id="3555"/>
    <w:bookmarkStart w:name="z4110" w:id="3556"/>
    <w:p>
      <w:pPr>
        <w:spacing w:after="0"/>
        <w:ind w:left="0"/>
        <w:jc w:val="both"/>
      </w:pPr>
      <w:r>
        <w:rPr>
          <w:rFonts w:ascii="Times New Roman"/>
          <w:b w:val="false"/>
          <w:i w:val="false"/>
          <w:color w:val="000000"/>
          <w:sz w:val="28"/>
        </w:rPr>
        <w:t>
      Должность руководителя ___________________________________________________</w:t>
      </w:r>
    </w:p>
    <w:bookmarkEnd w:id="3556"/>
    <w:bookmarkStart w:name="z4111" w:id="3557"/>
    <w:p>
      <w:pPr>
        <w:spacing w:after="0"/>
        <w:ind w:left="0"/>
        <w:jc w:val="both"/>
      </w:pPr>
      <w:r>
        <w:rPr>
          <w:rFonts w:ascii="Times New Roman"/>
          <w:b w:val="false"/>
          <w:i w:val="false"/>
          <w:color w:val="000000"/>
          <w:sz w:val="28"/>
        </w:rPr>
        <w:t>
      Подпись _________________________________________________________________</w:t>
      </w:r>
    </w:p>
    <w:bookmarkEnd w:id="3557"/>
    <w:bookmarkStart w:name="z4112" w:id="3558"/>
    <w:p>
      <w:pPr>
        <w:spacing w:after="0"/>
        <w:ind w:left="0"/>
        <w:jc w:val="both"/>
      </w:pPr>
      <w:r>
        <w:rPr>
          <w:rFonts w:ascii="Times New Roman"/>
          <w:b w:val="false"/>
          <w:i w:val="false"/>
          <w:color w:val="000000"/>
          <w:sz w:val="28"/>
        </w:rPr>
        <w:t>
      Дата ____________________________________________________________________</w:t>
      </w:r>
    </w:p>
    <w:bookmarkEnd w:id="3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086/у утверждена и. о. Министра здравоохранения Республики Казахстан от "23" ноября 2010 года № 907</w:t>
            </w:r>
          </w:p>
        </w:tc>
      </w:tr>
    </w:tbl>
    <w:bookmarkStart w:name="z4113" w:id="3559"/>
    <w:p>
      <w:pPr>
        <w:spacing w:after="0"/>
        <w:ind w:left="0"/>
        <w:jc w:val="both"/>
      </w:pPr>
      <w:r>
        <w:rPr>
          <w:rFonts w:ascii="Times New Roman"/>
          <w:b w:val="false"/>
          <w:i w:val="false"/>
          <w:color w:val="000000"/>
          <w:sz w:val="28"/>
        </w:rPr>
        <w:t>
                               Медицинский осмотр .</w:t>
      </w:r>
    </w:p>
    <w:bookmarkEnd w:id="3559"/>
    <w:p>
      <w:pPr>
        <w:spacing w:after="0"/>
        <w:ind w:left="0"/>
        <w:jc w:val="both"/>
      </w:pPr>
      <w:r>
        <w:rPr>
          <w:rFonts w:ascii="Times New Roman"/>
          <w:b w:val="false"/>
          <w:i w:val="false"/>
          <w:color w:val="000000"/>
          <w:sz w:val="28"/>
        </w:rPr>
        <w:t>
                                     Дата</w:t>
      </w:r>
    </w:p>
    <w:bookmarkStart w:name="z4114" w:id="3560"/>
    <w:p>
      <w:pPr>
        <w:spacing w:after="0"/>
        <w:ind w:left="0"/>
        <w:jc w:val="both"/>
      </w:pPr>
      <w:r>
        <w:rPr>
          <w:rFonts w:ascii="Times New Roman"/>
          <w:b w:val="false"/>
          <w:i w:val="false"/>
          <w:color w:val="000000"/>
          <w:sz w:val="28"/>
        </w:rPr>
        <w:t>
      Наименование МО</w:t>
      </w:r>
    </w:p>
    <w:bookmarkEnd w:id="3560"/>
    <w:bookmarkStart w:name="z4115" w:id="3561"/>
    <w:p>
      <w:pPr>
        <w:spacing w:after="0"/>
        <w:ind w:left="0"/>
        <w:jc w:val="both"/>
      </w:pPr>
      <w:r>
        <w:rPr>
          <w:rFonts w:ascii="Times New Roman"/>
          <w:b w:val="false"/>
          <w:i w:val="false"/>
          <w:color w:val="000000"/>
          <w:sz w:val="28"/>
        </w:rPr>
        <w:t>
      ИИН</w:t>
      </w:r>
    </w:p>
    <w:bookmarkEnd w:id="3561"/>
    <w:bookmarkStart w:name="z4116" w:id="3562"/>
    <w:p>
      <w:pPr>
        <w:spacing w:after="0"/>
        <w:ind w:left="0"/>
        <w:jc w:val="both"/>
      </w:pPr>
      <w:r>
        <w:rPr>
          <w:rFonts w:ascii="Times New Roman"/>
          <w:b w:val="false"/>
          <w:i w:val="false"/>
          <w:color w:val="000000"/>
          <w:sz w:val="28"/>
        </w:rPr>
        <w:t xml:space="preserve">
      Ф.И.О. (при его наличии) </w:t>
      </w:r>
    </w:p>
    <w:bookmarkEnd w:id="3562"/>
    <w:bookmarkStart w:name="z4117" w:id="3563"/>
    <w:p>
      <w:pPr>
        <w:spacing w:after="0"/>
        <w:ind w:left="0"/>
        <w:jc w:val="both"/>
      </w:pPr>
      <w:r>
        <w:rPr>
          <w:rFonts w:ascii="Times New Roman"/>
          <w:b w:val="false"/>
          <w:i w:val="false"/>
          <w:color w:val="000000"/>
          <w:sz w:val="28"/>
        </w:rPr>
        <w:t xml:space="preserve">
      Дата рождения </w:t>
      </w:r>
    </w:p>
    <w:bookmarkEnd w:id="3563"/>
    <w:bookmarkStart w:name="z4118" w:id="3564"/>
    <w:p>
      <w:pPr>
        <w:spacing w:after="0"/>
        <w:ind w:left="0"/>
        <w:jc w:val="both"/>
      </w:pPr>
      <w:r>
        <w:rPr>
          <w:rFonts w:ascii="Times New Roman"/>
          <w:b w:val="false"/>
          <w:i w:val="false"/>
          <w:color w:val="000000"/>
          <w:sz w:val="28"/>
        </w:rPr>
        <w:t xml:space="preserve">
      Пол </w:t>
      </w:r>
    </w:p>
    <w:bookmarkEnd w:id="35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bookmarkStart w:name="z4119" w:id="3565"/>
    <w:p>
      <w:pPr>
        <w:spacing w:after="0"/>
        <w:ind w:left="0"/>
        <w:jc w:val="both"/>
      </w:pPr>
      <w:r>
        <w:rPr>
          <w:rFonts w:ascii="Times New Roman"/>
          <w:b w:val="false"/>
          <w:i w:val="false"/>
          <w:color w:val="000000"/>
          <w:sz w:val="28"/>
        </w:rPr>
        <w:t xml:space="preserve">
      Адрес проживания </w:t>
      </w:r>
    </w:p>
    <w:bookmarkEnd w:id="3565"/>
    <w:bookmarkStart w:name="z4120" w:id="3566"/>
    <w:p>
      <w:pPr>
        <w:spacing w:after="0"/>
        <w:ind w:left="0"/>
        <w:jc w:val="both"/>
      </w:pPr>
      <w:r>
        <w:rPr>
          <w:rFonts w:ascii="Times New Roman"/>
          <w:b w:val="false"/>
          <w:i w:val="false"/>
          <w:color w:val="000000"/>
          <w:sz w:val="28"/>
        </w:rPr>
        <w:t xml:space="preserve">
      Адрес регистрации </w:t>
      </w:r>
    </w:p>
    <w:bookmarkEnd w:id="3566"/>
    <w:bookmarkStart w:name="z4121" w:id="3567"/>
    <w:p>
      <w:pPr>
        <w:spacing w:after="0"/>
        <w:ind w:left="0"/>
        <w:jc w:val="both"/>
      </w:pPr>
      <w:r>
        <w:rPr>
          <w:rFonts w:ascii="Times New Roman"/>
          <w:b w:val="false"/>
          <w:i w:val="false"/>
          <w:color w:val="000000"/>
          <w:sz w:val="28"/>
        </w:rPr>
        <w:t>
      Место работы/учебы/детского учреждения</w:t>
      </w:r>
    </w:p>
    <w:bookmarkEnd w:id="3567"/>
    <w:bookmarkStart w:name="z4122" w:id="3568"/>
    <w:p>
      <w:pPr>
        <w:spacing w:after="0"/>
        <w:ind w:left="0"/>
        <w:jc w:val="both"/>
      </w:pPr>
      <w:r>
        <w:rPr>
          <w:rFonts w:ascii="Times New Roman"/>
          <w:b w:val="false"/>
          <w:i w:val="false"/>
          <w:color w:val="000000"/>
          <w:sz w:val="28"/>
        </w:rPr>
        <w:t xml:space="preserve">
      Должность </w:t>
      </w:r>
    </w:p>
    <w:bookmarkEnd w:id="3568"/>
    <w:bookmarkStart w:name="z4123" w:id="3569"/>
    <w:p>
      <w:pPr>
        <w:spacing w:after="0"/>
        <w:ind w:left="0"/>
        <w:jc w:val="both"/>
      </w:pPr>
      <w:r>
        <w:rPr>
          <w:rFonts w:ascii="Times New Roman"/>
          <w:b w:val="false"/>
          <w:i w:val="false"/>
          <w:color w:val="000000"/>
          <w:sz w:val="28"/>
        </w:rPr>
        <w:t xml:space="preserve">
      Дата последнего медицинского обследования </w:t>
      </w:r>
    </w:p>
    <w:bookmarkEnd w:id="3569"/>
    <w:bookmarkStart w:name="z4124" w:id="3570"/>
    <w:p>
      <w:pPr>
        <w:spacing w:after="0"/>
        <w:ind w:left="0"/>
        <w:jc w:val="both"/>
      </w:pPr>
      <w:r>
        <w:rPr>
          <w:rFonts w:ascii="Times New Roman"/>
          <w:b w:val="false"/>
          <w:i w:val="false"/>
          <w:color w:val="000000"/>
          <w:sz w:val="28"/>
        </w:rPr>
        <w:t>
      Заболевания, выявленные с момента последнего медосмотра наименование</w:t>
      </w:r>
    </w:p>
    <w:bookmarkEnd w:id="3570"/>
    <w:bookmarkStart w:name="z4125" w:id="3571"/>
    <w:p>
      <w:pPr>
        <w:spacing w:after="0"/>
        <w:ind w:left="0"/>
        <w:jc w:val="both"/>
      </w:pPr>
      <w:r>
        <w:rPr>
          <w:rFonts w:ascii="Times New Roman"/>
          <w:b w:val="false"/>
          <w:i w:val="false"/>
          <w:color w:val="000000"/>
          <w:sz w:val="28"/>
        </w:rPr>
        <w:t>
      Врач Ф.И.О. (ПРИ ЕГО НАЛИЧИИ), идентификатор (ЭЦП, QR код, или другой уникальный признак, позволяющий отличать его от других)</w:t>
      </w:r>
    </w:p>
    <w:bookmarkEnd w:id="3571"/>
    <w:bookmarkStart w:name="z4126" w:id="3572"/>
    <w:p>
      <w:pPr>
        <w:spacing w:after="0"/>
        <w:ind w:left="0"/>
        <w:jc w:val="both"/>
      </w:pPr>
      <w:r>
        <w:rPr>
          <w:rFonts w:ascii="Times New Roman"/>
          <w:b w:val="false"/>
          <w:i w:val="false"/>
          <w:color w:val="000000"/>
          <w:sz w:val="28"/>
        </w:rPr>
        <w:t xml:space="preserve">
      Заключение терапевта/ВОП Ф.И.О. (ПРИ ЕГО НАЛИЧИИ), идентификатор (ЭЦП, QR код, или другой уникальный признак, позволяющий отличать его от других) </w:t>
      </w:r>
    </w:p>
    <w:bookmarkEnd w:id="3572"/>
    <w:bookmarkStart w:name="z4127" w:id="3573"/>
    <w:p>
      <w:pPr>
        <w:spacing w:after="0"/>
        <w:ind w:left="0"/>
        <w:jc w:val="both"/>
      </w:pPr>
      <w:r>
        <w:rPr>
          <w:rFonts w:ascii="Times New Roman"/>
          <w:b w:val="false"/>
          <w:i w:val="false"/>
          <w:color w:val="000000"/>
          <w:sz w:val="28"/>
        </w:rPr>
        <w:t>
      дата</w:t>
      </w:r>
    </w:p>
    <w:bookmarkEnd w:id="3573"/>
    <w:bookmarkStart w:name="z4128" w:id="3574"/>
    <w:p>
      <w:pPr>
        <w:spacing w:after="0"/>
        <w:ind w:left="0"/>
        <w:jc w:val="both"/>
      </w:pPr>
      <w:r>
        <w:rPr>
          <w:rFonts w:ascii="Times New Roman"/>
          <w:b w:val="false"/>
          <w:i w:val="false"/>
          <w:color w:val="000000"/>
          <w:sz w:val="28"/>
        </w:rPr>
        <w:t>
      наименование код</w:t>
      </w:r>
    </w:p>
    <w:bookmarkEnd w:id="3574"/>
    <w:bookmarkStart w:name="z4129" w:id="3575"/>
    <w:p>
      <w:pPr>
        <w:spacing w:after="0"/>
        <w:ind w:left="0"/>
        <w:jc w:val="both"/>
      </w:pPr>
      <w:r>
        <w:rPr>
          <w:rFonts w:ascii="Times New Roman"/>
          <w:b w:val="false"/>
          <w:i w:val="false"/>
          <w:color w:val="000000"/>
          <w:sz w:val="28"/>
        </w:rPr>
        <w:t>
      Заключение нарколога Ф.И.О. (ПРИ ЕГО НАЛИЧИИ), идентификатор (ЭЦП, QR код, или другой уникальный признак, позволяющий отличать его от других)</w:t>
      </w:r>
    </w:p>
    <w:bookmarkEnd w:id="3575"/>
    <w:bookmarkStart w:name="z4130" w:id="3576"/>
    <w:p>
      <w:pPr>
        <w:spacing w:after="0"/>
        <w:ind w:left="0"/>
        <w:jc w:val="both"/>
      </w:pPr>
      <w:r>
        <w:rPr>
          <w:rFonts w:ascii="Times New Roman"/>
          <w:b w:val="false"/>
          <w:i w:val="false"/>
          <w:color w:val="000000"/>
          <w:sz w:val="28"/>
        </w:rPr>
        <w:t>
      дата</w:t>
      </w:r>
    </w:p>
    <w:bookmarkEnd w:id="3576"/>
    <w:bookmarkStart w:name="z4131" w:id="3577"/>
    <w:p>
      <w:pPr>
        <w:spacing w:after="0"/>
        <w:ind w:left="0"/>
        <w:jc w:val="both"/>
      </w:pPr>
      <w:r>
        <w:rPr>
          <w:rFonts w:ascii="Times New Roman"/>
          <w:b w:val="false"/>
          <w:i w:val="false"/>
          <w:color w:val="000000"/>
          <w:sz w:val="28"/>
        </w:rPr>
        <w:t>
      наименование код</w:t>
      </w:r>
    </w:p>
    <w:bookmarkEnd w:id="3577"/>
    <w:bookmarkStart w:name="z4132" w:id="3578"/>
    <w:p>
      <w:pPr>
        <w:spacing w:after="0"/>
        <w:ind w:left="0"/>
        <w:jc w:val="both"/>
      </w:pPr>
      <w:r>
        <w:rPr>
          <w:rFonts w:ascii="Times New Roman"/>
          <w:b w:val="false"/>
          <w:i w:val="false"/>
          <w:color w:val="000000"/>
          <w:sz w:val="28"/>
        </w:rPr>
        <w:t xml:space="preserve">
      Исследования жидких биологических сред на наличие психоактивных веществ </w:t>
      </w:r>
    </w:p>
    <w:bookmarkEnd w:id="3578"/>
    <w:bookmarkStart w:name="z4133" w:id="3579"/>
    <w:p>
      <w:pPr>
        <w:spacing w:after="0"/>
        <w:ind w:left="0"/>
        <w:jc w:val="both"/>
      </w:pPr>
      <w:r>
        <w:rPr>
          <w:rFonts w:ascii="Times New Roman"/>
          <w:b w:val="false"/>
          <w:i w:val="false"/>
          <w:color w:val="000000"/>
          <w:sz w:val="28"/>
        </w:rPr>
        <w:t>
      Дата</w:t>
      </w:r>
    </w:p>
    <w:bookmarkEnd w:id="3579"/>
    <w:bookmarkStart w:name="z4134" w:id="3580"/>
    <w:p>
      <w:pPr>
        <w:spacing w:after="0"/>
        <w:ind w:left="0"/>
        <w:jc w:val="both"/>
      </w:pPr>
      <w:r>
        <w:rPr>
          <w:rFonts w:ascii="Times New Roman"/>
          <w:b w:val="false"/>
          <w:i w:val="false"/>
          <w:color w:val="000000"/>
          <w:sz w:val="28"/>
        </w:rPr>
        <w:t>
      Результат.</w:t>
      </w:r>
    </w:p>
    <w:bookmarkEnd w:id="3580"/>
    <w:bookmarkStart w:name="z4135" w:id="3581"/>
    <w:p>
      <w:pPr>
        <w:spacing w:after="0"/>
        <w:ind w:left="0"/>
        <w:jc w:val="both"/>
      </w:pPr>
      <w:r>
        <w:rPr>
          <w:rFonts w:ascii="Times New Roman"/>
          <w:b w:val="false"/>
          <w:i w:val="false"/>
          <w:color w:val="000000"/>
          <w:sz w:val="28"/>
        </w:rPr>
        <w:t xml:space="preserve">
      Заключение психиатра Ф.И.О. (ПРИ ЕГО НАЛИЧИИ), идентификатор (ЭЦП, QR код, или другой уникальный признак, позволяющий отличать его от других) </w:t>
      </w:r>
    </w:p>
    <w:bookmarkEnd w:id="3581"/>
    <w:bookmarkStart w:name="z4136" w:id="3582"/>
    <w:p>
      <w:pPr>
        <w:spacing w:after="0"/>
        <w:ind w:left="0"/>
        <w:jc w:val="both"/>
      </w:pPr>
      <w:r>
        <w:rPr>
          <w:rFonts w:ascii="Times New Roman"/>
          <w:b w:val="false"/>
          <w:i w:val="false"/>
          <w:color w:val="000000"/>
          <w:sz w:val="28"/>
        </w:rPr>
        <w:t>
      Психологическое тестирование:</w:t>
      </w:r>
    </w:p>
    <w:bookmarkEnd w:id="3582"/>
    <w:bookmarkStart w:name="z4137" w:id="3583"/>
    <w:p>
      <w:pPr>
        <w:spacing w:after="0"/>
        <w:ind w:left="0"/>
        <w:jc w:val="both"/>
      </w:pPr>
      <w:r>
        <w:rPr>
          <w:rFonts w:ascii="Times New Roman"/>
          <w:b w:val="false"/>
          <w:i w:val="false"/>
          <w:color w:val="000000"/>
          <w:sz w:val="28"/>
        </w:rPr>
        <w:t>
      Дата</w:t>
      </w:r>
    </w:p>
    <w:bookmarkEnd w:id="3583"/>
    <w:bookmarkStart w:name="z4138" w:id="3584"/>
    <w:p>
      <w:pPr>
        <w:spacing w:after="0"/>
        <w:ind w:left="0"/>
        <w:jc w:val="both"/>
      </w:pPr>
      <w:r>
        <w:rPr>
          <w:rFonts w:ascii="Times New Roman"/>
          <w:b w:val="false"/>
          <w:i w:val="false"/>
          <w:color w:val="000000"/>
          <w:sz w:val="28"/>
        </w:rPr>
        <w:t>
      Результат.</w:t>
      </w:r>
    </w:p>
    <w:bookmarkEnd w:id="3584"/>
    <w:bookmarkStart w:name="z4139" w:id="3585"/>
    <w:p>
      <w:pPr>
        <w:spacing w:after="0"/>
        <w:ind w:left="0"/>
        <w:jc w:val="both"/>
      </w:pPr>
      <w:r>
        <w:rPr>
          <w:rFonts w:ascii="Times New Roman"/>
          <w:b w:val="false"/>
          <w:i w:val="false"/>
          <w:color w:val="000000"/>
          <w:sz w:val="28"/>
        </w:rPr>
        <w:t xml:space="preserve">
      Данные рентгенологического (флюорографического) обследования </w:t>
      </w:r>
    </w:p>
    <w:bookmarkEnd w:id="3585"/>
    <w:bookmarkStart w:name="z4140" w:id="3586"/>
    <w:p>
      <w:pPr>
        <w:spacing w:after="0"/>
        <w:ind w:left="0"/>
        <w:jc w:val="both"/>
      </w:pPr>
      <w:r>
        <w:rPr>
          <w:rFonts w:ascii="Times New Roman"/>
          <w:b w:val="false"/>
          <w:i w:val="false"/>
          <w:color w:val="000000"/>
          <w:sz w:val="28"/>
        </w:rPr>
        <w:t>
      Дата</w:t>
      </w:r>
    </w:p>
    <w:bookmarkEnd w:id="3586"/>
    <w:bookmarkStart w:name="z4141" w:id="3587"/>
    <w:p>
      <w:pPr>
        <w:spacing w:after="0"/>
        <w:ind w:left="0"/>
        <w:jc w:val="both"/>
      </w:pPr>
      <w:r>
        <w:rPr>
          <w:rFonts w:ascii="Times New Roman"/>
          <w:b w:val="false"/>
          <w:i w:val="false"/>
          <w:color w:val="000000"/>
          <w:sz w:val="28"/>
        </w:rPr>
        <w:t>
      Результат.</w:t>
      </w:r>
    </w:p>
    <w:bookmarkEnd w:id="3587"/>
    <w:bookmarkStart w:name="z4142" w:id="3588"/>
    <w:p>
      <w:pPr>
        <w:spacing w:after="0"/>
        <w:ind w:left="0"/>
        <w:jc w:val="both"/>
      </w:pPr>
      <w:r>
        <w:rPr>
          <w:rFonts w:ascii="Times New Roman"/>
          <w:b w:val="false"/>
          <w:i w:val="false"/>
          <w:color w:val="000000"/>
          <w:sz w:val="28"/>
        </w:rPr>
        <w:t>
      Данные лабораторных исследований</w:t>
      </w:r>
    </w:p>
    <w:bookmarkEnd w:id="3588"/>
    <w:bookmarkStart w:name="z4143" w:id="3589"/>
    <w:p>
      <w:pPr>
        <w:spacing w:after="0"/>
        <w:ind w:left="0"/>
        <w:jc w:val="both"/>
      </w:pPr>
      <w:r>
        <w:rPr>
          <w:rFonts w:ascii="Times New Roman"/>
          <w:b w:val="false"/>
          <w:i w:val="false"/>
          <w:color w:val="000000"/>
          <w:sz w:val="28"/>
        </w:rPr>
        <w:t xml:space="preserve">
      Врачебное заключение о профессиональной пригодности с указанием условий </w:t>
      </w:r>
    </w:p>
    <w:bookmarkEnd w:id="3589"/>
    <w:bookmarkStart w:name="z4144" w:id="3590"/>
    <w:p>
      <w:pPr>
        <w:spacing w:after="0"/>
        <w:ind w:left="0"/>
        <w:jc w:val="both"/>
      </w:pPr>
      <w:r>
        <w:rPr>
          <w:rFonts w:ascii="Times New Roman"/>
          <w:b w:val="false"/>
          <w:i w:val="false"/>
          <w:color w:val="000000"/>
          <w:sz w:val="28"/>
        </w:rPr>
        <w:t>
      Лицо, заполнявшее справку Идентификатор</w:t>
      </w:r>
    </w:p>
    <w:bookmarkEnd w:id="3590"/>
    <w:bookmarkStart w:name="z4145" w:id="3591"/>
    <w:p>
      <w:pPr>
        <w:spacing w:after="0"/>
        <w:ind w:left="0"/>
        <w:jc w:val="both"/>
      </w:pPr>
      <w:r>
        <w:rPr>
          <w:rFonts w:ascii="Times New Roman"/>
          <w:b w:val="false"/>
          <w:i w:val="false"/>
          <w:color w:val="000000"/>
          <w:sz w:val="28"/>
        </w:rPr>
        <w:t xml:space="preserve">
      Ф.И.О. (при его наличии) </w:t>
      </w:r>
    </w:p>
    <w:bookmarkEnd w:id="3591"/>
    <w:bookmarkStart w:name="z4146" w:id="3592"/>
    <w:p>
      <w:pPr>
        <w:spacing w:after="0"/>
        <w:ind w:left="0"/>
        <w:jc w:val="both"/>
      </w:pPr>
      <w:r>
        <w:rPr>
          <w:rFonts w:ascii="Times New Roman"/>
          <w:b w:val="false"/>
          <w:i w:val="false"/>
          <w:color w:val="000000"/>
          <w:sz w:val="28"/>
        </w:rPr>
        <w:t>
      Руководитель медицинской организации Идентификатор</w:t>
      </w:r>
    </w:p>
    <w:bookmarkEnd w:id="3592"/>
    <w:bookmarkStart w:name="z4147" w:id="3593"/>
    <w:p>
      <w:pPr>
        <w:spacing w:after="0"/>
        <w:ind w:left="0"/>
        <w:jc w:val="both"/>
      </w:pPr>
      <w:r>
        <w:rPr>
          <w:rFonts w:ascii="Times New Roman"/>
          <w:b w:val="false"/>
          <w:i w:val="false"/>
          <w:color w:val="000000"/>
          <w:sz w:val="28"/>
        </w:rPr>
        <w:t xml:space="preserve">
      Ф.И.О. (при его наличии) </w:t>
      </w:r>
    </w:p>
    <w:bookmarkEnd w:id="3593"/>
    <w:bookmarkStart w:name="z4148" w:id="3594"/>
    <w:p>
      <w:pPr>
        <w:spacing w:after="0"/>
        <w:ind w:left="0"/>
        <w:jc w:val="both"/>
      </w:pPr>
      <w:r>
        <w:rPr>
          <w:rFonts w:ascii="Times New Roman"/>
          <w:b w:val="false"/>
          <w:i w:val="false"/>
          <w:color w:val="000000"/>
          <w:sz w:val="28"/>
        </w:rPr>
        <w:t>
      Список сокращений формы № 086/у "Медицинский осмотр":</w:t>
      </w:r>
    </w:p>
    <w:bookmarkEnd w:id="3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108/у утверждена приказом исполняющего обязанности Министра здравоохранения Республики Казахстан от "23" ноября 2010 года № 907</w:t>
            </w:r>
          </w:p>
        </w:tc>
      </w:tr>
    </w:tbl>
    <w:bookmarkStart w:name="z4149" w:id="3595"/>
    <w:p>
      <w:pPr>
        <w:spacing w:after="0"/>
        <w:ind w:left="0"/>
        <w:jc w:val="both"/>
      </w:pPr>
      <w:r>
        <w:rPr>
          <w:rFonts w:ascii="Times New Roman"/>
          <w:b w:val="false"/>
          <w:i w:val="false"/>
          <w:color w:val="000000"/>
          <w:sz w:val="28"/>
        </w:rPr>
        <w:t>
             Заключение медицинского осмотра (для получения разрешения на приобретение,</w:t>
      </w:r>
      <w:r>
        <w:br/>
      </w:r>
      <w:r>
        <w:rPr>
          <w:rFonts w:ascii="Times New Roman"/>
          <w:b w:val="false"/>
          <w:i w:val="false"/>
          <w:color w:val="000000"/>
          <w:sz w:val="28"/>
        </w:rPr>
        <w:t xml:space="preserve">                   хранение, хранение и ношение гражданского и служебного оружия)</w:t>
      </w:r>
      <w:r>
        <w:br/>
      </w:r>
      <w:r>
        <w:rPr>
          <w:rFonts w:ascii="Times New Roman"/>
          <w:b w:val="false"/>
          <w:i w:val="false"/>
          <w:color w:val="000000"/>
          <w:sz w:val="28"/>
        </w:rPr>
        <w:t xml:space="preserve">                               20___ года "___"_________</w:t>
      </w:r>
    </w:p>
    <w:bookmarkEnd w:id="3595"/>
    <w:bookmarkStart w:name="z4152" w:id="3596"/>
    <w:p>
      <w:pPr>
        <w:spacing w:after="0"/>
        <w:ind w:left="0"/>
        <w:jc w:val="both"/>
      </w:pPr>
      <w:r>
        <w:rPr>
          <w:rFonts w:ascii="Times New Roman"/>
          <w:b w:val="false"/>
          <w:i w:val="false"/>
          <w:color w:val="000000"/>
          <w:sz w:val="28"/>
        </w:rPr>
        <w:t>
      Выдано гражданину (-ке): ______________________________________________</w:t>
      </w:r>
    </w:p>
    <w:bookmarkEnd w:id="3596"/>
    <w:bookmarkStart w:name="z4153" w:id="3597"/>
    <w:p>
      <w:pPr>
        <w:spacing w:after="0"/>
        <w:ind w:left="0"/>
        <w:jc w:val="both"/>
      </w:pPr>
      <w:r>
        <w:rPr>
          <w:rFonts w:ascii="Times New Roman"/>
          <w:b w:val="false"/>
          <w:i w:val="false"/>
          <w:color w:val="000000"/>
          <w:sz w:val="28"/>
        </w:rPr>
        <w:t>
      Ф.И.О. (при его наличии)_______________________________________________</w:t>
      </w:r>
    </w:p>
    <w:bookmarkEnd w:id="3597"/>
    <w:bookmarkStart w:name="z4154" w:id="3598"/>
    <w:p>
      <w:pPr>
        <w:spacing w:after="0"/>
        <w:ind w:left="0"/>
        <w:jc w:val="both"/>
      </w:pPr>
      <w:r>
        <w:rPr>
          <w:rFonts w:ascii="Times New Roman"/>
          <w:b w:val="false"/>
          <w:i w:val="false"/>
          <w:color w:val="000000"/>
          <w:sz w:val="28"/>
        </w:rPr>
        <w:t>
      _____________________________________________________________________</w:t>
      </w:r>
    </w:p>
    <w:bookmarkEnd w:id="3598"/>
    <w:bookmarkStart w:name="z4155" w:id="3599"/>
    <w:p>
      <w:pPr>
        <w:spacing w:after="0"/>
        <w:ind w:left="0"/>
        <w:jc w:val="both"/>
      </w:pPr>
      <w:r>
        <w:rPr>
          <w:rFonts w:ascii="Times New Roman"/>
          <w:b w:val="false"/>
          <w:i w:val="false"/>
          <w:color w:val="000000"/>
          <w:sz w:val="28"/>
        </w:rPr>
        <w:t>
      ИИН ________________________________________________________________</w:t>
      </w:r>
    </w:p>
    <w:bookmarkEnd w:id="3599"/>
    <w:bookmarkStart w:name="z4156" w:id="3600"/>
    <w:p>
      <w:pPr>
        <w:spacing w:after="0"/>
        <w:ind w:left="0"/>
        <w:jc w:val="both"/>
      </w:pPr>
      <w:r>
        <w:rPr>
          <w:rFonts w:ascii="Times New Roman"/>
          <w:b w:val="false"/>
          <w:i w:val="false"/>
          <w:color w:val="000000"/>
          <w:sz w:val="28"/>
        </w:rPr>
        <w:t>
      Область (город) __________________________ район _______________________</w:t>
      </w:r>
    </w:p>
    <w:bookmarkEnd w:id="3600"/>
    <w:bookmarkStart w:name="z4157" w:id="3601"/>
    <w:p>
      <w:pPr>
        <w:spacing w:after="0"/>
        <w:ind w:left="0"/>
        <w:jc w:val="both"/>
      </w:pPr>
      <w:r>
        <w:rPr>
          <w:rFonts w:ascii="Times New Roman"/>
          <w:b w:val="false"/>
          <w:i w:val="false"/>
          <w:color w:val="000000"/>
          <w:sz w:val="28"/>
        </w:rPr>
        <w:t>
      по результатам предварительного/периодического медицинского осмотра</w:t>
      </w:r>
    </w:p>
    <w:bookmarkEnd w:id="3601"/>
    <w:bookmarkStart w:name="z4158" w:id="3602"/>
    <w:p>
      <w:pPr>
        <w:spacing w:after="0"/>
        <w:ind w:left="0"/>
        <w:jc w:val="both"/>
      </w:pPr>
      <w:r>
        <w:rPr>
          <w:rFonts w:ascii="Times New Roman"/>
          <w:b w:val="false"/>
          <w:i w:val="false"/>
          <w:color w:val="000000"/>
          <w:sz w:val="28"/>
        </w:rPr>
        <w:t>
      (нужное подчеркнуть) в организации _____________________________________</w:t>
      </w:r>
    </w:p>
    <w:bookmarkEnd w:id="3602"/>
    <w:bookmarkStart w:name="z4159" w:id="3603"/>
    <w:p>
      <w:pPr>
        <w:spacing w:after="0"/>
        <w:ind w:left="0"/>
        <w:jc w:val="both"/>
      </w:pPr>
      <w:r>
        <w:rPr>
          <w:rFonts w:ascii="Times New Roman"/>
          <w:b w:val="false"/>
          <w:i w:val="false"/>
          <w:color w:val="000000"/>
          <w:sz w:val="28"/>
        </w:rPr>
        <w:t>
      наименование организации</w:t>
      </w:r>
    </w:p>
    <w:bookmarkEnd w:id="3603"/>
    <w:bookmarkStart w:name="z4160" w:id="3604"/>
    <w:p>
      <w:pPr>
        <w:spacing w:after="0"/>
        <w:ind w:left="0"/>
        <w:jc w:val="both"/>
      </w:pPr>
      <w:r>
        <w:rPr>
          <w:rFonts w:ascii="Times New Roman"/>
          <w:b w:val="false"/>
          <w:i w:val="false"/>
          <w:color w:val="000000"/>
          <w:sz w:val="28"/>
        </w:rPr>
        <w:t>
      Врач терапевт _________________________________________________________</w:t>
      </w:r>
    </w:p>
    <w:bookmarkEnd w:id="3604"/>
    <w:bookmarkStart w:name="z4161" w:id="3605"/>
    <w:p>
      <w:pPr>
        <w:spacing w:after="0"/>
        <w:ind w:left="0"/>
        <w:jc w:val="both"/>
      </w:pPr>
      <w:r>
        <w:rPr>
          <w:rFonts w:ascii="Times New Roman"/>
          <w:b w:val="false"/>
          <w:i w:val="false"/>
          <w:color w:val="000000"/>
          <w:sz w:val="28"/>
        </w:rPr>
        <w:t>
      подпись Ф.И.О. (при его наличии)</w:t>
      </w:r>
    </w:p>
    <w:bookmarkEnd w:id="3605"/>
    <w:bookmarkStart w:name="z4162" w:id="3606"/>
    <w:p>
      <w:pPr>
        <w:spacing w:after="0"/>
        <w:ind w:left="0"/>
        <w:jc w:val="both"/>
      </w:pPr>
      <w:r>
        <w:rPr>
          <w:rFonts w:ascii="Times New Roman"/>
          <w:b w:val="false"/>
          <w:i w:val="false"/>
          <w:color w:val="000000"/>
          <w:sz w:val="28"/>
        </w:rPr>
        <w:t>
      дата освидетельствования 20___года "___" _________________________________</w:t>
      </w:r>
    </w:p>
    <w:bookmarkEnd w:id="3606"/>
    <w:bookmarkStart w:name="z4163" w:id="3607"/>
    <w:p>
      <w:pPr>
        <w:spacing w:after="0"/>
        <w:ind w:left="0"/>
        <w:jc w:val="both"/>
      </w:pPr>
      <w:r>
        <w:rPr>
          <w:rFonts w:ascii="Times New Roman"/>
          <w:b w:val="false"/>
          <w:i w:val="false"/>
          <w:color w:val="000000"/>
          <w:sz w:val="28"/>
        </w:rPr>
        <w:t>
      Заключение ____________________________________________________________</w:t>
      </w:r>
    </w:p>
    <w:bookmarkEnd w:id="3607"/>
    <w:bookmarkStart w:name="z4164" w:id="3608"/>
    <w:p>
      <w:pPr>
        <w:spacing w:after="0"/>
        <w:ind w:left="0"/>
        <w:jc w:val="both"/>
      </w:pPr>
      <w:r>
        <w:rPr>
          <w:rFonts w:ascii="Times New Roman"/>
          <w:b w:val="false"/>
          <w:i w:val="false"/>
          <w:color w:val="000000"/>
          <w:sz w:val="28"/>
        </w:rPr>
        <w:t>
      _______________________________________________________________________</w:t>
      </w:r>
    </w:p>
    <w:bookmarkEnd w:id="3608"/>
    <w:bookmarkStart w:name="z4165" w:id="3609"/>
    <w:p>
      <w:pPr>
        <w:spacing w:after="0"/>
        <w:ind w:left="0"/>
        <w:jc w:val="both"/>
      </w:pPr>
      <w:r>
        <w:rPr>
          <w:rFonts w:ascii="Times New Roman"/>
          <w:b w:val="false"/>
          <w:i w:val="false"/>
          <w:color w:val="000000"/>
          <w:sz w:val="28"/>
        </w:rPr>
        <w:t>
      противопоказания имеются /отсутствуют</w:t>
      </w:r>
    </w:p>
    <w:bookmarkEnd w:id="3609"/>
    <w:bookmarkStart w:name="z4166" w:id="3610"/>
    <w:p>
      <w:pPr>
        <w:spacing w:after="0"/>
        <w:ind w:left="0"/>
        <w:jc w:val="both"/>
      </w:pPr>
      <w:r>
        <w:rPr>
          <w:rFonts w:ascii="Times New Roman"/>
          <w:b w:val="false"/>
          <w:i w:val="false"/>
          <w:color w:val="000000"/>
          <w:sz w:val="28"/>
        </w:rPr>
        <w:t>
      Место печати врача</w:t>
      </w:r>
    </w:p>
    <w:bookmarkEnd w:id="3610"/>
    <w:bookmarkStart w:name="z4167" w:id="3611"/>
    <w:p>
      <w:pPr>
        <w:spacing w:after="0"/>
        <w:ind w:left="0"/>
        <w:jc w:val="both"/>
      </w:pPr>
      <w:r>
        <w:rPr>
          <w:rFonts w:ascii="Times New Roman"/>
          <w:b w:val="false"/>
          <w:i w:val="false"/>
          <w:color w:val="000000"/>
          <w:sz w:val="28"/>
        </w:rPr>
        <w:t>
      Врач-невропатолог______________________________________________________</w:t>
      </w:r>
    </w:p>
    <w:bookmarkEnd w:id="3611"/>
    <w:bookmarkStart w:name="z4168" w:id="3612"/>
    <w:p>
      <w:pPr>
        <w:spacing w:after="0"/>
        <w:ind w:left="0"/>
        <w:jc w:val="both"/>
      </w:pPr>
      <w:r>
        <w:rPr>
          <w:rFonts w:ascii="Times New Roman"/>
          <w:b w:val="false"/>
          <w:i w:val="false"/>
          <w:color w:val="000000"/>
          <w:sz w:val="28"/>
        </w:rPr>
        <w:t>
      подпись Ф.И.О. (при его наличии)</w:t>
      </w:r>
    </w:p>
    <w:bookmarkEnd w:id="3612"/>
    <w:bookmarkStart w:name="z4169" w:id="3613"/>
    <w:p>
      <w:pPr>
        <w:spacing w:after="0"/>
        <w:ind w:left="0"/>
        <w:jc w:val="both"/>
      </w:pPr>
      <w:r>
        <w:rPr>
          <w:rFonts w:ascii="Times New Roman"/>
          <w:b w:val="false"/>
          <w:i w:val="false"/>
          <w:color w:val="000000"/>
          <w:sz w:val="28"/>
        </w:rPr>
        <w:t>
      дата освидетельствования 20___года "___" _________________________________</w:t>
      </w:r>
    </w:p>
    <w:bookmarkEnd w:id="3613"/>
    <w:bookmarkStart w:name="z4170" w:id="3614"/>
    <w:p>
      <w:pPr>
        <w:spacing w:after="0"/>
        <w:ind w:left="0"/>
        <w:jc w:val="both"/>
      </w:pPr>
      <w:r>
        <w:rPr>
          <w:rFonts w:ascii="Times New Roman"/>
          <w:b w:val="false"/>
          <w:i w:val="false"/>
          <w:color w:val="000000"/>
          <w:sz w:val="28"/>
        </w:rPr>
        <w:t>
      Заключение ____________________________________________________________</w:t>
      </w:r>
    </w:p>
    <w:bookmarkEnd w:id="3614"/>
    <w:bookmarkStart w:name="z4171" w:id="3615"/>
    <w:p>
      <w:pPr>
        <w:spacing w:after="0"/>
        <w:ind w:left="0"/>
        <w:jc w:val="both"/>
      </w:pPr>
      <w:r>
        <w:rPr>
          <w:rFonts w:ascii="Times New Roman"/>
          <w:b w:val="false"/>
          <w:i w:val="false"/>
          <w:color w:val="000000"/>
          <w:sz w:val="28"/>
        </w:rPr>
        <w:t>
      _______________________________________________________________________</w:t>
      </w:r>
    </w:p>
    <w:bookmarkEnd w:id="3615"/>
    <w:bookmarkStart w:name="z4172" w:id="3616"/>
    <w:p>
      <w:pPr>
        <w:spacing w:after="0"/>
        <w:ind w:left="0"/>
        <w:jc w:val="both"/>
      </w:pPr>
      <w:r>
        <w:rPr>
          <w:rFonts w:ascii="Times New Roman"/>
          <w:b w:val="false"/>
          <w:i w:val="false"/>
          <w:color w:val="000000"/>
          <w:sz w:val="28"/>
        </w:rPr>
        <w:t>
      противопоказания имеются /отсутствуют</w:t>
      </w:r>
    </w:p>
    <w:bookmarkEnd w:id="3616"/>
    <w:bookmarkStart w:name="z4173" w:id="3617"/>
    <w:p>
      <w:pPr>
        <w:spacing w:after="0"/>
        <w:ind w:left="0"/>
        <w:jc w:val="both"/>
      </w:pPr>
      <w:r>
        <w:rPr>
          <w:rFonts w:ascii="Times New Roman"/>
          <w:b w:val="false"/>
          <w:i w:val="false"/>
          <w:color w:val="000000"/>
          <w:sz w:val="28"/>
        </w:rPr>
        <w:t>
      Место печати врача</w:t>
      </w:r>
    </w:p>
    <w:bookmarkEnd w:id="3617"/>
    <w:bookmarkStart w:name="z4174" w:id="3618"/>
    <w:p>
      <w:pPr>
        <w:spacing w:after="0"/>
        <w:ind w:left="0"/>
        <w:jc w:val="both"/>
      </w:pPr>
      <w:r>
        <w:rPr>
          <w:rFonts w:ascii="Times New Roman"/>
          <w:b w:val="false"/>
          <w:i w:val="false"/>
          <w:color w:val="000000"/>
          <w:sz w:val="28"/>
        </w:rPr>
        <w:t>
      Врач-офтальмолог_______________________________________________________</w:t>
      </w:r>
    </w:p>
    <w:bookmarkEnd w:id="3618"/>
    <w:bookmarkStart w:name="z4175" w:id="3619"/>
    <w:p>
      <w:pPr>
        <w:spacing w:after="0"/>
        <w:ind w:left="0"/>
        <w:jc w:val="both"/>
      </w:pPr>
      <w:r>
        <w:rPr>
          <w:rFonts w:ascii="Times New Roman"/>
          <w:b w:val="false"/>
          <w:i w:val="false"/>
          <w:color w:val="000000"/>
          <w:sz w:val="28"/>
        </w:rPr>
        <w:t>
      подпись Ф.И.О. (при его наличии)</w:t>
      </w:r>
    </w:p>
    <w:bookmarkEnd w:id="3619"/>
    <w:bookmarkStart w:name="z4176" w:id="3620"/>
    <w:p>
      <w:pPr>
        <w:spacing w:after="0"/>
        <w:ind w:left="0"/>
        <w:jc w:val="both"/>
      </w:pPr>
      <w:r>
        <w:rPr>
          <w:rFonts w:ascii="Times New Roman"/>
          <w:b w:val="false"/>
          <w:i w:val="false"/>
          <w:color w:val="000000"/>
          <w:sz w:val="28"/>
        </w:rPr>
        <w:t>
      дата освидетельствования 20___года "___" __________________________________</w:t>
      </w:r>
    </w:p>
    <w:bookmarkEnd w:id="3620"/>
    <w:bookmarkStart w:name="z4177" w:id="3621"/>
    <w:p>
      <w:pPr>
        <w:spacing w:after="0"/>
        <w:ind w:left="0"/>
        <w:jc w:val="both"/>
      </w:pPr>
      <w:r>
        <w:rPr>
          <w:rFonts w:ascii="Times New Roman"/>
          <w:b w:val="false"/>
          <w:i w:val="false"/>
          <w:color w:val="000000"/>
          <w:sz w:val="28"/>
        </w:rPr>
        <w:t>
      Заключение _____________________________________________________________</w:t>
      </w:r>
    </w:p>
    <w:bookmarkEnd w:id="3621"/>
    <w:bookmarkStart w:name="z4178" w:id="3622"/>
    <w:p>
      <w:pPr>
        <w:spacing w:after="0"/>
        <w:ind w:left="0"/>
        <w:jc w:val="both"/>
      </w:pPr>
      <w:r>
        <w:rPr>
          <w:rFonts w:ascii="Times New Roman"/>
          <w:b w:val="false"/>
          <w:i w:val="false"/>
          <w:color w:val="000000"/>
          <w:sz w:val="28"/>
        </w:rPr>
        <w:t>
      ________________________________________________________________________</w:t>
      </w:r>
    </w:p>
    <w:bookmarkEnd w:id="3622"/>
    <w:bookmarkStart w:name="z4179" w:id="3623"/>
    <w:p>
      <w:pPr>
        <w:spacing w:after="0"/>
        <w:ind w:left="0"/>
        <w:jc w:val="both"/>
      </w:pPr>
      <w:r>
        <w:rPr>
          <w:rFonts w:ascii="Times New Roman"/>
          <w:b w:val="false"/>
          <w:i w:val="false"/>
          <w:color w:val="000000"/>
          <w:sz w:val="28"/>
        </w:rPr>
        <w:t>
      противопоказания имеются /отсутствуют</w:t>
      </w:r>
    </w:p>
    <w:bookmarkEnd w:id="3623"/>
    <w:bookmarkStart w:name="z4180" w:id="3624"/>
    <w:p>
      <w:pPr>
        <w:spacing w:after="0"/>
        <w:ind w:left="0"/>
        <w:jc w:val="both"/>
      </w:pPr>
      <w:r>
        <w:rPr>
          <w:rFonts w:ascii="Times New Roman"/>
          <w:b w:val="false"/>
          <w:i w:val="false"/>
          <w:color w:val="000000"/>
          <w:sz w:val="28"/>
        </w:rPr>
        <w:t>
      Место печати врача</w:t>
      </w:r>
    </w:p>
    <w:bookmarkEnd w:id="3624"/>
    <w:bookmarkStart w:name="z4181" w:id="3625"/>
    <w:p>
      <w:pPr>
        <w:spacing w:after="0"/>
        <w:ind w:left="0"/>
        <w:jc w:val="both"/>
      </w:pPr>
      <w:r>
        <w:rPr>
          <w:rFonts w:ascii="Times New Roman"/>
          <w:b w:val="false"/>
          <w:i w:val="false"/>
          <w:color w:val="000000"/>
          <w:sz w:val="28"/>
        </w:rPr>
        <w:t>
      Врач-психиатр с психологическим тестированием: ____________________________</w:t>
      </w:r>
    </w:p>
    <w:bookmarkEnd w:id="3625"/>
    <w:bookmarkStart w:name="z4182" w:id="3626"/>
    <w:p>
      <w:pPr>
        <w:spacing w:after="0"/>
        <w:ind w:left="0"/>
        <w:jc w:val="both"/>
      </w:pPr>
      <w:r>
        <w:rPr>
          <w:rFonts w:ascii="Times New Roman"/>
          <w:b w:val="false"/>
          <w:i w:val="false"/>
          <w:color w:val="000000"/>
          <w:sz w:val="28"/>
        </w:rPr>
        <w:t>
      ______________________________________</w:t>
      </w:r>
    </w:p>
    <w:bookmarkEnd w:id="3626"/>
    <w:bookmarkStart w:name="z4183" w:id="3627"/>
    <w:p>
      <w:pPr>
        <w:spacing w:after="0"/>
        <w:ind w:left="0"/>
        <w:jc w:val="both"/>
      </w:pPr>
      <w:r>
        <w:rPr>
          <w:rFonts w:ascii="Times New Roman"/>
          <w:b w:val="false"/>
          <w:i w:val="false"/>
          <w:color w:val="000000"/>
          <w:sz w:val="28"/>
        </w:rPr>
        <w:t>
      подпись Ф.И.О. (при его наличии)</w:t>
      </w:r>
    </w:p>
    <w:bookmarkEnd w:id="3627"/>
    <w:bookmarkStart w:name="z4184" w:id="3628"/>
    <w:p>
      <w:pPr>
        <w:spacing w:after="0"/>
        <w:ind w:left="0"/>
        <w:jc w:val="both"/>
      </w:pPr>
      <w:r>
        <w:rPr>
          <w:rFonts w:ascii="Times New Roman"/>
          <w:b w:val="false"/>
          <w:i w:val="false"/>
          <w:color w:val="000000"/>
          <w:sz w:val="28"/>
        </w:rPr>
        <w:t>
      дата освидетельствования 20___года "___" ___________________________________</w:t>
      </w:r>
    </w:p>
    <w:bookmarkEnd w:id="3628"/>
    <w:bookmarkStart w:name="z4185" w:id="3629"/>
    <w:p>
      <w:pPr>
        <w:spacing w:after="0"/>
        <w:ind w:left="0"/>
        <w:jc w:val="both"/>
      </w:pPr>
      <w:r>
        <w:rPr>
          <w:rFonts w:ascii="Times New Roman"/>
          <w:b w:val="false"/>
          <w:i w:val="false"/>
          <w:color w:val="000000"/>
          <w:sz w:val="28"/>
        </w:rPr>
        <w:t>
      Заключение ______________________________________________________________</w:t>
      </w:r>
    </w:p>
    <w:bookmarkEnd w:id="3629"/>
    <w:bookmarkStart w:name="z4186" w:id="3630"/>
    <w:p>
      <w:pPr>
        <w:spacing w:after="0"/>
        <w:ind w:left="0"/>
        <w:jc w:val="both"/>
      </w:pPr>
      <w:r>
        <w:rPr>
          <w:rFonts w:ascii="Times New Roman"/>
          <w:b w:val="false"/>
          <w:i w:val="false"/>
          <w:color w:val="000000"/>
          <w:sz w:val="28"/>
        </w:rPr>
        <w:t>
      ________________</w:t>
      </w:r>
    </w:p>
    <w:bookmarkEnd w:id="3630"/>
    <w:bookmarkStart w:name="z4187" w:id="3631"/>
    <w:p>
      <w:pPr>
        <w:spacing w:after="0"/>
        <w:ind w:left="0"/>
        <w:jc w:val="both"/>
      </w:pPr>
      <w:r>
        <w:rPr>
          <w:rFonts w:ascii="Times New Roman"/>
          <w:b w:val="false"/>
          <w:i w:val="false"/>
          <w:color w:val="000000"/>
          <w:sz w:val="28"/>
        </w:rPr>
        <w:t>
      противопоказания имеются /отсутствуют</w:t>
      </w:r>
    </w:p>
    <w:bookmarkEnd w:id="3631"/>
    <w:bookmarkStart w:name="z4188" w:id="3632"/>
    <w:p>
      <w:pPr>
        <w:spacing w:after="0"/>
        <w:ind w:left="0"/>
        <w:jc w:val="both"/>
      </w:pPr>
      <w:r>
        <w:rPr>
          <w:rFonts w:ascii="Times New Roman"/>
          <w:b w:val="false"/>
          <w:i w:val="false"/>
          <w:color w:val="000000"/>
          <w:sz w:val="28"/>
        </w:rPr>
        <w:t>
      Место печати врача</w:t>
      </w:r>
    </w:p>
    <w:bookmarkEnd w:id="3632"/>
    <w:bookmarkStart w:name="z4189" w:id="3633"/>
    <w:p>
      <w:pPr>
        <w:spacing w:after="0"/>
        <w:ind w:left="0"/>
        <w:jc w:val="both"/>
      </w:pPr>
      <w:r>
        <w:rPr>
          <w:rFonts w:ascii="Times New Roman"/>
          <w:b w:val="false"/>
          <w:i w:val="false"/>
          <w:color w:val="000000"/>
          <w:sz w:val="28"/>
        </w:rPr>
        <w:t>
      Исследование жидких биологических сред на наличие психоактивных веществ</w:t>
      </w:r>
    </w:p>
    <w:bookmarkEnd w:id="3633"/>
    <w:bookmarkStart w:name="z4190" w:id="3634"/>
    <w:p>
      <w:pPr>
        <w:spacing w:after="0"/>
        <w:ind w:left="0"/>
        <w:jc w:val="both"/>
      </w:pPr>
      <w:r>
        <w:rPr>
          <w:rFonts w:ascii="Times New Roman"/>
          <w:b w:val="false"/>
          <w:i w:val="false"/>
          <w:color w:val="000000"/>
          <w:sz w:val="28"/>
        </w:rPr>
        <w:t>
      ______________________________________________________________________</w:t>
      </w:r>
    </w:p>
    <w:bookmarkEnd w:id="3634"/>
    <w:bookmarkStart w:name="z4191" w:id="3635"/>
    <w:p>
      <w:pPr>
        <w:spacing w:after="0"/>
        <w:ind w:left="0"/>
        <w:jc w:val="both"/>
      </w:pPr>
      <w:r>
        <w:rPr>
          <w:rFonts w:ascii="Times New Roman"/>
          <w:b w:val="false"/>
          <w:i w:val="false"/>
          <w:color w:val="000000"/>
          <w:sz w:val="28"/>
        </w:rPr>
        <w:t>
      дата</w:t>
      </w:r>
    </w:p>
    <w:bookmarkEnd w:id="3635"/>
    <w:bookmarkStart w:name="z4192" w:id="3636"/>
    <w:p>
      <w:pPr>
        <w:spacing w:after="0"/>
        <w:ind w:left="0"/>
        <w:jc w:val="both"/>
      </w:pPr>
      <w:r>
        <w:rPr>
          <w:rFonts w:ascii="Times New Roman"/>
          <w:b w:val="false"/>
          <w:i w:val="false"/>
          <w:color w:val="000000"/>
          <w:sz w:val="28"/>
        </w:rPr>
        <w:t>
      результат ______________________________________________________________</w:t>
      </w:r>
    </w:p>
    <w:bookmarkEnd w:id="3636"/>
    <w:bookmarkStart w:name="z4193" w:id="3637"/>
    <w:p>
      <w:pPr>
        <w:spacing w:after="0"/>
        <w:ind w:left="0"/>
        <w:jc w:val="both"/>
      </w:pPr>
      <w:r>
        <w:rPr>
          <w:rFonts w:ascii="Times New Roman"/>
          <w:b w:val="false"/>
          <w:i w:val="false"/>
          <w:color w:val="000000"/>
          <w:sz w:val="28"/>
        </w:rPr>
        <w:t>
      _______________________________________________________________________</w:t>
      </w:r>
    </w:p>
    <w:bookmarkEnd w:id="3637"/>
    <w:bookmarkStart w:name="z4194" w:id="3638"/>
    <w:p>
      <w:pPr>
        <w:spacing w:after="0"/>
        <w:ind w:left="0"/>
        <w:jc w:val="both"/>
      </w:pPr>
      <w:r>
        <w:rPr>
          <w:rFonts w:ascii="Times New Roman"/>
          <w:b w:val="false"/>
          <w:i w:val="false"/>
          <w:color w:val="000000"/>
          <w:sz w:val="28"/>
        </w:rPr>
        <w:t>
      Ф.И.О. (при его наличии) исполнителя</w:t>
      </w:r>
    </w:p>
    <w:bookmarkEnd w:id="3638"/>
    <w:bookmarkStart w:name="z4195" w:id="3639"/>
    <w:p>
      <w:pPr>
        <w:spacing w:after="0"/>
        <w:ind w:left="0"/>
        <w:jc w:val="both"/>
      </w:pPr>
      <w:r>
        <w:rPr>
          <w:rFonts w:ascii="Times New Roman"/>
          <w:b w:val="false"/>
          <w:i w:val="false"/>
          <w:color w:val="000000"/>
          <w:sz w:val="28"/>
        </w:rPr>
        <w:t>
      Врач-нарколог___________________________________________________________</w:t>
      </w:r>
    </w:p>
    <w:bookmarkEnd w:id="3639"/>
    <w:bookmarkStart w:name="z4196" w:id="3640"/>
    <w:p>
      <w:pPr>
        <w:spacing w:after="0"/>
        <w:ind w:left="0"/>
        <w:jc w:val="both"/>
      </w:pPr>
      <w:r>
        <w:rPr>
          <w:rFonts w:ascii="Times New Roman"/>
          <w:b w:val="false"/>
          <w:i w:val="false"/>
          <w:color w:val="000000"/>
          <w:sz w:val="28"/>
        </w:rPr>
        <w:t>
      подпись Ф.И.О. (ПРИ ЕГО НАЛИЧИИ)</w:t>
      </w:r>
    </w:p>
    <w:bookmarkEnd w:id="3640"/>
    <w:bookmarkStart w:name="z4197" w:id="3641"/>
    <w:p>
      <w:pPr>
        <w:spacing w:after="0"/>
        <w:ind w:left="0"/>
        <w:jc w:val="both"/>
      </w:pPr>
      <w:r>
        <w:rPr>
          <w:rFonts w:ascii="Times New Roman"/>
          <w:b w:val="false"/>
          <w:i w:val="false"/>
          <w:color w:val="000000"/>
          <w:sz w:val="28"/>
        </w:rPr>
        <w:t>
      дата освидетельствования 20___года "___" __________________________________</w:t>
      </w:r>
    </w:p>
    <w:bookmarkEnd w:id="3641"/>
    <w:bookmarkStart w:name="z4198" w:id="3642"/>
    <w:p>
      <w:pPr>
        <w:spacing w:after="0"/>
        <w:ind w:left="0"/>
        <w:jc w:val="both"/>
      </w:pPr>
      <w:r>
        <w:rPr>
          <w:rFonts w:ascii="Times New Roman"/>
          <w:b w:val="false"/>
          <w:i w:val="false"/>
          <w:color w:val="000000"/>
          <w:sz w:val="28"/>
        </w:rPr>
        <w:t>
      Заключение _____________________________________________________________</w:t>
      </w:r>
    </w:p>
    <w:bookmarkEnd w:id="3642"/>
    <w:bookmarkStart w:name="z4199" w:id="3643"/>
    <w:p>
      <w:pPr>
        <w:spacing w:after="0"/>
        <w:ind w:left="0"/>
        <w:jc w:val="both"/>
      </w:pPr>
      <w:r>
        <w:rPr>
          <w:rFonts w:ascii="Times New Roman"/>
          <w:b w:val="false"/>
          <w:i w:val="false"/>
          <w:color w:val="000000"/>
          <w:sz w:val="28"/>
        </w:rPr>
        <w:t>
      ________________________________________________________________________</w:t>
      </w:r>
    </w:p>
    <w:bookmarkEnd w:id="3643"/>
    <w:bookmarkStart w:name="z4200" w:id="3644"/>
    <w:p>
      <w:pPr>
        <w:spacing w:after="0"/>
        <w:ind w:left="0"/>
        <w:jc w:val="both"/>
      </w:pPr>
      <w:r>
        <w:rPr>
          <w:rFonts w:ascii="Times New Roman"/>
          <w:b w:val="false"/>
          <w:i w:val="false"/>
          <w:color w:val="000000"/>
          <w:sz w:val="28"/>
        </w:rPr>
        <w:t>
      противопоказания имеются /отсутствуют</w:t>
      </w:r>
    </w:p>
    <w:bookmarkEnd w:id="3644"/>
    <w:bookmarkStart w:name="z4201" w:id="3645"/>
    <w:p>
      <w:pPr>
        <w:spacing w:after="0"/>
        <w:ind w:left="0"/>
        <w:jc w:val="both"/>
      </w:pPr>
      <w:r>
        <w:rPr>
          <w:rFonts w:ascii="Times New Roman"/>
          <w:b w:val="false"/>
          <w:i w:val="false"/>
          <w:color w:val="000000"/>
          <w:sz w:val="28"/>
        </w:rPr>
        <w:t>
      Место печати врача</w:t>
      </w:r>
    </w:p>
    <w:bookmarkEnd w:id="3645"/>
    <w:bookmarkStart w:name="z4202" w:id="3646"/>
    <w:p>
      <w:pPr>
        <w:spacing w:after="0"/>
        <w:ind w:left="0"/>
        <w:jc w:val="both"/>
      </w:pPr>
      <w:r>
        <w:rPr>
          <w:rFonts w:ascii="Times New Roman"/>
          <w:b w:val="false"/>
          <w:i w:val="false"/>
          <w:color w:val="000000"/>
          <w:sz w:val="28"/>
        </w:rPr>
        <w:t>
                               Заключение медицинского осмотра</w:t>
      </w:r>
    </w:p>
    <w:bookmarkEnd w:id="3646"/>
    <w:bookmarkStart w:name="z4203" w:id="3647"/>
    <w:p>
      <w:pPr>
        <w:spacing w:after="0"/>
        <w:ind w:left="0"/>
        <w:jc w:val="both"/>
      </w:pPr>
      <w:r>
        <w:rPr>
          <w:rFonts w:ascii="Times New Roman"/>
          <w:b w:val="false"/>
          <w:i w:val="false"/>
          <w:color w:val="000000"/>
          <w:sz w:val="28"/>
        </w:rPr>
        <w:t>
      Врач терапевт ____________________________________________________________</w:t>
      </w:r>
    </w:p>
    <w:bookmarkEnd w:id="3647"/>
    <w:bookmarkStart w:name="z4204" w:id="3648"/>
    <w:p>
      <w:pPr>
        <w:spacing w:after="0"/>
        <w:ind w:left="0"/>
        <w:jc w:val="both"/>
      </w:pPr>
      <w:r>
        <w:rPr>
          <w:rFonts w:ascii="Times New Roman"/>
          <w:b w:val="false"/>
          <w:i w:val="false"/>
          <w:color w:val="000000"/>
          <w:sz w:val="28"/>
        </w:rPr>
        <w:t>
      подпись Ф.И.О. (ПРИ ЕГО НАЛИЧИИ)</w:t>
      </w:r>
    </w:p>
    <w:bookmarkEnd w:id="3648"/>
    <w:bookmarkStart w:name="z4205" w:id="3649"/>
    <w:p>
      <w:pPr>
        <w:spacing w:after="0"/>
        <w:ind w:left="0"/>
        <w:jc w:val="both"/>
      </w:pPr>
      <w:r>
        <w:rPr>
          <w:rFonts w:ascii="Times New Roman"/>
          <w:b w:val="false"/>
          <w:i w:val="false"/>
          <w:color w:val="000000"/>
          <w:sz w:val="28"/>
        </w:rPr>
        <w:t>
      Место печати врача</w:t>
      </w:r>
    </w:p>
    <w:bookmarkEnd w:id="3649"/>
    <w:bookmarkStart w:name="z4206" w:id="3650"/>
    <w:p>
      <w:pPr>
        <w:spacing w:after="0"/>
        <w:ind w:left="0"/>
        <w:jc w:val="both"/>
      </w:pPr>
      <w:r>
        <w:rPr>
          <w:rFonts w:ascii="Times New Roman"/>
          <w:b w:val="false"/>
          <w:i w:val="false"/>
          <w:color w:val="000000"/>
          <w:sz w:val="28"/>
        </w:rPr>
        <w:t>
      Руководитель медицинской организации ______________________________________</w:t>
      </w:r>
    </w:p>
    <w:bookmarkEnd w:id="3650"/>
    <w:bookmarkStart w:name="z4207" w:id="3651"/>
    <w:p>
      <w:pPr>
        <w:spacing w:after="0"/>
        <w:ind w:left="0"/>
        <w:jc w:val="both"/>
      </w:pPr>
      <w:r>
        <w:rPr>
          <w:rFonts w:ascii="Times New Roman"/>
          <w:b w:val="false"/>
          <w:i w:val="false"/>
          <w:color w:val="000000"/>
          <w:sz w:val="28"/>
        </w:rPr>
        <w:t>
      подпись Ф.И.О. (ПРИ ЕГО НАЛИЧИИ)</w:t>
      </w:r>
    </w:p>
    <w:bookmarkEnd w:id="3651"/>
    <w:bookmarkStart w:name="z4208" w:id="3652"/>
    <w:p>
      <w:pPr>
        <w:spacing w:after="0"/>
        <w:ind w:left="0"/>
        <w:jc w:val="both"/>
      </w:pPr>
      <w:r>
        <w:rPr>
          <w:rFonts w:ascii="Times New Roman"/>
          <w:b w:val="false"/>
          <w:i w:val="false"/>
          <w:color w:val="000000"/>
          <w:sz w:val="28"/>
        </w:rPr>
        <w:t>
      Место печати врача</w:t>
      </w:r>
    </w:p>
    <w:bookmarkEnd w:id="3652"/>
    <w:bookmarkStart w:name="z4209" w:id="3653"/>
    <w:p>
      <w:pPr>
        <w:spacing w:after="0"/>
        <w:ind w:left="0"/>
        <w:jc w:val="both"/>
      </w:pPr>
      <w:r>
        <w:rPr>
          <w:rFonts w:ascii="Times New Roman"/>
          <w:b w:val="false"/>
          <w:i w:val="false"/>
          <w:color w:val="000000"/>
          <w:sz w:val="28"/>
        </w:rPr>
        <w:t>
      Председатель комиссии _____________________________________________________</w:t>
      </w:r>
      <w:r>
        <w:br/>
      </w:r>
      <w:r>
        <w:rPr>
          <w:rFonts w:ascii="Times New Roman"/>
          <w:b w:val="false"/>
          <w:i w:val="false"/>
          <w:color w:val="000000"/>
          <w:sz w:val="28"/>
        </w:rPr>
        <w:t xml:space="preserve">                                                                                      Ф.И.О. (при его наличии) подпись</w:t>
      </w:r>
    </w:p>
    <w:bookmarkEnd w:id="3653"/>
    <w:bookmarkStart w:name="z4210" w:id="3654"/>
    <w:p>
      <w:pPr>
        <w:spacing w:after="0"/>
        <w:ind w:left="0"/>
        <w:jc w:val="both"/>
      </w:pPr>
      <w:r>
        <w:rPr>
          <w:rFonts w:ascii="Times New Roman"/>
          <w:b w:val="false"/>
          <w:i w:val="false"/>
          <w:color w:val="000000"/>
          <w:sz w:val="28"/>
        </w:rPr>
        <w:t>
      Секретарь _________________________________________________________________</w:t>
      </w:r>
      <w:r>
        <w:br/>
      </w:r>
      <w:r>
        <w:rPr>
          <w:rFonts w:ascii="Times New Roman"/>
          <w:b w:val="false"/>
          <w:i w:val="false"/>
          <w:color w:val="000000"/>
          <w:sz w:val="28"/>
        </w:rPr>
        <w:t xml:space="preserve">                                                                 Ф.И.О. (при его наличии) подпись</w:t>
      </w:r>
    </w:p>
    <w:bookmarkEnd w:id="3654"/>
    <w:bookmarkStart w:name="z4211" w:id="3655"/>
    <w:p>
      <w:pPr>
        <w:spacing w:after="0"/>
        <w:ind w:left="0"/>
        <w:jc w:val="both"/>
      </w:pPr>
      <w:r>
        <w:rPr>
          <w:rFonts w:ascii="Times New Roman"/>
          <w:b w:val="false"/>
          <w:i w:val="false"/>
          <w:color w:val="000000"/>
          <w:sz w:val="28"/>
        </w:rPr>
        <w:t>
      Список сокращений формы № 108/у "Заключение медицинского осмотра (для получения разрешения на приобретение, хранение, хранение и ношение гражданского и служебного оружия)":</w:t>
      </w:r>
    </w:p>
    <w:bookmarkEnd w:id="3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111/ у утверждена приказом исполняющего обязанности Министра здравоохранения Республики Казахстан от "23" ноября 2010 года № 907</w:t>
            </w:r>
          </w:p>
        </w:tc>
      </w:tr>
    </w:tbl>
    <w:bookmarkStart w:name="z4212" w:id="3656"/>
    <w:p>
      <w:pPr>
        <w:spacing w:after="0"/>
        <w:ind w:left="0"/>
        <w:jc w:val="both"/>
      </w:pPr>
      <w:r>
        <w:rPr>
          <w:rFonts w:ascii="Times New Roman"/>
          <w:b w:val="false"/>
          <w:i w:val="false"/>
          <w:color w:val="000000"/>
          <w:sz w:val="28"/>
        </w:rPr>
        <w:t xml:space="preserve">
                   Индивидуальная карта беременной и родильницы № </w:t>
      </w:r>
    </w:p>
    <w:bookmarkEnd w:id="365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3" w:id="3657"/>
    <w:p>
      <w:pPr>
        <w:spacing w:after="0"/>
        <w:ind w:left="0"/>
        <w:jc w:val="both"/>
      </w:pPr>
      <w:r>
        <w:rPr>
          <w:rFonts w:ascii="Times New Roman"/>
          <w:b w:val="false"/>
          <w:i w:val="false"/>
          <w:color w:val="000000"/>
          <w:sz w:val="28"/>
        </w:rPr>
        <w:t xml:space="preserve">
      Дата взятия на учет </w:t>
      </w:r>
    </w:p>
    <w:bookmarkEnd w:id="3657"/>
    <w:bookmarkStart w:name="z4214" w:id="3658"/>
    <w:p>
      <w:pPr>
        <w:spacing w:after="0"/>
        <w:ind w:left="0"/>
        <w:jc w:val="both"/>
      </w:pPr>
      <w:r>
        <w:rPr>
          <w:rFonts w:ascii="Times New Roman"/>
          <w:b w:val="false"/>
          <w:i w:val="false"/>
          <w:color w:val="000000"/>
          <w:sz w:val="28"/>
        </w:rPr>
        <w:t>
      Общая часть:</w:t>
      </w:r>
    </w:p>
    <w:bookmarkEnd w:id="3658"/>
    <w:bookmarkStart w:name="z4215" w:id="3659"/>
    <w:p>
      <w:pPr>
        <w:spacing w:after="0"/>
        <w:ind w:left="0"/>
        <w:jc w:val="both"/>
      </w:pPr>
      <w:r>
        <w:rPr>
          <w:rFonts w:ascii="Times New Roman"/>
          <w:b w:val="false"/>
          <w:i w:val="false"/>
          <w:color w:val="000000"/>
          <w:sz w:val="28"/>
        </w:rPr>
        <w:t>
      1. ИИН</w:t>
      </w:r>
    </w:p>
    <w:bookmarkEnd w:id="3659"/>
    <w:bookmarkStart w:name="z4216" w:id="3660"/>
    <w:p>
      <w:pPr>
        <w:spacing w:after="0"/>
        <w:ind w:left="0"/>
        <w:jc w:val="both"/>
      </w:pPr>
      <w:r>
        <w:rPr>
          <w:rFonts w:ascii="Times New Roman"/>
          <w:b w:val="false"/>
          <w:i w:val="false"/>
          <w:color w:val="000000"/>
          <w:sz w:val="28"/>
        </w:rPr>
        <w:t>
      2. Ф.И.О. (при его наличии)</w:t>
      </w:r>
    </w:p>
    <w:bookmarkEnd w:id="3660"/>
    <w:bookmarkStart w:name="z4217" w:id="3661"/>
    <w:p>
      <w:pPr>
        <w:spacing w:after="0"/>
        <w:ind w:left="0"/>
        <w:jc w:val="both"/>
      </w:pPr>
      <w:r>
        <w:rPr>
          <w:rFonts w:ascii="Times New Roman"/>
          <w:b w:val="false"/>
          <w:i w:val="false"/>
          <w:color w:val="000000"/>
          <w:sz w:val="28"/>
        </w:rPr>
        <w:t>
      3. Дата рождения дата месяц год</w:t>
      </w:r>
    </w:p>
    <w:bookmarkEnd w:id="3661"/>
    <w:bookmarkStart w:name="z4218" w:id="3662"/>
    <w:p>
      <w:pPr>
        <w:spacing w:after="0"/>
        <w:ind w:left="0"/>
        <w:jc w:val="both"/>
      </w:pPr>
      <w:r>
        <w:rPr>
          <w:rFonts w:ascii="Times New Roman"/>
          <w:b w:val="false"/>
          <w:i w:val="false"/>
          <w:color w:val="000000"/>
          <w:sz w:val="28"/>
        </w:rPr>
        <w:t>
      4. Группа крови . резус-фактор .</w:t>
      </w:r>
    </w:p>
    <w:bookmarkEnd w:id="3662"/>
    <w:bookmarkStart w:name="z4219" w:id="3663"/>
    <w:p>
      <w:pPr>
        <w:spacing w:after="0"/>
        <w:ind w:left="0"/>
        <w:jc w:val="both"/>
      </w:pPr>
      <w:r>
        <w:rPr>
          <w:rFonts w:ascii="Times New Roman"/>
          <w:b w:val="false"/>
          <w:i w:val="false"/>
          <w:color w:val="000000"/>
          <w:sz w:val="28"/>
        </w:rPr>
        <w:t>
      5. Дата определения</w:t>
      </w:r>
    </w:p>
    <w:bookmarkEnd w:id="3663"/>
    <w:bookmarkStart w:name="z4220" w:id="3664"/>
    <w:p>
      <w:pPr>
        <w:spacing w:after="0"/>
        <w:ind w:left="0"/>
        <w:jc w:val="both"/>
      </w:pPr>
      <w:r>
        <w:rPr>
          <w:rFonts w:ascii="Times New Roman"/>
          <w:b w:val="false"/>
          <w:i w:val="false"/>
          <w:color w:val="000000"/>
          <w:sz w:val="28"/>
        </w:rPr>
        <w:t>
      6. Возраст</w:t>
      </w:r>
    </w:p>
    <w:bookmarkEnd w:id="3664"/>
    <w:bookmarkStart w:name="z4221" w:id="3665"/>
    <w:p>
      <w:pPr>
        <w:spacing w:after="0"/>
        <w:ind w:left="0"/>
        <w:jc w:val="both"/>
      </w:pPr>
      <w:r>
        <w:rPr>
          <w:rFonts w:ascii="Times New Roman"/>
          <w:b w:val="false"/>
          <w:i w:val="false"/>
          <w:color w:val="000000"/>
          <w:sz w:val="28"/>
        </w:rPr>
        <w:t>
      7. Национальность</w:t>
      </w:r>
    </w:p>
    <w:bookmarkEnd w:id="3665"/>
    <w:bookmarkStart w:name="z4222" w:id="3666"/>
    <w:p>
      <w:pPr>
        <w:spacing w:after="0"/>
        <w:ind w:left="0"/>
        <w:jc w:val="both"/>
      </w:pPr>
      <w:r>
        <w:rPr>
          <w:rFonts w:ascii="Times New Roman"/>
          <w:b w:val="false"/>
          <w:i w:val="false"/>
          <w:color w:val="000000"/>
          <w:sz w:val="28"/>
        </w:rPr>
        <w:t xml:space="preserve">
      8. Житель </w:t>
      </w:r>
    </w:p>
    <w:bookmarkEnd w:id="3666"/>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села</w:t>
      </w:r>
      <w:r>
        <w:br/>
      </w:r>
      <w:r>
        <w:rPr>
          <w:rFonts w:ascii="Times New Roman"/>
          <w:b w:val="false"/>
          <w:i w:val="false"/>
          <w:color w:val="000000"/>
          <w:sz w:val="28"/>
        </w:rPr>
        <w:t>
</w:t>
      </w:r>
    </w:p>
    <w:bookmarkStart w:name="z4223" w:id="3667"/>
    <w:p>
      <w:pPr>
        <w:spacing w:after="0"/>
        <w:ind w:left="0"/>
        <w:jc w:val="both"/>
      </w:pPr>
      <w:r>
        <w:rPr>
          <w:rFonts w:ascii="Times New Roman"/>
          <w:b w:val="false"/>
          <w:i w:val="false"/>
          <w:color w:val="000000"/>
          <w:sz w:val="28"/>
        </w:rPr>
        <w:t>
      9. Адрес проживания область район город улица дом квартира</w:t>
      </w:r>
    </w:p>
    <w:bookmarkEnd w:id="3667"/>
    <w:bookmarkStart w:name="z4224" w:id="3668"/>
    <w:p>
      <w:pPr>
        <w:spacing w:after="0"/>
        <w:ind w:left="0"/>
        <w:jc w:val="both"/>
      </w:pPr>
      <w:r>
        <w:rPr>
          <w:rFonts w:ascii="Times New Roman"/>
          <w:b w:val="false"/>
          <w:i w:val="false"/>
          <w:color w:val="000000"/>
          <w:sz w:val="28"/>
        </w:rPr>
        <w:t>
      10. Место работы/учебы</w:t>
      </w:r>
    </w:p>
    <w:bookmarkEnd w:id="3668"/>
    <w:bookmarkStart w:name="z4225" w:id="3669"/>
    <w:p>
      <w:pPr>
        <w:spacing w:after="0"/>
        <w:ind w:left="0"/>
        <w:jc w:val="both"/>
      </w:pPr>
      <w:r>
        <w:rPr>
          <w:rFonts w:ascii="Times New Roman"/>
          <w:b w:val="false"/>
          <w:i w:val="false"/>
          <w:color w:val="000000"/>
          <w:sz w:val="28"/>
        </w:rPr>
        <w:t>
      Должность Образование .</w:t>
      </w:r>
    </w:p>
    <w:bookmarkEnd w:id="3669"/>
    <w:bookmarkStart w:name="z4226" w:id="3670"/>
    <w:p>
      <w:pPr>
        <w:spacing w:after="0"/>
        <w:ind w:left="0"/>
        <w:jc w:val="both"/>
      </w:pPr>
      <w:r>
        <w:rPr>
          <w:rFonts w:ascii="Times New Roman"/>
          <w:b w:val="false"/>
          <w:i w:val="false"/>
          <w:color w:val="000000"/>
          <w:sz w:val="28"/>
        </w:rPr>
        <w:t>
      11. Наименование страховой компании, № страхового полиса</w:t>
      </w:r>
    </w:p>
    <w:bookmarkEnd w:id="3670"/>
    <w:bookmarkStart w:name="z4227" w:id="3671"/>
    <w:p>
      <w:pPr>
        <w:spacing w:after="0"/>
        <w:ind w:left="0"/>
        <w:jc w:val="both"/>
      </w:pPr>
      <w:r>
        <w:rPr>
          <w:rFonts w:ascii="Times New Roman"/>
          <w:b w:val="false"/>
          <w:i w:val="false"/>
          <w:color w:val="000000"/>
          <w:sz w:val="28"/>
        </w:rPr>
        <w:t>
      12. Информация о муже:</w:t>
      </w:r>
    </w:p>
    <w:bookmarkEnd w:id="3671"/>
    <w:bookmarkStart w:name="z4228" w:id="3672"/>
    <w:p>
      <w:pPr>
        <w:spacing w:after="0"/>
        <w:ind w:left="0"/>
        <w:jc w:val="both"/>
      </w:pPr>
      <w:r>
        <w:rPr>
          <w:rFonts w:ascii="Times New Roman"/>
          <w:b w:val="false"/>
          <w:i w:val="false"/>
          <w:color w:val="000000"/>
          <w:sz w:val="28"/>
        </w:rPr>
        <w:t>
      12.1 ИИН</w:t>
      </w:r>
    </w:p>
    <w:bookmarkEnd w:id="3672"/>
    <w:bookmarkStart w:name="z4229" w:id="3673"/>
    <w:p>
      <w:pPr>
        <w:spacing w:after="0"/>
        <w:ind w:left="0"/>
        <w:jc w:val="both"/>
      </w:pPr>
      <w:r>
        <w:rPr>
          <w:rFonts w:ascii="Times New Roman"/>
          <w:b w:val="false"/>
          <w:i w:val="false"/>
          <w:color w:val="000000"/>
          <w:sz w:val="28"/>
        </w:rPr>
        <w:t xml:space="preserve">
      12.2 Ф.И.О. (при его наличии), телефон </w:t>
      </w:r>
    </w:p>
    <w:bookmarkEnd w:id="367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0" w:id="3674"/>
    <w:p>
      <w:pPr>
        <w:spacing w:after="0"/>
        <w:ind w:left="0"/>
        <w:jc w:val="both"/>
      </w:pPr>
      <w:r>
        <w:rPr>
          <w:rFonts w:ascii="Times New Roman"/>
          <w:b w:val="false"/>
          <w:i w:val="false"/>
          <w:color w:val="000000"/>
          <w:sz w:val="28"/>
        </w:rPr>
        <w:t>
      12.3 Группа крови . и резус принадлежность</w:t>
      </w:r>
    </w:p>
    <w:bookmarkEnd w:id="3674"/>
    <w:bookmarkStart w:name="z4231" w:id="3675"/>
    <w:p>
      <w:pPr>
        <w:spacing w:after="0"/>
        <w:ind w:left="0"/>
        <w:jc w:val="both"/>
      </w:pPr>
      <w:r>
        <w:rPr>
          <w:rFonts w:ascii="Times New Roman"/>
          <w:b w:val="false"/>
          <w:i w:val="false"/>
          <w:color w:val="000000"/>
          <w:sz w:val="28"/>
        </w:rPr>
        <w:t>
      Врач: ID Ф.И.О. (при его наличии)</w:t>
      </w:r>
    </w:p>
    <w:bookmarkEnd w:id="3675"/>
    <w:bookmarkStart w:name="z4232" w:id="3676"/>
    <w:p>
      <w:pPr>
        <w:spacing w:after="0"/>
        <w:ind w:left="0"/>
        <w:jc w:val="both"/>
      </w:pPr>
      <w:r>
        <w:rPr>
          <w:rFonts w:ascii="Times New Roman"/>
          <w:b w:val="false"/>
          <w:i w:val="false"/>
          <w:color w:val="000000"/>
          <w:sz w:val="28"/>
        </w:rPr>
        <w:t>
      При желании беременной женщины, информация, содержащаяся в данной форме может дублироваться на бумажный носитель (аналог обменной карты)</w:t>
      </w:r>
    </w:p>
    <w:bookmarkEnd w:id="3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индивидуальной</w:t>
            </w:r>
            <w:r>
              <w:br/>
            </w:r>
            <w:r>
              <w:rPr>
                <w:rFonts w:ascii="Times New Roman"/>
                <w:b w:val="false"/>
                <w:i w:val="false"/>
                <w:color w:val="000000"/>
                <w:sz w:val="20"/>
              </w:rPr>
              <w:t>карте беременной и родильницы</w:t>
            </w:r>
          </w:p>
        </w:tc>
      </w:tr>
    </w:tbl>
    <w:bookmarkStart w:name="z4234" w:id="3677"/>
    <w:p>
      <w:pPr>
        <w:spacing w:after="0"/>
        <w:ind w:left="0"/>
        <w:jc w:val="both"/>
      </w:pPr>
      <w:r>
        <w:rPr>
          <w:rFonts w:ascii="Times New Roman"/>
          <w:b w:val="false"/>
          <w:i w:val="false"/>
          <w:color w:val="000000"/>
          <w:sz w:val="28"/>
        </w:rPr>
        <w:t>
                               Первичный прием:</w:t>
      </w:r>
    </w:p>
    <w:bookmarkEnd w:id="3677"/>
    <w:bookmarkStart w:name="z4235" w:id="3678"/>
    <w:p>
      <w:pPr>
        <w:spacing w:after="0"/>
        <w:ind w:left="0"/>
        <w:jc w:val="both"/>
      </w:pPr>
      <w:r>
        <w:rPr>
          <w:rFonts w:ascii="Times New Roman"/>
          <w:b w:val="false"/>
          <w:i w:val="false"/>
          <w:color w:val="000000"/>
          <w:sz w:val="28"/>
        </w:rPr>
        <w:t>
      Дата приема Жалобы при взятии на учет</w:t>
      </w:r>
    </w:p>
    <w:bookmarkEnd w:id="3678"/>
    <w:bookmarkStart w:name="z4236" w:id="3679"/>
    <w:p>
      <w:pPr>
        <w:spacing w:after="0"/>
        <w:ind w:left="0"/>
        <w:jc w:val="both"/>
      </w:pPr>
      <w:r>
        <w:rPr>
          <w:rFonts w:ascii="Times New Roman"/>
          <w:b w:val="false"/>
          <w:i w:val="false"/>
          <w:color w:val="000000"/>
          <w:sz w:val="28"/>
        </w:rPr>
        <w:t>
      Анамнез: Дата приема</w:t>
      </w:r>
    </w:p>
    <w:bookmarkEnd w:id="3679"/>
    <w:bookmarkStart w:name="z4237" w:id="3680"/>
    <w:p>
      <w:pPr>
        <w:spacing w:after="0"/>
        <w:ind w:left="0"/>
        <w:jc w:val="both"/>
      </w:pPr>
      <w:r>
        <w:rPr>
          <w:rFonts w:ascii="Times New Roman"/>
          <w:b w:val="false"/>
          <w:i w:val="false"/>
          <w:color w:val="000000"/>
          <w:sz w:val="28"/>
        </w:rPr>
        <w:t>
      1. Осложнения данной беременности</w:t>
      </w:r>
    </w:p>
    <w:bookmarkEnd w:id="3680"/>
    <w:bookmarkStart w:name="z4238" w:id="3681"/>
    <w:p>
      <w:pPr>
        <w:spacing w:after="0"/>
        <w:ind w:left="0"/>
        <w:jc w:val="both"/>
      </w:pPr>
      <w:r>
        <w:rPr>
          <w:rFonts w:ascii="Times New Roman"/>
          <w:b w:val="false"/>
          <w:i w:val="false"/>
          <w:color w:val="000000"/>
          <w:sz w:val="28"/>
        </w:rPr>
        <w:t>
      2. Наследственность .</w:t>
      </w:r>
    </w:p>
    <w:bookmarkEnd w:id="3681"/>
    <w:bookmarkStart w:name="z4239" w:id="3682"/>
    <w:p>
      <w:pPr>
        <w:spacing w:after="0"/>
        <w:ind w:left="0"/>
        <w:jc w:val="both"/>
      </w:pPr>
      <w:r>
        <w:rPr>
          <w:rFonts w:ascii="Times New Roman"/>
          <w:b w:val="false"/>
          <w:i w:val="false"/>
          <w:color w:val="000000"/>
          <w:sz w:val="28"/>
        </w:rPr>
        <w:t>
      3. Перенесенные острые заболевания код наименование.</w:t>
      </w:r>
    </w:p>
    <w:bookmarkEnd w:id="3682"/>
    <w:bookmarkStart w:name="z4240" w:id="3683"/>
    <w:p>
      <w:pPr>
        <w:spacing w:after="0"/>
        <w:ind w:left="0"/>
        <w:jc w:val="both"/>
      </w:pPr>
      <w:r>
        <w:rPr>
          <w:rFonts w:ascii="Times New Roman"/>
          <w:b w:val="false"/>
          <w:i w:val="false"/>
          <w:color w:val="000000"/>
          <w:sz w:val="28"/>
        </w:rPr>
        <w:t xml:space="preserve">
      4. Гепатит </w:t>
      </w:r>
    </w:p>
    <w:bookmarkEnd w:id="368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241" w:id="3684"/>
    <w:p>
      <w:pPr>
        <w:spacing w:after="0"/>
        <w:ind w:left="0"/>
        <w:jc w:val="both"/>
      </w:pPr>
      <w:r>
        <w:rPr>
          <w:rFonts w:ascii="Times New Roman"/>
          <w:b w:val="false"/>
          <w:i w:val="false"/>
          <w:color w:val="000000"/>
          <w:sz w:val="28"/>
        </w:rPr>
        <w:t xml:space="preserve">
      5. Туберкулез </w:t>
      </w:r>
    </w:p>
    <w:bookmarkEnd w:id="368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242" w:id="3685"/>
    <w:p>
      <w:pPr>
        <w:spacing w:after="0"/>
        <w:ind w:left="0"/>
        <w:jc w:val="both"/>
      </w:pPr>
      <w:r>
        <w:rPr>
          <w:rFonts w:ascii="Times New Roman"/>
          <w:b w:val="false"/>
          <w:i w:val="false"/>
          <w:color w:val="000000"/>
          <w:sz w:val="28"/>
        </w:rPr>
        <w:t xml:space="preserve">
      6. Онко-заболевания </w:t>
      </w:r>
    </w:p>
    <w:bookmarkEnd w:id="368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243" w:id="3686"/>
    <w:p>
      <w:pPr>
        <w:spacing w:after="0"/>
        <w:ind w:left="0"/>
        <w:jc w:val="both"/>
      </w:pPr>
      <w:r>
        <w:rPr>
          <w:rFonts w:ascii="Times New Roman"/>
          <w:b w:val="false"/>
          <w:i w:val="false"/>
          <w:color w:val="000000"/>
          <w:sz w:val="28"/>
        </w:rPr>
        <w:t xml:space="preserve">
      7. Венерические заболевания </w:t>
      </w:r>
    </w:p>
    <w:bookmarkEnd w:id="368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244" w:id="3687"/>
    <w:p>
      <w:pPr>
        <w:spacing w:after="0"/>
        <w:ind w:left="0"/>
        <w:jc w:val="both"/>
      </w:pPr>
      <w:r>
        <w:rPr>
          <w:rFonts w:ascii="Times New Roman"/>
          <w:b w:val="false"/>
          <w:i w:val="false"/>
          <w:color w:val="000000"/>
          <w:sz w:val="28"/>
        </w:rPr>
        <w:t xml:space="preserve">
      8. Хронические заболевания (если есть, то состоит ли на диспансерном учете, получает ли базисную терапию) </w:t>
      </w:r>
    </w:p>
    <w:bookmarkEnd w:id="368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код наименование.</w:t>
      </w:r>
      <w:r>
        <w:br/>
      </w:r>
      <w:r>
        <w:rPr>
          <w:rFonts w:ascii="Times New Roman"/>
          <w:b w:val="false"/>
          <w:i w:val="false"/>
          <w:color w:val="000000"/>
          <w:sz w:val="28"/>
        </w:rPr>
        <w:t>
</w:t>
      </w:r>
    </w:p>
    <w:bookmarkStart w:name="z4245" w:id="3688"/>
    <w:p>
      <w:pPr>
        <w:spacing w:after="0"/>
        <w:ind w:left="0"/>
        <w:jc w:val="both"/>
      </w:pPr>
      <w:r>
        <w:rPr>
          <w:rFonts w:ascii="Times New Roman"/>
          <w:b w:val="false"/>
          <w:i w:val="false"/>
          <w:color w:val="000000"/>
          <w:sz w:val="28"/>
        </w:rPr>
        <w:t>
      9. Перенесенные операции код МКБ. код МКБ.</w:t>
      </w:r>
    </w:p>
    <w:bookmarkEnd w:id="3688"/>
    <w:bookmarkStart w:name="z4246" w:id="3689"/>
    <w:p>
      <w:pPr>
        <w:spacing w:after="0"/>
        <w:ind w:left="0"/>
        <w:jc w:val="both"/>
      </w:pPr>
      <w:r>
        <w:rPr>
          <w:rFonts w:ascii="Times New Roman"/>
          <w:b w:val="false"/>
          <w:i w:val="false"/>
          <w:color w:val="000000"/>
          <w:sz w:val="28"/>
        </w:rPr>
        <w:t xml:space="preserve">
      10. Гемотрансфузия </w:t>
      </w:r>
    </w:p>
    <w:bookmarkEnd w:id="368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247" w:id="3690"/>
    <w:p>
      <w:pPr>
        <w:spacing w:after="0"/>
        <w:ind w:left="0"/>
        <w:jc w:val="both"/>
      </w:pPr>
      <w:r>
        <w:rPr>
          <w:rFonts w:ascii="Times New Roman"/>
          <w:b w:val="false"/>
          <w:i w:val="false"/>
          <w:color w:val="000000"/>
          <w:sz w:val="28"/>
        </w:rPr>
        <w:t xml:space="preserve">
      11. Аллергоанамнез </w:t>
      </w:r>
    </w:p>
    <w:bookmarkEnd w:id="369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248" w:id="3691"/>
    <w:p>
      <w:pPr>
        <w:spacing w:after="0"/>
        <w:ind w:left="0"/>
        <w:jc w:val="both"/>
      </w:pPr>
      <w:r>
        <w:rPr>
          <w:rFonts w:ascii="Times New Roman"/>
          <w:b w:val="false"/>
          <w:i w:val="false"/>
          <w:color w:val="000000"/>
          <w:sz w:val="28"/>
        </w:rPr>
        <w:t>
      12. Рентгенологическое обследование (результат последнего обследования)</w:t>
      </w:r>
    </w:p>
    <w:bookmarkEnd w:id="3691"/>
    <w:bookmarkStart w:name="z4249" w:id="3692"/>
    <w:p>
      <w:pPr>
        <w:spacing w:after="0"/>
        <w:ind w:left="0"/>
        <w:jc w:val="both"/>
      </w:pPr>
      <w:r>
        <w:rPr>
          <w:rFonts w:ascii="Times New Roman"/>
          <w:b w:val="false"/>
          <w:i w:val="false"/>
          <w:color w:val="000000"/>
          <w:sz w:val="28"/>
        </w:rPr>
        <w:t xml:space="preserve">
      13. Вредные привычки </w:t>
      </w:r>
    </w:p>
    <w:bookmarkEnd w:id="369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250" w:id="3693"/>
    <w:p>
      <w:pPr>
        <w:spacing w:after="0"/>
        <w:ind w:left="0"/>
        <w:jc w:val="both"/>
      </w:pPr>
      <w:r>
        <w:rPr>
          <w:rFonts w:ascii="Times New Roman"/>
          <w:b w:val="false"/>
          <w:i w:val="false"/>
          <w:color w:val="000000"/>
          <w:sz w:val="28"/>
        </w:rPr>
        <w:t>
      Акушерско-гинекологический специальный:  Дата приема</w:t>
      </w:r>
    </w:p>
    <w:bookmarkEnd w:id="3693"/>
    <w:bookmarkStart w:name="z4251" w:id="3694"/>
    <w:p>
      <w:pPr>
        <w:spacing w:after="0"/>
        <w:ind w:left="0"/>
        <w:jc w:val="both"/>
      </w:pPr>
      <w:r>
        <w:rPr>
          <w:rFonts w:ascii="Times New Roman"/>
          <w:b w:val="false"/>
          <w:i w:val="false"/>
          <w:color w:val="000000"/>
          <w:sz w:val="28"/>
        </w:rPr>
        <w:t>
      1. Менструальная функция:</w:t>
      </w:r>
    </w:p>
    <w:bookmarkEnd w:id="3694"/>
    <w:bookmarkStart w:name="z4252" w:id="3695"/>
    <w:p>
      <w:pPr>
        <w:spacing w:after="0"/>
        <w:ind w:left="0"/>
        <w:jc w:val="both"/>
      </w:pPr>
      <w:r>
        <w:rPr>
          <w:rFonts w:ascii="Times New Roman"/>
          <w:b w:val="false"/>
          <w:i w:val="false"/>
          <w:color w:val="000000"/>
          <w:sz w:val="28"/>
        </w:rPr>
        <w:t>
      Менархе</w:t>
      </w:r>
    </w:p>
    <w:bookmarkEnd w:id="369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лет</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длительность менструации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характер цикла .</w:t>
      </w:r>
      <w:r>
        <w:br/>
      </w:r>
      <w:r>
        <w:rPr>
          <w:rFonts w:ascii="Times New Roman"/>
          <w:b w:val="false"/>
          <w:i w:val="false"/>
          <w:color w:val="000000"/>
          <w:sz w:val="28"/>
        </w:rPr>
        <w:t>
</w:t>
      </w:r>
    </w:p>
    <w:bookmarkStart w:name="z4253" w:id="3696"/>
    <w:p>
      <w:pPr>
        <w:spacing w:after="0"/>
        <w:ind w:left="0"/>
        <w:jc w:val="both"/>
      </w:pPr>
      <w:r>
        <w:rPr>
          <w:rFonts w:ascii="Times New Roman"/>
          <w:b w:val="false"/>
          <w:i w:val="false"/>
          <w:color w:val="000000"/>
          <w:sz w:val="28"/>
        </w:rPr>
        <w:t xml:space="preserve">
      2. Половая жизнь с </w:t>
      </w:r>
    </w:p>
    <w:bookmarkEnd w:id="369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лет</w:t>
      </w:r>
      <w:r>
        <w:br/>
      </w:r>
      <w:r>
        <w:rPr>
          <w:rFonts w:ascii="Times New Roman"/>
          <w:b w:val="false"/>
          <w:i w:val="false"/>
          <w:color w:val="000000"/>
          <w:sz w:val="28"/>
        </w:rPr>
        <w:t>
</w:t>
      </w:r>
    </w:p>
    <w:bookmarkStart w:name="z4254" w:id="3697"/>
    <w:p>
      <w:pPr>
        <w:spacing w:after="0"/>
        <w:ind w:left="0"/>
        <w:jc w:val="both"/>
      </w:pPr>
      <w:r>
        <w:rPr>
          <w:rFonts w:ascii="Times New Roman"/>
          <w:b w:val="false"/>
          <w:i w:val="false"/>
          <w:color w:val="000000"/>
          <w:sz w:val="28"/>
        </w:rPr>
        <w:t>
      3. Брак .</w:t>
      </w:r>
    </w:p>
    <w:bookmarkEnd w:id="3697"/>
    <w:bookmarkStart w:name="z4255" w:id="3698"/>
    <w:p>
      <w:pPr>
        <w:spacing w:after="0"/>
        <w:ind w:left="0"/>
        <w:jc w:val="both"/>
      </w:pPr>
      <w:r>
        <w:rPr>
          <w:rFonts w:ascii="Times New Roman"/>
          <w:b w:val="false"/>
          <w:i w:val="false"/>
          <w:color w:val="000000"/>
          <w:sz w:val="28"/>
        </w:rPr>
        <w:t>
      4. Данные о здоровье отца (рекомендуется представить врачу результаты последних проведенных обследований)</w:t>
      </w:r>
    </w:p>
    <w:bookmarkEnd w:id="3698"/>
    <w:bookmarkStart w:name="z4256" w:id="3699"/>
    <w:p>
      <w:pPr>
        <w:spacing w:after="0"/>
        <w:ind w:left="0"/>
        <w:jc w:val="both"/>
      </w:pPr>
      <w:r>
        <w:rPr>
          <w:rFonts w:ascii="Times New Roman"/>
          <w:b w:val="false"/>
          <w:i w:val="false"/>
          <w:color w:val="000000"/>
          <w:sz w:val="28"/>
        </w:rPr>
        <w:t>
      5. Гинекологический анамнез</w:t>
      </w:r>
    </w:p>
    <w:bookmarkEnd w:id="3699"/>
    <w:bookmarkStart w:name="z4257" w:id="3700"/>
    <w:p>
      <w:pPr>
        <w:spacing w:after="0"/>
        <w:ind w:left="0"/>
        <w:jc w:val="both"/>
      </w:pPr>
      <w:r>
        <w:rPr>
          <w:rFonts w:ascii="Times New Roman"/>
          <w:b w:val="false"/>
          <w:i w:val="false"/>
          <w:color w:val="000000"/>
          <w:sz w:val="28"/>
        </w:rPr>
        <w:t>
      6. Контрацепция</w:t>
      </w:r>
    </w:p>
    <w:bookmarkEnd w:id="3700"/>
    <w:bookmarkStart w:name="z4258" w:id="3701"/>
    <w:p>
      <w:pPr>
        <w:spacing w:after="0"/>
        <w:ind w:left="0"/>
        <w:jc w:val="both"/>
      </w:pPr>
      <w:r>
        <w:rPr>
          <w:rFonts w:ascii="Times New Roman"/>
          <w:b w:val="false"/>
          <w:i w:val="false"/>
          <w:color w:val="000000"/>
          <w:sz w:val="28"/>
        </w:rPr>
        <w:t>
      7. Последняя менструация с _________ по __________</w:t>
      </w:r>
    </w:p>
    <w:bookmarkEnd w:id="3701"/>
    <w:bookmarkStart w:name="z4259" w:id="3702"/>
    <w:p>
      <w:pPr>
        <w:spacing w:after="0"/>
        <w:ind w:left="0"/>
        <w:jc w:val="both"/>
      </w:pPr>
      <w:r>
        <w:rPr>
          <w:rFonts w:ascii="Times New Roman"/>
          <w:b w:val="false"/>
          <w:i w:val="false"/>
          <w:color w:val="000000"/>
          <w:sz w:val="28"/>
        </w:rPr>
        <w:t>
      8. Беременность наступила .</w:t>
      </w:r>
    </w:p>
    <w:bookmarkEnd w:id="3702"/>
    <w:bookmarkStart w:name="z4260" w:id="3703"/>
    <w:p>
      <w:pPr>
        <w:spacing w:after="0"/>
        <w:ind w:left="0"/>
        <w:jc w:val="both"/>
      </w:pPr>
      <w:r>
        <w:rPr>
          <w:rFonts w:ascii="Times New Roman"/>
          <w:b w:val="false"/>
          <w:i w:val="false"/>
          <w:color w:val="000000"/>
          <w:sz w:val="28"/>
        </w:rPr>
        <w:t>
      Исход предыдущих беременностей*</w:t>
      </w:r>
    </w:p>
    <w:bookmarkEnd w:id="3703"/>
    <w:bookmarkStart w:name="z4261" w:id="3704"/>
    <w:p>
      <w:pPr>
        <w:spacing w:after="0"/>
        <w:ind w:left="0"/>
        <w:jc w:val="both"/>
      </w:pPr>
      <w:r>
        <w:rPr>
          <w:rFonts w:ascii="Times New Roman"/>
          <w:b w:val="false"/>
          <w:i w:val="false"/>
          <w:color w:val="000000"/>
          <w:sz w:val="28"/>
        </w:rPr>
        <w:t>
      1. Беременность которая</w:t>
      </w:r>
    </w:p>
    <w:bookmarkEnd w:id="370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 w:id="3705"/>
    <w:p>
      <w:pPr>
        <w:spacing w:after="0"/>
        <w:ind w:left="0"/>
        <w:jc w:val="both"/>
      </w:pPr>
      <w:r>
        <w:rPr>
          <w:rFonts w:ascii="Times New Roman"/>
          <w:b w:val="false"/>
          <w:i w:val="false"/>
          <w:color w:val="000000"/>
          <w:sz w:val="28"/>
        </w:rPr>
        <w:t>
      2. Роды</w:t>
      </w:r>
    </w:p>
    <w:bookmarkEnd w:id="370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3" w:id="3706"/>
    <w:p>
      <w:pPr>
        <w:spacing w:after="0"/>
        <w:ind w:left="0"/>
        <w:jc w:val="both"/>
      </w:pPr>
      <w:r>
        <w:rPr>
          <w:rFonts w:ascii="Times New Roman"/>
          <w:b w:val="false"/>
          <w:i w:val="false"/>
          <w:color w:val="000000"/>
          <w:sz w:val="28"/>
        </w:rPr>
        <w:t>
      3. Беременность наступила .</w:t>
      </w:r>
    </w:p>
    <w:bookmarkEnd w:id="3706"/>
    <w:bookmarkStart w:name="z4264" w:id="3707"/>
    <w:p>
      <w:pPr>
        <w:spacing w:after="0"/>
        <w:ind w:left="0"/>
        <w:jc w:val="both"/>
      </w:pPr>
      <w:r>
        <w:rPr>
          <w:rFonts w:ascii="Times New Roman"/>
          <w:b w:val="false"/>
          <w:i w:val="false"/>
          <w:color w:val="000000"/>
          <w:sz w:val="28"/>
        </w:rPr>
        <w:t>
      4. Чем закончилась беременность .</w:t>
      </w:r>
    </w:p>
    <w:bookmarkEnd w:id="3707"/>
    <w:bookmarkStart w:name="z4265" w:id="3708"/>
    <w:p>
      <w:pPr>
        <w:spacing w:after="0"/>
        <w:ind w:left="0"/>
        <w:jc w:val="both"/>
      </w:pPr>
      <w:r>
        <w:rPr>
          <w:rFonts w:ascii="Times New Roman"/>
          <w:b w:val="false"/>
          <w:i w:val="false"/>
          <w:color w:val="000000"/>
          <w:sz w:val="28"/>
        </w:rPr>
        <w:t xml:space="preserve">
      5. Срок родов </w:t>
      </w:r>
    </w:p>
    <w:bookmarkEnd w:id="370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bookmarkStart w:name="z4266" w:id="3709"/>
    <w:p>
      <w:pPr>
        <w:spacing w:after="0"/>
        <w:ind w:left="0"/>
        <w:jc w:val="both"/>
      </w:pPr>
      <w:r>
        <w:rPr>
          <w:rFonts w:ascii="Times New Roman"/>
          <w:b w:val="false"/>
          <w:i w:val="false"/>
          <w:color w:val="000000"/>
          <w:sz w:val="28"/>
        </w:rPr>
        <w:t xml:space="preserve">
      6. Ребенок родился . масса (вес) </w:t>
      </w:r>
    </w:p>
    <w:bookmarkEnd w:id="37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7" w:id="3710"/>
    <w:p>
      <w:pPr>
        <w:spacing w:after="0"/>
        <w:ind w:left="0"/>
        <w:jc w:val="both"/>
      </w:pPr>
      <w:r>
        <w:rPr>
          <w:rFonts w:ascii="Times New Roman"/>
          <w:b w:val="false"/>
          <w:i w:val="false"/>
          <w:color w:val="000000"/>
          <w:sz w:val="28"/>
        </w:rPr>
        <w:t>
      7. Особенности течения беременности, родов, послеродового периода</w:t>
      </w:r>
    </w:p>
    <w:bookmarkEnd w:id="3710"/>
    <w:bookmarkStart w:name="z4268" w:id="3711"/>
    <w:p>
      <w:pPr>
        <w:spacing w:after="0"/>
        <w:ind w:left="0"/>
        <w:jc w:val="both"/>
      </w:pPr>
      <w:r>
        <w:rPr>
          <w:rFonts w:ascii="Times New Roman"/>
          <w:b w:val="false"/>
          <w:i w:val="false"/>
          <w:color w:val="000000"/>
          <w:sz w:val="28"/>
        </w:rPr>
        <w:t>
      * Информация по всем предыдущим беременностям вносится в хронологическом порядке.</w:t>
      </w:r>
    </w:p>
    <w:bookmarkEnd w:id="3711"/>
    <w:bookmarkStart w:name="z4269" w:id="3712"/>
    <w:p>
      <w:pPr>
        <w:spacing w:after="0"/>
        <w:ind w:left="0"/>
        <w:jc w:val="both"/>
      </w:pPr>
      <w:r>
        <w:rPr>
          <w:rFonts w:ascii="Times New Roman"/>
          <w:b w:val="false"/>
          <w:i w:val="false"/>
          <w:color w:val="000000"/>
          <w:sz w:val="28"/>
        </w:rPr>
        <w:t>
      Объективные данные: Дата приема</w:t>
      </w:r>
    </w:p>
    <w:bookmarkEnd w:id="3712"/>
    <w:bookmarkStart w:name="z4270" w:id="3713"/>
    <w:p>
      <w:pPr>
        <w:spacing w:after="0"/>
        <w:ind w:left="0"/>
        <w:jc w:val="both"/>
      </w:pPr>
      <w:r>
        <w:rPr>
          <w:rFonts w:ascii="Times New Roman"/>
          <w:b w:val="false"/>
          <w:i w:val="false"/>
          <w:color w:val="000000"/>
          <w:sz w:val="28"/>
        </w:rPr>
        <w:t>
      1. Общее состояние (удовлетворительное)</w:t>
      </w:r>
    </w:p>
    <w:bookmarkEnd w:id="3713"/>
    <w:bookmarkStart w:name="z4271" w:id="3714"/>
    <w:p>
      <w:pPr>
        <w:spacing w:after="0"/>
        <w:ind w:left="0"/>
        <w:jc w:val="both"/>
      </w:pPr>
      <w:r>
        <w:rPr>
          <w:rFonts w:ascii="Times New Roman"/>
          <w:b w:val="false"/>
          <w:i w:val="false"/>
          <w:color w:val="000000"/>
          <w:sz w:val="28"/>
        </w:rPr>
        <w:t xml:space="preserve">
      2. Рост см. </w:t>
      </w:r>
    </w:p>
    <w:bookmarkEnd w:id="371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2" w:id="3715"/>
    <w:p>
      <w:pPr>
        <w:spacing w:after="0"/>
        <w:ind w:left="0"/>
        <w:jc w:val="both"/>
      </w:pPr>
      <w:r>
        <w:rPr>
          <w:rFonts w:ascii="Times New Roman"/>
          <w:b w:val="false"/>
          <w:i w:val="false"/>
          <w:color w:val="000000"/>
          <w:sz w:val="28"/>
        </w:rPr>
        <w:t xml:space="preserve">
      3. Масса (вес) </w:t>
      </w:r>
    </w:p>
    <w:bookmarkEnd w:id="371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кг.</w:t>
      </w:r>
      <w:r>
        <w:br/>
      </w:r>
      <w:r>
        <w:rPr>
          <w:rFonts w:ascii="Times New Roman"/>
          <w:b w:val="false"/>
          <w:i w:val="false"/>
          <w:color w:val="000000"/>
          <w:sz w:val="28"/>
        </w:rPr>
        <w:t>
</w:t>
      </w:r>
    </w:p>
    <w:bookmarkStart w:name="z4273" w:id="3716"/>
    <w:p>
      <w:pPr>
        <w:spacing w:after="0"/>
        <w:ind w:left="0"/>
        <w:jc w:val="both"/>
      </w:pPr>
      <w:r>
        <w:rPr>
          <w:rFonts w:ascii="Times New Roman"/>
          <w:b w:val="false"/>
          <w:i w:val="false"/>
          <w:color w:val="000000"/>
          <w:sz w:val="28"/>
        </w:rPr>
        <w:t xml:space="preserve">
      4. ИМТ (индекс массы тела) </w:t>
      </w:r>
    </w:p>
    <w:bookmarkEnd w:id="371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4" w:id="3717"/>
    <w:p>
      <w:pPr>
        <w:spacing w:after="0"/>
        <w:ind w:left="0"/>
        <w:jc w:val="both"/>
      </w:pPr>
      <w:r>
        <w:rPr>
          <w:rFonts w:ascii="Times New Roman"/>
          <w:b w:val="false"/>
          <w:i w:val="false"/>
          <w:color w:val="000000"/>
          <w:sz w:val="28"/>
        </w:rPr>
        <w:t>
      5. Кожные покровы</w:t>
      </w:r>
    </w:p>
    <w:bookmarkEnd w:id="3717"/>
    <w:bookmarkStart w:name="z4275" w:id="3718"/>
    <w:p>
      <w:pPr>
        <w:spacing w:after="0"/>
        <w:ind w:left="0"/>
        <w:jc w:val="both"/>
      </w:pPr>
      <w:r>
        <w:rPr>
          <w:rFonts w:ascii="Times New Roman"/>
          <w:b w:val="false"/>
          <w:i w:val="false"/>
          <w:color w:val="000000"/>
          <w:sz w:val="28"/>
        </w:rPr>
        <w:t>
      6. Отеки</w:t>
      </w:r>
    </w:p>
    <w:bookmarkEnd w:id="3718"/>
    <w:bookmarkStart w:name="z4276" w:id="3719"/>
    <w:p>
      <w:pPr>
        <w:spacing w:after="0"/>
        <w:ind w:left="0"/>
        <w:jc w:val="both"/>
      </w:pPr>
      <w:r>
        <w:rPr>
          <w:rFonts w:ascii="Times New Roman"/>
          <w:b w:val="false"/>
          <w:i w:val="false"/>
          <w:color w:val="000000"/>
          <w:sz w:val="28"/>
        </w:rPr>
        <w:t>
      7. Исследование молочных желез</w:t>
      </w:r>
    </w:p>
    <w:bookmarkEnd w:id="3719"/>
    <w:bookmarkStart w:name="z4277" w:id="3720"/>
    <w:p>
      <w:pPr>
        <w:spacing w:after="0"/>
        <w:ind w:left="0"/>
        <w:jc w:val="both"/>
      </w:pPr>
      <w:r>
        <w:rPr>
          <w:rFonts w:ascii="Times New Roman"/>
          <w:b w:val="false"/>
          <w:i w:val="false"/>
          <w:color w:val="000000"/>
          <w:sz w:val="28"/>
        </w:rPr>
        <w:t>
      8. Состояние органов дыхания</w:t>
      </w:r>
    </w:p>
    <w:bookmarkEnd w:id="3720"/>
    <w:bookmarkStart w:name="z4278" w:id="3721"/>
    <w:p>
      <w:pPr>
        <w:spacing w:after="0"/>
        <w:ind w:left="0"/>
        <w:jc w:val="both"/>
      </w:pPr>
      <w:r>
        <w:rPr>
          <w:rFonts w:ascii="Times New Roman"/>
          <w:b w:val="false"/>
          <w:i w:val="false"/>
          <w:color w:val="000000"/>
          <w:sz w:val="28"/>
        </w:rPr>
        <w:t>
      9. Сердечно - сосудистой системы</w:t>
      </w:r>
    </w:p>
    <w:bookmarkEnd w:id="3721"/>
    <w:bookmarkStart w:name="z4279" w:id="3722"/>
    <w:p>
      <w:pPr>
        <w:spacing w:after="0"/>
        <w:ind w:left="0"/>
        <w:jc w:val="both"/>
      </w:pPr>
      <w:r>
        <w:rPr>
          <w:rFonts w:ascii="Times New Roman"/>
          <w:b w:val="false"/>
          <w:i w:val="false"/>
          <w:color w:val="000000"/>
          <w:sz w:val="28"/>
        </w:rPr>
        <w:t>
      10. АД: на правой руке</w:t>
      </w:r>
    </w:p>
    <w:bookmarkEnd w:id="37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0" w:id="3723"/>
    <w:p>
      <w:pPr>
        <w:spacing w:after="0"/>
        <w:ind w:left="0"/>
        <w:jc w:val="both"/>
      </w:pPr>
      <w:r>
        <w:rPr>
          <w:rFonts w:ascii="Times New Roman"/>
          <w:b w:val="false"/>
          <w:i w:val="false"/>
          <w:color w:val="000000"/>
          <w:sz w:val="28"/>
        </w:rPr>
        <w:t>
      на левой руке</w:t>
      </w:r>
    </w:p>
    <w:bookmarkEnd w:id="372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ЧСС</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1" w:id="3724"/>
    <w:p>
      <w:pPr>
        <w:spacing w:after="0"/>
        <w:ind w:left="0"/>
        <w:jc w:val="both"/>
      </w:pPr>
      <w:r>
        <w:rPr>
          <w:rFonts w:ascii="Times New Roman"/>
          <w:b w:val="false"/>
          <w:i w:val="false"/>
          <w:color w:val="000000"/>
          <w:sz w:val="28"/>
        </w:rPr>
        <w:t>
      11. Живот</w:t>
      </w:r>
    </w:p>
    <w:bookmarkEnd w:id="3724"/>
    <w:bookmarkStart w:name="z4282" w:id="3725"/>
    <w:p>
      <w:pPr>
        <w:spacing w:after="0"/>
        <w:ind w:left="0"/>
        <w:jc w:val="both"/>
      </w:pPr>
      <w:r>
        <w:rPr>
          <w:rFonts w:ascii="Times New Roman"/>
          <w:b w:val="false"/>
          <w:i w:val="false"/>
          <w:color w:val="000000"/>
          <w:sz w:val="28"/>
        </w:rPr>
        <w:t>
      12. Печень, селезенка</w:t>
      </w:r>
    </w:p>
    <w:bookmarkEnd w:id="3725"/>
    <w:bookmarkStart w:name="z4283" w:id="3726"/>
    <w:p>
      <w:pPr>
        <w:spacing w:after="0"/>
        <w:ind w:left="0"/>
        <w:jc w:val="both"/>
      </w:pPr>
      <w:r>
        <w:rPr>
          <w:rFonts w:ascii="Times New Roman"/>
          <w:b w:val="false"/>
          <w:i w:val="false"/>
          <w:color w:val="000000"/>
          <w:sz w:val="28"/>
        </w:rPr>
        <w:t>
      13. Симптом поколачивания</w:t>
      </w:r>
    </w:p>
    <w:bookmarkEnd w:id="3726"/>
    <w:bookmarkStart w:name="z4284" w:id="3727"/>
    <w:p>
      <w:pPr>
        <w:spacing w:after="0"/>
        <w:ind w:left="0"/>
        <w:jc w:val="both"/>
      </w:pPr>
      <w:r>
        <w:rPr>
          <w:rFonts w:ascii="Times New Roman"/>
          <w:b w:val="false"/>
          <w:i w:val="false"/>
          <w:color w:val="000000"/>
          <w:sz w:val="28"/>
        </w:rPr>
        <w:t>
      14. Другие органы</w:t>
      </w:r>
    </w:p>
    <w:bookmarkEnd w:id="3727"/>
    <w:bookmarkStart w:name="z4285" w:id="3728"/>
    <w:p>
      <w:pPr>
        <w:spacing w:after="0"/>
        <w:ind w:left="0"/>
        <w:jc w:val="both"/>
      </w:pPr>
      <w:r>
        <w:rPr>
          <w:rFonts w:ascii="Times New Roman"/>
          <w:b w:val="false"/>
          <w:i w:val="false"/>
          <w:color w:val="000000"/>
          <w:sz w:val="28"/>
        </w:rPr>
        <w:t>
      15. Мочеиспускание</w:t>
      </w:r>
    </w:p>
    <w:bookmarkEnd w:id="3728"/>
    <w:bookmarkStart w:name="z4286" w:id="3729"/>
    <w:p>
      <w:pPr>
        <w:spacing w:after="0"/>
        <w:ind w:left="0"/>
        <w:jc w:val="both"/>
      </w:pPr>
      <w:r>
        <w:rPr>
          <w:rFonts w:ascii="Times New Roman"/>
          <w:b w:val="false"/>
          <w:i w:val="false"/>
          <w:color w:val="000000"/>
          <w:sz w:val="28"/>
        </w:rPr>
        <w:t>
      16. Стул</w:t>
      </w:r>
    </w:p>
    <w:bookmarkEnd w:id="3729"/>
    <w:bookmarkStart w:name="z4287" w:id="3730"/>
    <w:p>
      <w:pPr>
        <w:spacing w:after="0"/>
        <w:ind w:left="0"/>
        <w:jc w:val="both"/>
      </w:pPr>
      <w:r>
        <w:rPr>
          <w:rFonts w:ascii="Times New Roman"/>
          <w:b w:val="false"/>
          <w:i w:val="false"/>
          <w:color w:val="000000"/>
          <w:sz w:val="28"/>
        </w:rPr>
        <w:t>
      Акушерский статус:  Дата приема</w:t>
      </w:r>
    </w:p>
    <w:bookmarkEnd w:id="3730"/>
    <w:bookmarkStart w:name="z4288" w:id="3731"/>
    <w:p>
      <w:pPr>
        <w:spacing w:after="0"/>
        <w:ind w:left="0"/>
        <w:jc w:val="both"/>
      </w:pPr>
      <w:r>
        <w:rPr>
          <w:rFonts w:ascii="Times New Roman"/>
          <w:b w:val="false"/>
          <w:i w:val="false"/>
          <w:color w:val="000000"/>
          <w:sz w:val="28"/>
        </w:rPr>
        <w:t>
      1. Размеры таза по показаниям (рост менее 150см и выше 170 см. травмы таза, врожденные пороки развития таза и конечностей):</w:t>
      </w:r>
    </w:p>
    <w:bookmarkEnd w:id="3731"/>
    <w:bookmarkStart w:name="z4289" w:id="3732"/>
    <w:p>
      <w:pPr>
        <w:spacing w:after="0"/>
        <w:ind w:left="0"/>
        <w:jc w:val="both"/>
      </w:pPr>
      <w:r>
        <w:rPr>
          <w:rFonts w:ascii="Times New Roman"/>
          <w:b w:val="false"/>
          <w:i w:val="false"/>
          <w:color w:val="000000"/>
          <w:sz w:val="28"/>
        </w:rPr>
        <w:t xml:space="preserve">
      D. Sp. </w:t>
      </w:r>
    </w:p>
    <w:bookmarkEnd w:id="373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0" w:id="3733"/>
    <w:p>
      <w:pPr>
        <w:spacing w:after="0"/>
        <w:ind w:left="0"/>
        <w:jc w:val="both"/>
      </w:pPr>
      <w:r>
        <w:rPr>
          <w:rFonts w:ascii="Times New Roman"/>
          <w:b w:val="false"/>
          <w:i w:val="false"/>
          <w:color w:val="000000"/>
          <w:sz w:val="28"/>
        </w:rPr>
        <w:t xml:space="preserve">
      D. cr. </w:t>
      </w:r>
    </w:p>
    <w:bookmarkEnd w:id="3733"/>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1" w:id="3734"/>
    <w:p>
      <w:pPr>
        <w:spacing w:after="0"/>
        <w:ind w:left="0"/>
        <w:jc w:val="both"/>
      </w:pPr>
      <w:r>
        <w:rPr>
          <w:rFonts w:ascii="Times New Roman"/>
          <w:b w:val="false"/>
          <w:i w:val="false"/>
          <w:color w:val="000000"/>
          <w:sz w:val="28"/>
        </w:rPr>
        <w:t>
      D. troch</w:t>
      </w:r>
    </w:p>
    <w:bookmarkEnd w:id="373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2" w:id="3735"/>
    <w:p>
      <w:pPr>
        <w:spacing w:after="0"/>
        <w:ind w:left="0"/>
        <w:jc w:val="both"/>
      </w:pPr>
      <w:r>
        <w:rPr>
          <w:rFonts w:ascii="Times New Roman"/>
          <w:b w:val="false"/>
          <w:i w:val="false"/>
          <w:color w:val="000000"/>
          <w:sz w:val="28"/>
        </w:rPr>
        <w:t>
      c. ext</w:t>
      </w:r>
    </w:p>
    <w:bookmarkEnd w:id="373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3" w:id="3736"/>
    <w:p>
      <w:pPr>
        <w:spacing w:after="0"/>
        <w:ind w:left="0"/>
        <w:jc w:val="both"/>
      </w:pPr>
      <w:r>
        <w:rPr>
          <w:rFonts w:ascii="Times New Roman"/>
          <w:b w:val="false"/>
          <w:i w:val="false"/>
          <w:color w:val="000000"/>
          <w:sz w:val="28"/>
        </w:rPr>
        <w:t>
      C. diag</w:t>
      </w:r>
    </w:p>
    <w:bookmarkEnd w:id="373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4" w:id="3737"/>
    <w:p>
      <w:pPr>
        <w:spacing w:after="0"/>
        <w:ind w:left="0"/>
        <w:jc w:val="both"/>
      </w:pPr>
      <w:r>
        <w:rPr>
          <w:rFonts w:ascii="Times New Roman"/>
          <w:b w:val="false"/>
          <w:i w:val="false"/>
          <w:color w:val="000000"/>
          <w:sz w:val="28"/>
        </w:rPr>
        <w:t>
      C. vera</w:t>
      </w:r>
    </w:p>
    <w:bookmarkEnd w:id="3737"/>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5" w:id="3738"/>
    <w:p>
      <w:pPr>
        <w:spacing w:after="0"/>
        <w:ind w:left="0"/>
        <w:jc w:val="both"/>
      </w:pPr>
      <w:r>
        <w:rPr>
          <w:rFonts w:ascii="Times New Roman"/>
          <w:b w:val="false"/>
          <w:i w:val="false"/>
          <w:color w:val="000000"/>
          <w:sz w:val="28"/>
        </w:rPr>
        <w:t xml:space="preserve">
      2. Наружное акушерское исследование: высота дна матки) </w:t>
      </w:r>
    </w:p>
    <w:bookmarkEnd w:id="373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см.</w:t>
      </w:r>
      <w:r>
        <w:br/>
      </w:r>
      <w:r>
        <w:rPr>
          <w:rFonts w:ascii="Times New Roman"/>
          <w:b w:val="false"/>
          <w:i w:val="false"/>
          <w:color w:val="000000"/>
          <w:sz w:val="28"/>
        </w:rPr>
        <w:t>
</w:t>
      </w:r>
    </w:p>
    <w:bookmarkStart w:name="z4296" w:id="3739"/>
    <w:p>
      <w:pPr>
        <w:spacing w:after="0"/>
        <w:ind w:left="0"/>
        <w:jc w:val="both"/>
      </w:pPr>
      <w:r>
        <w:rPr>
          <w:rFonts w:ascii="Times New Roman"/>
          <w:b w:val="false"/>
          <w:i w:val="false"/>
          <w:color w:val="000000"/>
          <w:sz w:val="28"/>
        </w:rPr>
        <w:t xml:space="preserve">
      3. Окружность живота по показаниям </w:t>
      </w:r>
    </w:p>
    <w:bookmarkEnd w:id="373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см.</w:t>
      </w:r>
      <w:r>
        <w:br/>
      </w:r>
      <w:r>
        <w:rPr>
          <w:rFonts w:ascii="Times New Roman"/>
          <w:b w:val="false"/>
          <w:i w:val="false"/>
          <w:color w:val="000000"/>
          <w:sz w:val="28"/>
        </w:rPr>
        <w:t>
</w:t>
      </w:r>
    </w:p>
    <w:bookmarkStart w:name="z4297" w:id="3740"/>
    <w:p>
      <w:pPr>
        <w:spacing w:after="0"/>
        <w:ind w:left="0"/>
        <w:jc w:val="both"/>
      </w:pPr>
      <w:r>
        <w:rPr>
          <w:rFonts w:ascii="Times New Roman"/>
          <w:b w:val="false"/>
          <w:i w:val="false"/>
          <w:color w:val="000000"/>
          <w:sz w:val="28"/>
        </w:rPr>
        <w:t>
      4. Положение плода, позиция, вид</w:t>
      </w:r>
    </w:p>
    <w:bookmarkEnd w:id="3740"/>
    <w:bookmarkStart w:name="z4298" w:id="3741"/>
    <w:p>
      <w:pPr>
        <w:spacing w:after="0"/>
        <w:ind w:left="0"/>
        <w:jc w:val="both"/>
      </w:pPr>
      <w:r>
        <w:rPr>
          <w:rFonts w:ascii="Times New Roman"/>
          <w:b w:val="false"/>
          <w:i w:val="false"/>
          <w:color w:val="000000"/>
          <w:sz w:val="28"/>
        </w:rPr>
        <w:t>
      5. Предлежание .</w:t>
      </w:r>
    </w:p>
    <w:bookmarkEnd w:id="3741"/>
    <w:bookmarkStart w:name="z4299" w:id="3742"/>
    <w:p>
      <w:pPr>
        <w:spacing w:after="0"/>
        <w:ind w:left="0"/>
        <w:jc w:val="both"/>
      </w:pPr>
      <w:r>
        <w:rPr>
          <w:rFonts w:ascii="Times New Roman"/>
          <w:b w:val="false"/>
          <w:i w:val="false"/>
          <w:color w:val="000000"/>
          <w:sz w:val="28"/>
        </w:rPr>
        <w:t>
      6. Сердцебиение плода</w:t>
      </w:r>
    </w:p>
    <w:bookmarkEnd w:id="374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0" w:id="3743"/>
    <w:p>
      <w:pPr>
        <w:spacing w:after="0"/>
        <w:ind w:left="0"/>
        <w:jc w:val="both"/>
      </w:pPr>
      <w:r>
        <w:rPr>
          <w:rFonts w:ascii="Times New Roman"/>
          <w:b w:val="false"/>
          <w:i w:val="false"/>
          <w:color w:val="000000"/>
          <w:sz w:val="28"/>
        </w:rPr>
        <w:t>
      7. Срок беременности:</w:t>
      </w:r>
    </w:p>
    <w:bookmarkEnd w:id="3743"/>
    <w:bookmarkStart w:name="z4301" w:id="3744"/>
    <w:p>
      <w:pPr>
        <w:spacing w:after="0"/>
        <w:ind w:left="0"/>
        <w:jc w:val="both"/>
      </w:pPr>
      <w:r>
        <w:rPr>
          <w:rFonts w:ascii="Times New Roman"/>
          <w:b w:val="false"/>
          <w:i w:val="false"/>
          <w:color w:val="000000"/>
          <w:sz w:val="28"/>
        </w:rPr>
        <w:t xml:space="preserve">
      По менструации </w:t>
      </w:r>
    </w:p>
    <w:bookmarkEnd w:id="3744"/>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bookmarkStart w:name="z4302" w:id="3745"/>
    <w:p>
      <w:pPr>
        <w:spacing w:after="0"/>
        <w:ind w:left="0"/>
        <w:jc w:val="both"/>
      </w:pPr>
      <w:r>
        <w:rPr>
          <w:rFonts w:ascii="Times New Roman"/>
          <w:b w:val="false"/>
          <w:i w:val="false"/>
          <w:color w:val="000000"/>
          <w:sz w:val="28"/>
        </w:rPr>
        <w:t xml:space="preserve">
      По УЗИ (раннему до 16 недель) </w:t>
      </w:r>
    </w:p>
    <w:bookmarkEnd w:id="3745"/>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bookmarkStart w:name="z4303" w:id="3746"/>
    <w:p>
      <w:pPr>
        <w:spacing w:after="0"/>
        <w:ind w:left="0"/>
        <w:jc w:val="both"/>
      </w:pPr>
      <w:r>
        <w:rPr>
          <w:rFonts w:ascii="Times New Roman"/>
          <w:b w:val="false"/>
          <w:i w:val="false"/>
          <w:color w:val="000000"/>
          <w:sz w:val="28"/>
        </w:rPr>
        <w:t>
      8. Гинекологическое исследование:</w:t>
      </w:r>
    </w:p>
    <w:bookmarkEnd w:id="3746"/>
    <w:bookmarkStart w:name="z4304" w:id="3747"/>
    <w:p>
      <w:pPr>
        <w:spacing w:after="0"/>
        <w:ind w:left="0"/>
        <w:jc w:val="both"/>
      </w:pPr>
      <w:r>
        <w:rPr>
          <w:rFonts w:ascii="Times New Roman"/>
          <w:b w:val="false"/>
          <w:i w:val="false"/>
          <w:color w:val="000000"/>
          <w:sz w:val="28"/>
        </w:rPr>
        <w:t xml:space="preserve">
      Наружные половые органы  На зеркалах: Влагалище Шейка матки Тело матки  Придатки  Особенности  Кольпоскопия ( по показаниям) </w:t>
      </w:r>
    </w:p>
    <w:bookmarkEnd w:id="3747"/>
    <w:bookmarkStart w:name="z4305" w:id="3748"/>
    <w:p>
      <w:pPr>
        <w:spacing w:after="0"/>
        <w:ind w:left="0"/>
        <w:jc w:val="both"/>
      </w:pPr>
      <w:r>
        <w:rPr>
          <w:rFonts w:ascii="Times New Roman"/>
          <w:b w:val="false"/>
          <w:i w:val="false"/>
          <w:color w:val="000000"/>
          <w:sz w:val="28"/>
        </w:rPr>
        <w:t>
      9. Срок беременности</w:t>
      </w:r>
    </w:p>
    <w:bookmarkEnd w:id="374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недель</w:t>
      </w:r>
      <w:r>
        <w:br/>
      </w:r>
      <w:r>
        <w:rPr>
          <w:rFonts w:ascii="Times New Roman"/>
          <w:b w:val="false"/>
          <w:i w:val="false"/>
          <w:color w:val="000000"/>
          <w:sz w:val="28"/>
        </w:rPr>
        <w:t>
</w:t>
      </w:r>
    </w:p>
    <w:bookmarkStart w:name="z4306" w:id="3749"/>
    <w:p>
      <w:pPr>
        <w:spacing w:after="0"/>
        <w:ind w:left="0"/>
        <w:jc w:val="both"/>
      </w:pPr>
      <w:r>
        <w:rPr>
          <w:rFonts w:ascii="Times New Roman"/>
          <w:b w:val="false"/>
          <w:i w:val="false"/>
          <w:color w:val="000000"/>
          <w:sz w:val="28"/>
        </w:rPr>
        <w:t>
      10. Предполагаемая дата родов</w:t>
      </w:r>
    </w:p>
    <w:bookmarkEnd w:id="3749"/>
    <w:bookmarkStart w:name="z4307" w:id="3750"/>
    <w:p>
      <w:pPr>
        <w:spacing w:after="0"/>
        <w:ind w:left="0"/>
        <w:jc w:val="both"/>
      </w:pPr>
      <w:r>
        <w:rPr>
          <w:rFonts w:ascii="Times New Roman"/>
          <w:b w:val="false"/>
          <w:i w:val="false"/>
          <w:color w:val="000000"/>
          <w:sz w:val="28"/>
        </w:rPr>
        <w:t>
      11. Предполагаемое место родов</w:t>
      </w:r>
    </w:p>
    <w:bookmarkEnd w:id="3750"/>
    <w:bookmarkStart w:name="z4308" w:id="3751"/>
    <w:p>
      <w:pPr>
        <w:spacing w:after="0"/>
        <w:ind w:left="0"/>
        <w:jc w:val="both"/>
      </w:pPr>
      <w:r>
        <w:rPr>
          <w:rFonts w:ascii="Times New Roman"/>
          <w:b w:val="false"/>
          <w:i w:val="false"/>
          <w:color w:val="000000"/>
          <w:sz w:val="28"/>
        </w:rPr>
        <w:t>
      12. Факторы риска .</w:t>
      </w:r>
    </w:p>
    <w:bookmarkEnd w:id="3751"/>
    <w:bookmarkStart w:name="z4309" w:id="3752"/>
    <w:p>
      <w:pPr>
        <w:spacing w:after="0"/>
        <w:ind w:left="0"/>
        <w:jc w:val="both"/>
      </w:pPr>
      <w:r>
        <w:rPr>
          <w:rFonts w:ascii="Times New Roman"/>
          <w:b w:val="false"/>
          <w:i w:val="false"/>
          <w:color w:val="000000"/>
          <w:sz w:val="28"/>
        </w:rPr>
        <w:t>
                         Индивидуальный план ведения беременности:</w:t>
      </w:r>
    </w:p>
    <w:bookmarkEnd w:id="3752"/>
    <w:bookmarkStart w:name="z4310" w:id="3753"/>
    <w:p>
      <w:pPr>
        <w:spacing w:after="0"/>
        <w:ind w:left="0"/>
        <w:jc w:val="both"/>
      </w:pPr>
      <w:r>
        <w:rPr>
          <w:rFonts w:ascii="Times New Roman"/>
          <w:b w:val="false"/>
          <w:i w:val="false"/>
          <w:color w:val="000000"/>
          <w:sz w:val="28"/>
        </w:rPr>
        <w:t>
      1. Посещения</w:t>
      </w:r>
    </w:p>
    <w:bookmarkEnd w:id="3753"/>
    <w:bookmarkStart w:name="z4311" w:id="3754"/>
    <w:p>
      <w:pPr>
        <w:spacing w:after="0"/>
        <w:ind w:left="0"/>
        <w:jc w:val="both"/>
      </w:pPr>
      <w:r>
        <w:rPr>
          <w:rFonts w:ascii="Times New Roman"/>
          <w:b w:val="false"/>
          <w:i w:val="false"/>
          <w:color w:val="000000"/>
          <w:sz w:val="28"/>
        </w:rPr>
        <w:t>
      2. Лабораторные исследования, дата и время (услуга из тарификатора);</w:t>
      </w:r>
    </w:p>
    <w:bookmarkEnd w:id="3754"/>
    <w:bookmarkStart w:name="z4312" w:id="3755"/>
    <w:p>
      <w:pPr>
        <w:spacing w:after="0"/>
        <w:ind w:left="0"/>
        <w:jc w:val="both"/>
      </w:pPr>
      <w:r>
        <w:rPr>
          <w:rFonts w:ascii="Times New Roman"/>
          <w:b w:val="false"/>
          <w:i w:val="false"/>
          <w:color w:val="000000"/>
          <w:sz w:val="28"/>
        </w:rPr>
        <w:t>
      3. Инструментальные методы исследования, дата и время (услуга из тарификатора);</w:t>
      </w:r>
    </w:p>
    <w:bookmarkEnd w:id="3755"/>
    <w:bookmarkStart w:name="z4313" w:id="3756"/>
    <w:p>
      <w:pPr>
        <w:spacing w:after="0"/>
        <w:ind w:left="0"/>
        <w:jc w:val="both"/>
      </w:pPr>
      <w:r>
        <w:rPr>
          <w:rFonts w:ascii="Times New Roman"/>
          <w:b w:val="false"/>
          <w:i w:val="false"/>
          <w:color w:val="000000"/>
          <w:sz w:val="28"/>
        </w:rPr>
        <w:t>
      4. Консультации специалистов, дата и время (услуга из тарификатора);</w:t>
      </w:r>
    </w:p>
    <w:bookmarkEnd w:id="3756"/>
    <w:bookmarkStart w:name="z4314" w:id="3757"/>
    <w:p>
      <w:pPr>
        <w:spacing w:after="0"/>
        <w:ind w:left="0"/>
        <w:jc w:val="both"/>
      </w:pPr>
      <w:r>
        <w:rPr>
          <w:rFonts w:ascii="Times New Roman"/>
          <w:b w:val="false"/>
          <w:i w:val="false"/>
          <w:color w:val="000000"/>
          <w:sz w:val="28"/>
        </w:rPr>
        <w:t>
      5. Профилактические мероприятия</w:t>
      </w:r>
    </w:p>
    <w:bookmarkEnd w:id="3757"/>
    <w:bookmarkStart w:name="z4315" w:id="3758"/>
    <w:p>
      <w:pPr>
        <w:spacing w:after="0"/>
        <w:ind w:left="0"/>
        <w:jc w:val="both"/>
      </w:pPr>
      <w:r>
        <w:rPr>
          <w:rFonts w:ascii="Times New Roman"/>
          <w:b w:val="false"/>
          <w:i w:val="false"/>
          <w:color w:val="000000"/>
          <w:sz w:val="28"/>
        </w:rPr>
        <w:t>
      Врач: ID Ф.И.О. (при его наличии)</w:t>
      </w:r>
    </w:p>
    <w:bookmarkEnd w:id="3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317" w:id="3759"/>
    <w:p>
      <w:pPr>
        <w:spacing w:after="0"/>
        <w:ind w:left="0"/>
        <w:jc w:val="both"/>
      </w:pPr>
      <w:r>
        <w:rPr>
          <w:rFonts w:ascii="Times New Roman"/>
          <w:b w:val="false"/>
          <w:i w:val="false"/>
          <w:color w:val="000000"/>
          <w:sz w:val="28"/>
        </w:rPr>
        <w:t>
      Прием врача акушер- гинеколога (заполняется при каждом посещении)</w:t>
      </w:r>
    </w:p>
    <w:bookmarkEnd w:id="3759"/>
    <w:bookmarkStart w:name="z4318" w:id="3760"/>
    <w:p>
      <w:pPr>
        <w:spacing w:after="0"/>
        <w:ind w:left="0"/>
        <w:jc w:val="both"/>
      </w:pPr>
      <w:r>
        <w:rPr>
          <w:rFonts w:ascii="Times New Roman"/>
          <w:b w:val="false"/>
          <w:i w:val="false"/>
          <w:color w:val="000000"/>
          <w:sz w:val="28"/>
        </w:rPr>
        <w:t xml:space="preserve">
      Дата </w:t>
      </w:r>
    </w:p>
    <w:bookmarkEnd w:id="3760"/>
    <w:bookmarkStart w:name="z4319" w:id="3761"/>
    <w:p>
      <w:pPr>
        <w:spacing w:after="0"/>
        <w:ind w:left="0"/>
        <w:jc w:val="both"/>
      </w:pPr>
      <w:r>
        <w:rPr>
          <w:rFonts w:ascii="Times New Roman"/>
          <w:b w:val="false"/>
          <w:i w:val="false"/>
          <w:color w:val="000000"/>
          <w:sz w:val="28"/>
        </w:rPr>
        <w:t>
      1. Жалобы</w:t>
      </w:r>
    </w:p>
    <w:bookmarkEnd w:id="3761"/>
    <w:bookmarkStart w:name="z4320" w:id="3762"/>
    <w:p>
      <w:pPr>
        <w:spacing w:after="0"/>
        <w:ind w:left="0"/>
        <w:jc w:val="both"/>
      </w:pPr>
      <w:r>
        <w:rPr>
          <w:rFonts w:ascii="Times New Roman"/>
          <w:b w:val="false"/>
          <w:i w:val="false"/>
          <w:color w:val="000000"/>
          <w:sz w:val="28"/>
        </w:rPr>
        <w:t>
      2. Общее состояние</w:t>
      </w:r>
    </w:p>
    <w:bookmarkEnd w:id="3762"/>
    <w:bookmarkStart w:name="z4321" w:id="3763"/>
    <w:p>
      <w:pPr>
        <w:spacing w:after="0"/>
        <w:ind w:left="0"/>
        <w:jc w:val="both"/>
      </w:pPr>
      <w:r>
        <w:rPr>
          <w:rFonts w:ascii="Times New Roman"/>
          <w:b w:val="false"/>
          <w:i w:val="false"/>
          <w:color w:val="000000"/>
          <w:sz w:val="28"/>
        </w:rPr>
        <w:t>
      3. АД</w:t>
      </w:r>
    </w:p>
    <w:bookmarkEnd w:id="376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2" w:id="3764"/>
    <w:p>
      <w:pPr>
        <w:spacing w:after="0"/>
        <w:ind w:left="0"/>
        <w:jc w:val="both"/>
      </w:pPr>
      <w:r>
        <w:rPr>
          <w:rFonts w:ascii="Times New Roman"/>
          <w:b w:val="false"/>
          <w:i w:val="false"/>
          <w:color w:val="000000"/>
          <w:sz w:val="28"/>
        </w:rPr>
        <w:t>
      4. Пульс</w:t>
      </w:r>
    </w:p>
    <w:bookmarkEnd w:id="376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3" w:id="3765"/>
    <w:p>
      <w:pPr>
        <w:spacing w:after="0"/>
        <w:ind w:left="0"/>
        <w:jc w:val="both"/>
      </w:pPr>
      <w:r>
        <w:rPr>
          <w:rFonts w:ascii="Times New Roman"/>
          <w:b w:val="false"/>
          <w:i w:val="false"/>
          <w:color w:val="000000"/>
          <w:sz w:val="28"/>
        </w:rPr>
        <w:t>
      5. Кожные покровы</w:t>
      </w:r>
    </w:p>
    <w:bookmarkEnd w:id="3765"/>
    <w:bookmarkStart w:name="z4324" w:id="3766"/>
    <w:p>
      <w:pPr>
        <w:spacing w:after="0"/>
        <w:ind w:left="0"/>
        <w:jc w:val="both"/>
      </w:pPr>
      <w:r>
        <w:rPr>
          <w:rFonts w:ascii="Times New Roman"/>
          <w:b w:val="false"/>
          <w:i w:val="false"/>
          <w:color w:val="000000"/>
          <w:sz w:val="28"/>
        </w:rPr>
        <w:t>
      6. Отеки</w:t>
      </w:r>
    </w:p>
    <w:bookmarkEnd w:id="3766"/>
    <w:bookmarkStart w:name="z4325" w:id="3767"/>
    <w:p>
      <w:pPr>
        <w:spacing w:after="0"/>
        <w:ind w:left="0"/>
        <w:jc w:val="both"/>
      </w:pPr>
      <w:r>
        <w:rPr>
          <w:rFonts w:ascii="Times New Roman"/>
          <w:b w:val="false"/>
          <w:i w:val="false"/>
          <w:color w:val="000000"/>
          <w:sz w:val="28"/>
        </w:rPr>
        <w:t>
      7. Живот</w:t>
      </w:r>
    </w:p>
    <w:bookmarkEnd w:id="3767"/>
    <w:bookmarkStart w:name="z4326" w:id="3768"/>
    <w:p>
      <w:pPr>
        <w:spacing w:after="0"/>
        <w:ind w:left="0"/>
        <w:jc w:val="both"/>
      </w:pPr>
      <w:r>
        <w:rPr>
          <w:rFonts w:ascii="Times New Roman"/>
          <w:b w:val="false"/>
          <w:i w:val="false"/>
          <w:color w:val="000000"/>
          <w:sz w:val="28"/>
        </w:rPr>
        <w:t xml:space="preserve">
      8. Матка </w:t>
      </w:r>
    </w:p>
    <w:bookmarkEnd w:id="376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нормотонусе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гипертонусе)</w:t>
      </w:r>
      <w:r>
        <w:br/>
      </w:r>
      <w:r>
        <w:rPr>
          <w:rFonts w:ascii="Times New Roman"/>
          <w:b w:val="false"/>
          <w:i w:val="false"/>
          <w:color w:val="000000"/>
          <w:sz w:val="28"/>
        </w:rPr>
        <w:t>
</w:t>
      </w:r>
    </w:p>
    <w:bookmarkStart w:name="z4327" w:id="3769"/>
    <w:p>
      <w:pPr>
        <w:spacing w:after="0"/>
        <w:ind w:left="0"/>
        <w:jc w:val="both"/>
      </w:pPr>
      <w:r>
        <w:rPr>
          <w:rFonts w:ascii="Times New Roman"/>
          <w:b w:val="false"/>
          <w:i w:val="false"/>
          <w:color w:val="000000"/>
          <w:sz w:val="28"/>
        </w:rPr>
        <w:t>
      Гравидограмма</w:t>
      </w:r>
    </w:p>
    <w:bookmarkEnd w:id="3769"/>
    <w:bookmarkStart w:name="z4328" w:id="3770"/>
    <w:p>
      <w:pPr>
        <w:spacing w:after="0"/>
        <w:ind w:left="0"/>
        <w:jc w:val="both"/>
      </w:pPr>
      <w:r>
        <w:rPr>
          <w:rFonts w:ascii="Times New Roman"/>
          <w:b w:val="false"/>
          <w:i w:val="false"/>
          <w:color w:val="000000"/>
          <w:sz w:val="28"/>
        </w:rPr>
        <w:t xml:space="preserve">
      </w:t>
      </w:r>
    </w:p>
    <w:bookmarkEnd w:id="377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9" w:id="3771"/>
    <w:p>
      <w:pPr>
        <w:spacing w:after="0"/>
        <w:ind w:left="0"/>
        <w:jc w:val="both"/>
      </w:pPr>
      <w:r>
        <w:rPr>
          <w:rFonts w:ascii="Times New Roman"/>
          <w:b w:val="false"/>
          <w:i w:val="false"/>
          <w:color w:val="000000"/>
          <w:sz w:val="28"/>
        </w:rPr>
        <w:t>
      Наружное акушерское исследование:</w:t>
      </w:r>
    </w:p>
    <w:bookmarkEnd w:id="3771"/>
    <w:bookmarkStart w:name="z4330" w:id="3772"/>
    <w:p>
      <w:pPr>
        <w:spacing w:after="0"/>
        <w:ind w:left="0"/>
        <w:jc w:val="both"/>
      </w:pPr>
      <w:r>
        <w:rPr>
          <w:rFonts w:ascii="Times New Roman"/>
          <w:b w:val="false"/>
          <w:i w:val="false"/>
          <w:color w:val="000000"/>
          <w:sz w:val="28"/>
        </w:rPr>
        <w:t>
      1. Высота дна матки</w:t>
      </w:r>
    </w:p>
    <w:bookmarkEnd w:id="377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w:t>
      </w:r>
      <w:r>
        <w:br/>
      </w:r>
      <w:r>
        <w:rPr>
          <w:rFonts w:ascii="Times New Roman"/>
          <w:b w:val="false"/>
          <w:i w:val="false"/>
          <w:color w:val="000000"/>
          <w:sz w:val="28"/>
        </w:rPr>
        <w:t>
</w:t>
      </w:r>
    </w:p>
    <w:bookmarkStart w:name="z4331" w:id="3773"/>
    <w:p>
      <w:pPr>
        <w:spacing w:after="0"/>
        <w:ind w:left="0"/>
        <w:jc w:val="both"/>
      </w:pPr>
      <w:r>
        <w:rPr>
          <w:rFonts w:ascii="Times New Roman"/>
          <w:b w:val="false"/>
          <w:i w:val="false"/>
          <w:color w:val="000000"/>
          <w:sz w:val="28"/>
        </w:rPr>
        <w:t>
      2. Положение плода</w:t>
      </w:r>
    </w:p>
    <w:bookmarkEnd w:id="3773"/>
    <w:bookmarkStart w:name="z4332" w:id="3774"/>
    <w:p>
      <w:pPr>
        <w:spacing w:after="0"/>
        <w:ind w:left="0"/>
        <w:jc w:val="both"/>
      </w:pPr>
      <w:r>
        <w:rPr>
          <w:rFonts w:ascii="Times New Roman"/>
          <w:b w:val="false"/>
          <w:i w:val="false"/>
          <w:color w:val="000000"/>
          <w:sz w:val="28"/>
        </w:rPr>
        <w:t>
      3. Предлежание .</w:t>
      </w:r>
    </w:p>
    <w:bookmarkEnd w:id="3774"/>
    <w:bookmarkStart w:name="z4333" w:id="3775"/>
    <w:p>
      <w:pPr>
        <w:spacing w:after="0"/>
        <w:ind w:left="0"/>
        <w:jc w:val="both"/>
      </w:pPr>
      <w:r>
        <w:rPr>
          <w:rFonts w:ascii="Times New Roman"/>
          <w:b w:val="false"/>
          <w:i w:val="false"/>
          <w:color w:val="000000"/>
          <w:sz w:val="28"/>
        </w:rPr>
        <w:t>
      4. Сердцебиение плода</w:t>
      </w:r>
    </w:p>
    <w:bookmarkEnd w:id="377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4" w:id="3776"/>
    <w:p>
      <w:pPr>
        <w:spacing w:after="0"/>
        <w:ind w:left="0"/>
        <w:jc w:val="both"/>
      </w:pPr>
      <w:r>
        <w:rPr>
          <w:rFonts w:ascii="Times New Roman"/>
          <w:b w:val="false"/>
          <w:i w:val="false"/>
          <w:color w:val="000000"/>
          <w:sz w:val="28"/>
        </w:rPr>
        <w:t xml:space="preserve">
      5. ЧСС </w:t>
      </w:r>
    </w:p>
    <w:bookmarkEnd w:id="377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ударов в мин</w:t>
      </w:r>
      <w:r>
        <w:br/>
      </w:r>
      <w:r>
        <w:rPr>
          <w:rFonts w:ascii="Times New Roman"/>
          <w:b w:val="false"/>
          <w:i w:val="false"/>
          <w:color w:val="000000"/>
          <w:sz w:val="28"/>
        </w:rPr>
        <w:t>
</w:t>
      </w:r>
    </w:p>
    <w:bookmarkStart w:name="z4335" w:id="3777"/>
    <w:p>
      <w:pPr>
        <w:spacing w:after="0"/>
        <w:ind w:left="0"/>
        <w:jc w:val="both"/>
      </w:pPr>
      <w:r>
        <w:rPr>
          <w:rFonts w:ascii="Times New Roman"/>
          <w:b w:val="false"/>
          <w:i w:val="false"/>
          <w:color w:val="000000"/>
          <w:sz w:val="28"/>
        </w:rPr>
        <w:t>
      6. Другие органы</w:t>
      </w:r>
    </w:p>
    <w:bookmarkEnd w:id="3777"/>
    <w:bookmarkStart w:name="z4336" w:id="3778"/>
    <w:p>
      <w:pPr>
        <w:spacing w:after="0"/>
        <w:ind w:left="0"/>
        <w:jc w:val="both"/>
      </w:pPr>
      <w:r>
        <w:rPr>
          <w:rFonts w:ascii="Times New Roman"/>
          <w:b w:val="false"/>
          <w:i w:val="false"/>
          <w:color w:val="000000"/>
          <w:sz w:val="28"/>
        </w:rPr>
        <w:t>
      7. Мочеиспускание</w:t>
      </w:r>
    </w:p>
    <w:bookmarkEnd w:id="3778"/>
    <w:bookmarkStart w:name="z4337" w:id="3779"/>
    <w:p>
      <w:pPr>
        <w:spacing w:after="0"/>
        <w:ind w:left="0"/>
        <w:jc w:val="both"/>
      </w:pPr>
      <w:r>
        <w:rPr>
          <w:rFonts w:ascii="Times New Roman"/>
          <w:b w:val="false"/>
          <w:i w:val="false"/>
          <w:color w:val="000000"/>
          <w:sz w:val="28"/>
        </w:rPr>
        <w:t>
      8. Стул</w:t>
      </w:r>
    </w:p>
    <w:bookmarkEnd w:id="3779"/>
    <w:bookmarkStart w:name="z4338" w:id="3780"/>
    <w:p>
      <w:pPr>
        <w:spacing w:after="0"/>
        <w:ind w:left="0"/>
        <w:jc w:val="both"/>
      </w:pPr>
      <w:r>
        <w:rPr>
          <w:rFonts w:ascii="Times New Roman"/>
          <w:b w:val="false"/>
          <w:i w:val="false"/>
          <w:color w:val="000000"/>
          <w:sz w:val="28"/>
        </w:rPr>
        <w:t>
      9. Беременность</w:t>
      </w:r>
    </w:p>
    <w:bookmarkEnd w:id="378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недель</w:t>
      </w:r>
      <w:r>
        <w:br/>
      </w:r>
      <w:r>
        <w:rPr>
          <w:rFonts w:ascii="Times New Roman"/>
          <w:b w:val="false"/>
          <w:i w:val="false"/>
          <w:color w:val="000000"/>
          <w:sz w:val="28"/>
        </w:rPr>
        <w:t>
</w:t>
      </w:r>
    </w:p>
    <w:bookmarkStart w:name="z4339" w:id="3781"/>
    <w:p>
      <w:pPr>
        <w:spacing w:after="0"/>
        <w:ind w:left="0"/>
        <w:jc w:val="both"/>
      </w:pPr>
      <w:r>
        <w:rPr>
          <w:rFonts w:ascii="Times New Roman"/>
          <w:b w:val="false"/>
          <w:i w:val="false"/>
          <w:color w:val="000000"/>
          <w:sz w:val="28"/>
        </w:rPr>
        <w:t>
      10. Дополнительный диагноз (при необходимости)</w:t>
      </w:r>
    </w:p>
    <w:bookmarkEnd w:id="3781"/>
    <w:bookmarkStart w:name="z4340" w:id="3782"/>
    <w:p>
      <w:pPr>
        <w:spacing w:after="0"/>
        <w:ind w:left="0"/>
        <w:jc w:val="both"/>
      </w:pPr>
      <w:r>
        <w:rPr>
          <w:rFonts w:ascii="Times New Roman"/>
          <w:b w:val="false"/>
          <w:i w:val="false"/>
          <w:color w:val="000000"/>
          <w:sz w:val="28"/>
        </w:rPr>
        <w:t>
      Проведенные обследования (при формировании в МИС, могут отображаться)</w:t>
      </w:r>
    </w:p>
    <w:bookmarkEnd w:id="3782"/>
    <w:bookmarkStart w:name="z4341" w:id="3783"/>
    <w:p>
      <w:pPr>
        <w:spacing w:after="0"/>
        <w:ind w:left="0"/>
        <w:jc w:val="both"/>
      </w:pPr>
      <w:r>
        <w:rPr>
          <w:rFonts w:ascii="Times New Roman"/>
          <w:b w:val="false"/>
          <w:i w:val="false"/>
          <w:color w:val="000000"/>
          <w:sz w:val="28"/>
        </w:rPr>
        <w:t xml:space="preserve">
      Рекомендации </w:t>
      </w:r>
    </w:p>
    <w:bookmarkEnd w:id="3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Врач: ID Ф.И.О.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344" w:id="3784"/>
    <w:p>
      <w:pPr>
        <w:spacing w:after="0"/>
        <w:ind w:left="0"/>
        <w:jc w:val="both"/>
      </w:pPr>
      <w:r>
        <w:rPr>
          <w:rFonts w:ascii="Times New Roman"/>
          <w:b w:val="false"/>
          <w:i w:val="false"/>
          <w:color w:val="000000"/>
          <w:sz w:val="28"/>
        </w:rPr>
        <w:t>
                   Результаты лабораторных и диагностических исследований</w:t>
      </w:r>
    </w:p>
    <w:bookmarkEnd w:id="3784"/>
    <w:bookmarkStart w:name="z4345" w:id="3785"/>
    <w:p>
      <w:pPr>
        <w:spacing w:after="0"/>
        <w:ind w:left="0"/>
        <w:jc w:val="both"/>
      </w:pPr>
      <w:r>
        <w:rPr>
          <w:rFonts w:ascii="Times New Roman"/>
          <w:b w:val="false"/>
          <w:i w:val="false"/>
          <w:color w:val="000000"/>
          <w:sz w:val="28"/>
        </w:rPr>
        <w:t>
      1. Дата и время</w:t>
      </w:r>
    </w:p>
    <w:bookmarkEnd w:id="3785"/>
    <w:bookmarkStart w:name="z4346" w:id="3786"/>
    <w:p>
      <w:pPr>
        <w:spacing w:after="0"/>
        <w:ind w:left="0"/>
        <w:jc w:val="both"/>
      </w:pPr>
      <w:r>
        <w:rPr>
          <w:rFonts w:ascii="Times New Roman"/>
          <w:b w:val="false"/>
          <w:i w:val="false"/>
          <w:color w:val="000000"/>
          <w:sz w:val="28"/>
        </w:rPr>
        <w:t>
      2. Лабораторные исследования:</w:t>
      </w:r>
    </w:p>
    <w:bookmarkEnd w:id="3786"/>
    <w:bookmarkStart w:name="z4347" w:id="3787"/>
    <w:p>
      <w:pPr>
        <w:spacing w:after="0"/>
        <w:ind w:left="0"/>
        <w:jc w:val="both"/>
      </w:pPr>
      <w:r>
        <w:rPr>
          <w:rFonts w:ascii="Times New Roman"/>
          <w:b w:val="false"/>
          <w:i w:val="false"/>
          <w:color w:val="000000"/>
          <w:sz w:val="28"/>
        </w:rPr>
        <w:t xml:space="preserve">
      Беременность </w:t>
      </w:r>
    </w:p>
    <w:bookmarkEnd w:id="378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недель:</w:t>
      </w:r>
      <w:r>
        <w:br/>
      </w:r>
      <w:r>
        <w:rPr>
          <w:rFonts w:ascii="Times New Roman"/>
          <w:b w:val="false"/>
          <w:i w:val="false"/>
          <w:color w:val="000000"/>
          <w:sz w:val="28"/>
        </w:rPr>
        <w:t>
</w:t>
      </w:r>
    </w:p>
    <w:bookmarkStart w:name="z4348" w:id="3788"/>
    <w:p>
      <w:pPr>
        <w:spacing w:after="0"/>
        <w:ind w:left="0"/>
        <w:jc w:val="both"/>
      </w:pPr>
      <w:r>
        <w:rPr>
          <w:rFonts w:ascii="Times New Roman"/>
          <w:b w:val="false"/>
          <w:i w:val="false"/>
          <w:color w:val="000000"/>
          <w:sz w:val="28"/>
        </w:rPr>
        <w:t>
      услуга из тарификатора., дата и время, результат. RW 1 RW 2  ВИЧ-1 (с информированного согласия) ВИЧ-2 (с информированного согласия) Маркеры гепатита В, дата и время Мазок на микроскопию (по показаниям), дата и время Мазок на онкоцитологию (по показаниям), дата и время</w:t>
      </w:r>
    </w:p>
    <w:bookmarkEnd w:id="3788"/>
    <w:bookmarkStart w:name="z4349" w:id="3789"/>
    <w:p>
      <w:pPr>
        <w:spacing w:after="0"/>
        <w:ind w:left="0"/>
        <w:jc w:val="both"/>
      </w:pPr>
      <w:r>
        <w:rPr>
          <w:rFonts w:ascii="Times New Roman"/>
          <w:b w:val="false"/>
          <w:i w:val="false"/>
          <w:color w:val="000000"/>
          <w:sz w:val="28"/>
        </w:rPr>
        <w:t>
      3. Пренатальный скрининг:</w:t>
      </w:r>
    </w:p>
    <w:bookmarkEnd w:id="3789"/>
    <w:bookmarkStart w:name="z4350" w:id="3790"/>
    <w:p>
      <w:pPr>
        <w:spacing w:after="0"/>
        <w:ind w:left="0"/>
        <w:jc w:val="both"/>
      </w:pPr>
      <w:r>
        <w:rPr>
          <w:rFonts w:ascii="Times New Roman"/>
          <w:b w:val="false"/>
          <w:i w:val="false"/>
          <w:color w:val="000000"/>
          <w:sz w:val="28"/>
        </w:rPr>
        <w:t xml:space="preserve">
      Биохимический скрининг Период проведения Дата проведения Результаты обследования Ультразвуковой скрининг Период проведения .Дата проведения  Срок беременности </w:t>
      </w:r>
    </w:p>
    <w:bookmarkEnd w:id="379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недель Заключение Кардиотокографическое исследование (после 32 недель по показаниям) Доплерометрия (по показаниям) Врач: ID Ф.И.О.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352" w:id="3791"/>
    <w:p>
      <w:pPr>
        <w:spacing w:after="0"/>
        <w:ind w:left="0"/>
        <w:jc w:val="both"/>
      </w:pPr>
      <w:r>
        <w:rPr>
          <w:rFonts w:ascii="Times New Roman"/>
          <w:b w:val="false"/>
          <w:i w:val="false"/>
          <w:color w:val="000000"/>
          <w:sz w:val="28"/>
        </w:rPr>
        <w:t>
                         Консультации специалистов (по показаниям)</w:t>
      </w:r>
    </w:p>
    <w:bookmarkEnd w:id="3791"/>
    <w:bookmarkStart w:name="z4353" w:id="3792"/>
    <w:p>
      <w:pPr>
        <w:spacing w:after="0"/>
        <w:ind w:left="0"/>
        <w:jc w:val="both"/>
      </w:pPr>
      <w:r>
        <w:rPr>
          <w:rFonts w:ascii="Times New Roman"/>
          <w:b w:val="false"/>
          <w:i w:val="false"/>
          <w:color w:val="000000"/>
          <w:sz w:val="28"/>
        </w:rPr>
        <w:t>
      1. Дата и время</w:t>
      </w:r>
    </w:p>
    <w:bookmarkEnd w:id="3792"/>
    <w:bookmarkStart w:name="z4354" w:id="3793"/>
    <w:p>
      <w:pPr>
        <w:spacing w:after="0"/>
        <w:ind w:left="0"/>
        <w:jc w:val="both"/>
      </w:pPr>
      <w:r>
        <w:rPr>
          <w:rFonts w:ascii="Times New Roman"/>
          <w:b w:val="false"/>
          <w:i w:val="false"/>
          <w:color w:val="000000"/>
          <w:sz w:val="28"/>
        </w:rPr>
        <w:t>
      2. Вид консультации</w:t>
      </w:r>
    </w:p>
    <w:bookmarkEnd w:id="3793"/>
    <w:bookmarkStart w:name="z4355" w:id="3794"/>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bookmarkEnd w:id="3794"/>
    <w:bookmarkStart w:name="z4356" w:id="3795"/>
    <w:p>
      <w:pPr>
        <w:spacing w:after="0"/>
        <w:ind w:left="0"/>
        <w:jc w:val="both"/>
      </w:pPr>
      <w:r>
        <w:rPr>
          <w:rFonts w:ascii="Times New Roman"/>
          <w:b w:val="false"/>
          <w:i w:val="false"/>
          <w:color w:val="000000"/>
          <w:sz w:val="28"/>
        </w:rPr>
        <w:t>
      4. Диагноз код наименование.</w:t>
      </w:r>
    </w:p>
    <w:bookmarkEnd w:id="3795"/>
    <w:bookmarkStart w:name="z4357" w:id="3796"/>
    <w:p>
      <w:pPr>
        <w:spacing w:after="0"/>
        <w:ind w:left="0"/>
        <w:jc w:val="both"/>
      </w:pPr>
      <w:r>
        <w:rPr>
          <w:rFonts w:ascii="Times New Roman"/>
          <w:b w:val="false"/>
          <w:i w:val="false"/>
          <w:color w:val="000000"/>
          <w:sz w:val="28"/>
        </w:rPr>
        <w:t>
      5. Назначение необходимых услуг и лекарственных средств</w:t>
      </w:r>
    </w:p>
    <w:bookmarkEnd w:id="3796"/>
    <w:bookmarkStart w:name="z4358" w:id="3797"/>
    <w:p>
      <w:pPr>
        <w:spacing w:after="0"/>
        <w:ind w:left="0"/>
        <w:jc w:val="both"/>
      </w:pPr>
      <w:r>
        <w:rPr>
          <w:rFonts w:ascii="Times New Roman"/>
          <w:b w:val="false"/>
          <w:i w:val="false"/>
          <w:color w:val="000000"/>
          <w:sz w:val="28"/>
        </w:rPr>
        <w:t>
      6. Идентификатор врача</w:t>
      </w:r>
    </w:p>
    <w:bookmarkEnd w:id="3797"/>
    <w:bookmarkStart w:name="z4359" w:id="3798"/>
    <w:p>
      <w:pPr>
        <w:spacing w:after="0"/>
        <w:ind w:left="0"/>
        <w:jc w:val="both"/>
      </w:pPr>
      <w:r>
        <w:rPr>
          <w:rFonts w:ascii="Times New Roman"/>
          <w:b w:val="false"/>
          <w:i w:val="false"/>
          <w:color w:val="000000"/>
          <w:sz w:val="28"/>
        </w:rPr>
        <w:t>
      При необходимости:</w:t>
      </w:r>
    </w:p>
    <w:bookmarkEnd w:id="3798"/>
    <w:bookmarkStart w:name="z4360" w:id="3799"/>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bookmarkEnd w:id="3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362" w:id="3800"/>
    <w:p>
      <w:pPr>
        <w:spacing w:after="0"/>
        <w:ind w:left="0"/>
        <w:jc w:val="both"/>
      </w:pPr>
      <w:r>
        <w:rPr>
          <w:rFonts w:ascii="Times New Roman"/>
          <w:b w:val="false"/>
          <w:i w:val="false"/>
          <w:color w:val="000000"/>
          <w:sz w:val="28"/>
        </w:rPr>
        <w:t>
                   Подготовка к родам (Школа подготовки к родам)</w:t>
      </w:r>
    </w:p>
    <w:bookmarkEnd w:id="3800"/>
    <w:bookmarkStart w:name="z4363" w:id="3801"/>
    <w:p>
      <w:pPr>
        <w:spacing w:after="0"/>
        <w:ind w:left="0"/>
        <w:jc w:val="both"/>
      </w:pPr>
      <w:r>
        <w:rPr>
          <w:rFonts w:ascii="Times New Roman"/>
          <w:b w:val="false"/>
          <w:i w:val="false"/>
          <w:color w:val="000000"/>
          <w:sz w:val="28"/>
        </w:rPr>
        <w:t>
      1. Дата проведения</w:t>
      </w:r>
    </w:p>
    <w:bookmarkEnd w:id="3801"/>
    <w:bookmarkStart w:name="z4364" w:id="3802"/>
    <w:p>
      <w:pPr>
        <w:spacing w:after="0"/>
        <w:ind w:left="0"/>
        <w:jc w:val="both"/>
      </w:pPr>
      <w:r>
        <w:rPr>
          <w:rFonts w:ascii="Times New Roman"/>
          <w:b w:val="false"/>
          <w:i w:val="false"/>
          <w:color w:val="000000"/>
          <w:sz w:val="28"/>
        </w:rPr>
        <w:t xml:space="preserve">
      2. Срок беременности </w:t>
      </w:r>
    </w:p>
    <w:bookmarkEnd w:id="380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bookmarkStart w:name="z4365" w:id="3803"/>
    <w:p>
      <w:pPr>
        <w:spacing w:after="0"/>
        <w:ind w:left="0"/>
        <w:jc w:val="both"/>
      </w:pPr>
      <w:r>
        <w:rPr>
          <w:rFonts w:ascii="Times New Roman"/>
          <w:b w:val="false"/>
          <w:i w:val="false"/>
          <w:color w:val="000000"/>
          <w:sz w:val="28"/>
        </w:rPr>
        <w:t>
      3. Тема занятий</w:t>
      </w:r>
    </w:p>
    <w:bookmarkEnd w:id="3803"/>
    <w:bookmarkStart w:name="z4366" w:id="3804"/>
    <w:p>
      <w:pPr>
        <w:spacing w:after="0"/>
        <w:ind w:left="0"/>
        <w:jc w:val="both"/>
      </w:pPr>
      <w:r>
        <w:rPr>
          <w:rFonts w:ascii="Times New Roman"/>
          <w:b w:val="false"/>
          <w:i w:val="false"/>
          <w:color w:val="000000"/>
          <w:sz w:val="28"/>
        </w:rPr>
        <w:t xml:space="preserve">
      4. Посещение партнера </w:t>
      </w:r>
    </w:p>
    <w:bookmarkEnd w:id="380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bookmarkStart w:name="z4367" w:id="3805"/>
    <w:p>
      <w:pPr>
        <w:spacing w:after="0"/>
        <w:ind w:left="0"/>
        <w:jc w:val="both"/>
      </w:pPr>
      <w:r>
        <w:rPr>
          <w:rFonts w:ascii="Times New Roman"/>
          <w:b w:val="false"/>
          <w:i w:val="false"/>
          <w:color w:val="000000"/>
          <w:sz w:val="28"/>
        </w:rPr>
        <w:t>
      5. ID Ф.И.О. (при его наличии) врача, проводившего занятие</w:t>
      </w:r>
    </w:p>
    <w:bookmarkEnd w:id="3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369" w:id="3806"/>
    <w:p>
      <w:pPr>
        <w:spacing w:after="0"/>
        <w:ind w:left="0"/>
        <w:jc w:val="both"/>
      </w:pPr>
      <w:r>
        <w:rPr>
          <w:rFonts w:ascii="Times New Roman"/>
          <w:b w:val="false"/>
          <w:i w:val="false"/>
          <w:color w:val="000000"/>
          <w:sz w:val="28"/>
        </w:rPr>
        <w:t>
                         Патронажные посещения .</w:t>
      </w:r>
    </w:p>
    <w:bookmarkEnd w:id="3806"/>
    <w:bookmarkStart w:name="z4370" w:id="3807"/>
    <w:p>
      <w:pPr>
        <w:spacing w:after="0"/>
        <w:ind w:left="0"/>
        <w:jc w:val="both"/>
      </w:pPr>
      <w:r>
        <w:rPr>
          <w:rFonts w:ascii="Times New Roman"/>
          <w:b w:val="false"/>
          <w:i w:val="false"/>
          <w:color w:val="000000"/>
          <w:sz w:val="28"/>
        </w:rPr>
        <w:t>
      1. Дата проведения</w:t>
      </w:r>
    </w:p>
    <w:bookmarkEnd w:id="3807"/>
    <w:bookmarkStart w:name="z4371" w:id="3808"/>
    <w:p>
      <w:pPr>
        <w:spacing w:after="0"/>
        <w:ind w:left="0"/>
        <w:jc w:val="both"/>
      </w:pPr>
      <w:r>
        <w:rPr>
          <w:rFonts w:ascii="Times New Roman"/>
          <w:b w:val="false"/>
          <w:i w:val="false"/>
          <w:color w:val="000000"/>
          <w:sz w:val="28"/>
        </w:rPr>
        <w:t xml:space="preserve">
      2. Срок беременности </w:t>
      </w:r>
    </w:p>
    <w:bookmarkEnd w:id="380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bookmarkStart w:name="z4372" w:id="3809"/>
    <w:p>
      <w:pPr>
        <w:spacing w:after="0"/>
        <w:ind w:left="0"/>
        <w:jc w:val="both"/>
      </w:pPr>
      <w:r>
        <w:rPr>
          <w:rFonts w:ascii="Times New Roman"/>
          <w:b w:val="false"/>
          <w:i w:val="false"/>
          <w:color w:val="000000"/>
          <w:sz w:val="28"/>
        </w:rPr>
        <w:t>
      3. Жалобы</w:t>
      </w:r>
    </w:p>
    <w:bookmarkEnd w:id="3809"/>
    <w:bookmarkStart w:name="z4373" w:id="3810"/>
    <w:p>
      <w:pPr>
        <w:spacing w:after="0"/>
        <w:ind w:left="0"/>
        <w:jc w:val="both"/>
      </w:pPr>
      <w:r>
        <w:rPr>
          <w:rFonts w:ascii="Times New Roman"/>
          <w:b w:val="false"/>
          <w:i w:val="false"/>
          <w:color w:val="000000"/>
          <w:sz w:val="28"/>
        </w:rPr>
        <w:t>
      4. Общее состояние</w:t>
      </w:r>
    </w:p>
    <w:bookmarkEnd w:id="3810"/>
    <w:bookmarkStart w:name="z4374" w:id="3811"/>
    <w:p>
      <w:pPr>
        <w:spacing w:after="0"/>
        <w:ind w:left="0"/>
        <w:jc w:val="both"/>
      </w:pPr>
      <w:r>
        <w:rPr>
          <w:rFonts w:ascii="Times New Roman"/>
          <w:b w:val="false"/>
          <w:i w:val="false"/>
          <w:color w:val="000000"/>
          <w:sz w:val="28"/>
        </w:rPr>
        <w:t>
      5. АД</w:t>
      </w:r>
    </w:p>
    <w:bookmarkEnd w:id="381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5" w:id="3812"/>
    <w:p>
      <w:pPr>
        <w:spacing w:after="0"/>
        <w:ind w:left="0"/>
        <w:jc w:val="both"/>
      </w:pPr>
      <w:r>
        <w:rPr>
          <w:rFonts w:ascii="Times New Roman"/>
          <w:b w:val="false"/>
          <w:i w:val="false"/>
          <w:color w:val="000000"/>
          <w:sz w:val="28"/>
        </w:rPr>
        <w:t>
      6. Положение плода</w:t>
      </w:r>
    </w:p>
    <w:bookmarkEnd w:id="3812"/>
    <w:bookmarkStart w:name="z4376" w:id="3813"/>
    <w:p>
      <w:pPr>
        <w:spacing w:after="0"/>
        <w:ind w:left="0"/>
        <w:jc w:val="both"/>
      </w:pPr>
      <w:r>
        <w:rPr>
          <w:rFonts w:ascii="Times New Roman"/>
          <w:b w:val="false"/>
          <w:i w:val="false"/>
          <w:color w:val="000000"/>
          <w:sz w:val="28"/>
        </w:rPr>
        <w:t>
      7. Предлежание</w:t>
      </w:r>
    </w:p>
    <w:bookmarkEnd w:id="3813"/>
    <w:bookmarkStart w:name="z4377" w:id="3814"/>
    <w:p>
      <w:pPr>
        <w:spacing w:after="0"/>
        <w:ind w:left="0"/>
        <w:jc w:val="both"/>
      </w:pPr>
      <w:r>
        <w:rPr>
          <w:rFonts w:ascii="Times New Roman"/>
          <w:b w:val="false"/>
          <w:i w:val="false"/>
          <w:color w:val="000000"/>
          <w:sz w:val="28"/>
        </w:rPr>
        <w:t>
      8. Сердцебиение плода</w:t>
      </w:r>
    </w:p>
    <w:bookmarkEnd w:id="381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8" w:id="3815"/>
    <w:p>
      <w:pPr>
        <w:spacing w:after="0"/>
        <w:ind w:left="0"/>
        <w:jc w:val="both"/>
      </w:pPr>
      <w:r>
        <w:rPr>
          <w:rFonts w:ascii="Times New Roman"/>
          <w:b w:val="false"/>
          <w:i w:val="false"/>
          <w:color w:val="000000"/>
          <w:sz w:val="28"/>
        </w:rPr>
        <w:t>
      9. Бытовые условия</w:t>
      </w:r>
    </w:p>
    <w:bookmarkEnd w:id="3815"/>
    <w:bookmarkStart w:name="z4379" w:id="3816"/>
    <w:p>
      <w:pPr>
        <w:spacing w:after="0"/>
        <w:ind w:left="0"/>
        <w:jc w:val="both"/>
      </w:pPr>
      <w:r>
        <w:rPr>
          <w:rFonts w:ascii="Times New Roman"/>
          <w:b w:val="false"/>
          <w:i w:val="false"/>
          <w:color w:val="000000"/>
          <w:sz w:val="28"/>
        </w:rPr>
        <w:t>
      10. Социальное благополучие</w:t>
      </w:r>
    </w:p>
    <w:bookmarkEnd w:id="3816"/>
    <w:bookmarkStart w:name="z4380" w:id="3817"/>
    <w:p>
      <w:pPr>
        <w:spacing w:after="0"/>
        <w:ind w:left="0"/>
        <w:jc w:val="both"/>
      </w:pPr>
      <w:r>
        <w:rPr>
          <w:rFonts w:ascii="Times New Roman"/>
          <w:b w:val="false"/>
          <w:i w:val="false"/>
          <w:color w:val="000000"/>
          <w:sz w:val="28"/>
        </w:rPr>
        <w:t>
      11. Социально-правовая помощь (по показаниям)</w:t>
      </w:r>
    </w:p>
    <w:bookmarkEnd w:id="3817"/>
    <w:bookmarkStart w:name="z4381" w:id="3818"/>
    <w:p>
      <w:pPr>
        <w:spacing w:after="0"/>
        <w:ind w:left="0"/>
        <w:jc w:val="both"/>
      </w:pPr>
      <w:r>
        <w:rPr>
          <w:rFonts w:ascii="Times New Roman"/>
          <w:b w:val="false"/>
          <w:i w:val="false"/>
          <w:color w:val="000000"/>
          <w:sz w:val="28"/>
        </w:rPr>
        <w:t>
      12. Психопрофилактическая подготовка к родам: услуга из тарификатора, дата и время</w:t>
      </w:r>
    </w:p>
    <w:bookmarkEnd w:id="3818"/>
    <w:bookmarkStart w:name="z4382" w:id="3819"/>
    <w:p>
      <w:pPr>
        <w:spacing w:after="0"/>
        <w:ind w:left="0"/>
        <w:jc w:val="both"/>
      </w:pPr>
      <w:r>
        <w:rPr>
          <w:rFonts w:ascii="Times New Roman"/>
          <w:b w:val="false"/>
          <w:i w:val="false"/>
          <w:color w:val="000000"/>
          <w:sz w:val="28"/>
        </w:rPr>
        <w:t>
      13. Результат.</w:t>
      </w:r>
    </w:p>
    <w:bookmarkEnd w:id="3819"/>
    <w:bookmarkStart w:name="z4383" w:id="3820"/>
    <w:p>
      <w:pPr>
        <w:spacing w:after="0"/>
        <w:ind w:left="0"/>
        <w:jc w:val="both"/>
      </w:pPr>
      <w:r>
        <w:rPr>
          <w:rFonts w:ascii="Times New Roman"/>
          <w:b w:val="false"/>
          <w:i w:val="false"/>
          <w:color w:val="000000"/>
          <w:sz w:val="28"/>
        </w:rPr>
        <w:t>
      14. Рекомендации</w:t>
      </w:r>
    </w:p>
    <w:bookmarkEnd w:id="3820"/>
    <w:bookmarkStart w:name="z4384" w:id="3821"/>
    <w:p>
      <w:pPr>
        <w:spacing w:after="0"/>
        <w:ind w:left="0"/>
        <w:jc w:val="both"/>
      </w:pPr>
      <w:r>
        <w:rPr>
          <w:rFonts w:ascii="Times New Roman"/>
          <w:b w:val="false"/>
          <w:i w:val="false"/>
          <w:color w:val="000000"/>
          <w:sz w:val="28"/>
        </w:rPr>
        <w:t>
      Кем проведен патронаж ID Ф.И.О. (при его наличии)</w:t>
      </w:r>
    </w:p>
    <w:bookmarkEnd w:id="3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386" w:id="3822"/>
    <w:p>
      <w:pPr>
        <w:spacing w:after="0"/>
        <w:ind w:left="0"/>
        <w:jc w:val="both"/>
      </w:pPr>
      <w:r>
        <w:rPr>
          <w:rFonts w:ascii="Times New Roman"/>
          <w:b w:val="false"/>
          <w:i w:val="false"/>
          <w:color w:val="000000"/>
          <w:sz w:val="28"/>
        </w:rPr>
        <w:t>
                   Выдача дородового/послеродового декретного листа</w:t>
      </w:r>
    </w:p>
    <w:bookmarkEnd w:id="3822"/>
    <w:bookmarkStart w:name="z4387" w:id="3823"/>
    <w:p>
      <w:pPr>
        <w:spacing w:after="0"/>
        <w:ind w:left="0"/>
        <w:jc w:val="both"/>
      </w:pPr>
      <w:r>
        <w:rPr>
          <w:rFonts w:ascii="Times New Roman"/>
          <w:b w:val="false"/>
          <w:i w:val="false"/>
          <w:color w:val="000000"/>
          <w:sz w:val="28"/>
        </w:rPr>
        <w:t>
      1. Отпуск по беременности:</w:t>
      </w:r>
    </w:p>
    <w:bookmarkEnd w:id="3823"/>
    <w:bookmarkStart w:name="z4388" w:id="3824"/>
    <w:p>
      <w:pPr>
        <w:spacing w:after="0"/>
        <w:ind w:left="0"/>
        <w:jc w:val="both"/>
      </w:pPr>
      <w:r>
        <w:rPr>
          <w:rFonts w:ascii="Times New Roman"/>
          <w:b w:val="false"/>
          <w:i w:val="false"/>
          <w:color w:val="000000"/>
          <w:sz w:val="28"/>
        </w:rPr>
        <w:t>
      с _____________________</w:t>
      </w:r>
    </w:p>
    <w:bookmarkEnd w:id="3824"/>
    <w:bookmarkStart w:name="z4389" w:id="3825"/>
    <w:p>
      <w:pPr>
        <w:spacing w:after="0"/>
        <w:ind w:left="0"/>
        <w:jc w:val="both"/>
      </w:pPr>
      <w:r>
        <w:rPr>
          <w:rFonts w:ascii="Times New Roman"/>
          <w:b w:val="false"/>
          <w:i w:val="false"/>
          <w:color w:val="000000"/>
          <w:sz w:val="28"/>
        </w:rPr>
        <w:t>
      по ____________________</w:t>
      </w:r>
    </w:p>
    <w:bookmarkEnd w:id="3825"/>
    <w:bookmarkStart w:name="z4390" w:id="3826"/>
    <w:p>
      <w:pPr>
        <w:spacing w:after="0"/>
        <w:ind w:left="0"/>
        <w:jc w:val="both"/>
      </w:pPr>
      <w:r>
        <w:rPr>
          <w:rFonts w:ascii="Times New Roman"/>
          <w:b w:val="false"/>
          <w:i w:val="false"/>
          <w:color w:val="000000"/>
          <w:sz w:val="28"/>
        </w:rPr>
        <w:t>
      Листок нетрудоспособности №</w:t>
      </w:r>
    </w:p>
    <w:bookmarkEnd w:id="382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1" w:id="3827"/>
    <w:p>
      <w:pPr>
        <w:spacing w:after="0"/>
        <w:ind w:left="0"/>
        <w:jc w:val="both"/>
      </w:pPr>
      <w:r>
        <w:rPr>
          <w:rFonts w:ascii="Times New Roman"/>
          <w:b w:val="false"/>
          <w:i w:val="false"/>
          <w:color w:val="000000"/>
          <w:sz w:val="28"/>
        </w:rPr>
        <w:t>
      2. Роды, дата и время</w:t>
      </w:r>
    </w:p>
    <w:bookmarkEnd w:id="3827"/>
    <w:bookmarkStart w:name="z4392" w:id="3828"/>
    <w:p>
      <w:pPr>
        <w:spacing w:after="0"/>
        <w:ind w:left="0"/>
        <w:jc w:val="both"/>
      </w:pPr>
      <w:r>
        <w:rPr>
          <w:rFonts w:ascii="Times New Roman"/>
          <w:b w:val="false"/>
          <w:i w:val="false"/>
          <w:color w:val="000000"/>
          <w:sz w:val="28"/>
        </w:rPr>
        <w:t>
      Роды произошли (из регистра МО)</w:t>
      </w:r>
    </w:p>
    <w:bookmarkEnd w:id="3828"/>
    <w:bookmarkStart w:name="z4393" w:id="3829"/>
    <w:p>
      <w:pPr>
        <w:spacing w:after="0"/>
        <w:ind w:left="0"/>
        <w:jc w:val="both"/>
      </w:pPr>
      <w:r>
        <w:rPr>
          <w:rFonts w:ascii="Times New Roman"/>
          <w:b w:val="false"/>
          <w:i w:val="false"/>
          <w:color w:val="000000"/>
          <w:sz w:val="28"/>
        </w:rPr>
        <w:t xml:space="preserve">
      3. Послеродовой дополнительный отпуск при осложненных родах на </w:t>
      </w:r>
    </w:p>
    <w:bookmarkEnd w:id="382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дней</w:t>
      </w:r>
      <w:r>
        <w:br/>
      </w:r>
      <w:r>
        <w:rPr>
          <w:rFonts w:ascii="Times New Roman"/>
          <w:b w:val="false"/>
          <w:i w:val="false"/>
          <w:color w:val="000000"/>
          <w:sz w:val="28"/>
        </w:rPr>
        <w:t>
</w:t>
      </w:r>
    </w:p>
    <w:bookmarkStart w:name="z4394" w:id="3830"/>
    <w:p>
      <w:pPr>
        <w:spacing w:after="0"/>
        <w:ind w:left="0"/>
        <w:jc w:val="both"/>
      </w:pPr>
      <w:r>
        <w:rPr>
          <w:rFonts w:ascii="Times New Roman"/>
          <w:b w:val="false"/>
          <w:i w:val="false"/>
          <w:color w:val="000000"/>
          <w:sz w:val="28"/>
        </w:rPr>
        <w:t>
      с _____________________</w:t>
      </w:r>
    </w:p>
    <w:bookmarkEnd w:id="3830"/>
    <w:bookmarkStart w:name="z4395" w:id="3831"/>
    <w:p>
      <w:pPr>
        <w:spacing w:after="0"/>
        <w:ind w:left="0"/>
        <w:jc w:val="both"/>
      </w:pPr>
      <w:r>
        <w:rPr>
          <w:rFonts w:ascii="Times New Roman"/>
          <w:b w:val="false"/>
          <w:i w:val="false"/>
          <w:color w:val="000000"/>
          <w:sz w:val="28"/>
        </w:rPr>
        <w:t>
      по ____________________</w:t>
      </w:r>
    </w:p>
    <w:bookmarkEnd w:id="3831"/>
    <w:bookmarkStart w:name="z4396" w:id="3832"/>
    <w:p>
      <w:pPr>
        <w:spacing w:after="0"/>
        <w:ind w:left="0"/>
        <w:jc w:val="both"/>
      </w:pPr>
      <w:r>
        <w:rPr>
          <w:rFonts w:ascii="Times New Roman"/>
          <w:b w:val="false"/>
          <w:i w:val="false"/>
          <w:color w:val="000000"/>
          <w:sz w:val="28"/>
        </w:rPr>
        <w:t>
      Листок нетрудоспособности №</w:t>
      </w:r>
    </w:p>
    <w:bookmarkEnd w:id="383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7" w:id="3833"/>
    <w:p>
      <w:pPr>
        <w:spacing w:after="0"/>
        <w:ind w:left="0"/>
        <w:jc w:val="both"/>
      </w:pPr>
      <w:r>
        <w:rPr>
          <w:rFonts w:ascii="Times New Roman"/>
          <w:b w:val="false"/>
          <w:i w:val="false"/>
          <w:color w:val="000000"/>
          <w:sz w:val="28"/>
        </w:rPr>
        <w:t>
      4. Выписка родильного дома, дата и время</w:t>
      </w:r>
    </w:p>
    <w:bookmarkEnd w:id="3833"/>
    <w:bookmarkStart w:name="z4398" w:id="3834"/>
    <w:p>
      <w:pPr>
        <w:spacing w:after="0"/>
        <w:ind w:left="0"/>
        <w:jc w:val="both"/>
      </w:pPr>
      <w:r>
        <w:rPr>
          <w:rFonts w:ascii="Times New Roman"/>
          <w:b w:val="false"/>
          <w:i w:val="false"/>
          <w:color w:val="000000"/>
          <w:sz w:val="28"/>
        </w:rPr>
        <w:t>
                               Послеродовый эпикриз</w:t>
      </w:r>
      <w:r>
        <w:br/>
      </w:r>
      <w:r>
        <w:rPr>
          <w:rFonts w:ascii="Times New Roman"/>
          <w:b w:val="false"/>
          <w:i w:val="false"/>
          <w:color w:val="000000"/>
          <w:sz w:val="28"/>
        </w:rPr>
        <w:t xml:space="preserve">       (Приходит после родов для завершения документа)</w:t>
      </w:r>
    </w:p>
    <w:bookmarkEnd w:id="3834"/>
    <w:bookmarkStart w:name="z4399" w:id="3835"/>
    <w:p>
      <w:pPr>
        <w:spacing w:after="0"/>
        <w:ind w:left="0"/>
        <w:jc w:val="both"/>
      </w:pPr>
      <w:r>
        <w:rPr>
          <w:rFonts w:ascii="Times New Roman"/>
          <w:b w:val="false"/>
          <w:i w:val="false"/>
          <w:color w:val="000000"/>
          <w:sz w:val="28"/>
        </w:rPr>
        <w:t>
      1. Дата родов/аборта</w:t>
      </w:r>
    </w:p>
    <w:bookmarkEnd w:id="3835"/>
    <w:bookmarkStart w:name="z4400" w:id="3836"/>
    <w:p>
      <w:pPr>
        <w:spacing w:after="0"/>
        <w:ind w:left="0"/>
        <w:jc w:val="both"/>
      </w:pPr>
      <w:r>
        <w:rPr>
          <w:rFonts w:ascii="Times New Roman"/>
          <w:b w:val="false"/>
          <w:i w:val="false"/>
          <w:color w:val="000000"/>
          <w:sz w:val="28"/>
        </w:rPr>
        <w:t>
      2. Осложнения данной беременности код наименование.</w:t>
      </w:r>
    </w:p>
    <w:bookmarkEnd w:id="3836"/>
    <w:bookmarkStart w:name="z4401" w:id="3837"/>
    <w:p>
      <w:pPr>
        <w:spacing w:after="0"/>
        <w:ind w:left="0"/>
        <w:jc w:val="both"/>
      </w:pPr>
      <w:r>
        <w:rPr>
          <w:rFonts w:ascii="Times New Roman"/>
          <w:b w:val="false"/>
          <w:i w:val="false"/>
          <w:color w:val="000000"/>
          <w:sz w:val="28"/>
        </w:rPr>
        <w:t>
      3. Экстрагенитальные заболевания, диагноз</w:t>
      </w:r>
    </w:p>
    <w:bookmarkEnd w:id="3837"/>
    <w:bookmarkStart w:name="z4402" w:id="3838"/>
    <w:p>
      <w:pPr>
        <w:spacing w:after="0"/>
        <w:ind w:left="0"/>
        <w:jc w:val="both"/>
      </w:pPr>
      <w:r>
        <w:rPr>
          <w:rFonts w:ascii="Times New Roman"/>
          <w:b w:val="false"/>
          <w:i w:val="false"/>
          <w:color w:val="000000"/>
          <w:sz w:val="28"/>
        </w:rPr>
        <w:t>
      4. Исход беременности .</w:t>
      </w:r>
    </w:p>
    <w:bookmarkEnd w:id="3838"/>
    <w:bookmarkStart w:name="z4403" w:id="3839"/>
    <w:p>
      <w:pPr>
        <w:spacing w:after="0"/>
        <w:ind w:left="0"/>
        <w:jc w:val="both"/>
      </w:pPr>
      <w:r>
        <w:rPr>
          <w:rFonts w:ascii="Times New Roman"/>
          <w:b w:val="false"/>
          <w:i w:val="false"/>
          <w:color w:val="000000"/>
          <w:sz w:val="28"/>
        </w:rPr>
        <w:t>
      5. Особенности родов</w:t>
      </w:r>
    </w:p>
    <w:bookmarkEnd w:id="3839"/>
    <w:bookmarkStart w:name="z4404" w:id="3840"/>
    <w:p>
      <w:pPr>
        <w:spacing w:after="0"/>
        <w:ind w:left="0"/>
        <w:jc w:val="both"/>
      </w:pPr>
      <w:r>
        <w:rPr>
          <w:rFonts w:ascii="Times New Roman"/>
          <w:b w:val="false"/>
          <w:i w:val="false"/>
          <w:color w:val="000000"/>
          <w:sz w:val="28"/>
        </w:rPr>
        <w:t>
      6. Ребенок . вес</w:t>
      </w:r>
    </w:p>
    <w:bookmarkEnd w:id="384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 рост</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w:t>
      </w:r>
      <w:r>
        <w:br/>
      </w:r>
      <w:r>
        <w:rPr>
          <w:rFonts w:ascii="Times New Roman"/>
          <w:b w:val="false"/>
          <w:i w:val="false"/>
          <w:color w:val="000000"/>
          <w:sz w:val="28"/>
        </w:rPr>
        <w:t>
</w:t>
      </w:r>
    </w:p>
    <w:bookmarkStart w:name="z4405" w:id="3841"/>
    <w:p>
      <w:pPr>
        <w:spacing w:after="0"/>
        <w:ind w:left="0"/>
        <w:jc w:val="both"/>
      </w:pPr>
      <w:r>
        <w:rPr>
          <w:rFonts w:ascii="Times New Roman"/>
          <w:b w:val="false"/>
          <w:i w:val="false"/>
          <w:color w:val="000000"/>
          <w:sz w:val="28"/>
        </w:rPr>
        <w:t>
      7. Исход пребывания в стационаре: .</w:t>
      </w:r>
    </w:p>
    <w:bookmarkEnd w:id="3841"/>
    <w:bookmarkStart w:name="z4406" w:id="3842"/>
    <w:p>
      <w:pPr>
        <w:spacing w:after="0"/>
        <w:ind w:left="0"/>
        <w:jc w:val="both"/>
      </w:pPr>
      <w:r>
        <w:rPr>
          <w:rFonts w:ascii="Times New Roman"/>
          <w:b w:val="false"/>
          <w:i w:val="false"/>
          <w:color w:val="000000"/>
          <w:sz w:val="28"/>
        </w:rPr>
        <w:t>
      Врач: ID Ф.И.О. (при его наличии)</w:t>
      </w:r>
    </w:p>
    <w:bookmarkEnd w:id="3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bookmarkStart w:name="z4408" w:id="3843"/>
    <w:p>
      <w:pPr>
        <w:spacing w:after="0"/>
        <w:ind w:left="0"/>
        <w:jc w:val="both"/>
      </w:pPr>
      <w:r>
        <w:rPr>
          <w:rFonts w:ascii="Times New Roman"/>
          <w:b w:val="false"/>
          <w:i w:val="false"/>
          <w:color w:val="000000"/>
          <w:sz w:val="28"/>
        </w:rPr>
        <w:t>
                         Наблюдение за родильницей (дневник)</w:t>
      </w:r>
    </w:p>
    <w:bookmarkEnd w:id="3843"/>
    <w:bookmarkStart w:name="z4409" w:id="3844"/>
    <w:p>
      <w:pPr>
        <w:spacing w:after="0"/>
        <w:ind w:left="0"/>
        <w:jc w:val="both"/>
      </w:pPr>
      <w:r>
        <w:rPr>
          <w:rFonts w:ascii="Times New Roman"/>
          <w:b w:val="false"/>
          <w:i w:val="false"/>
          <w:color w:val="000000"/>
          <w:sz w:val="28"/>
        </w:rPr>
        <w:t>
      1. Дата</w:t>
      </w:r>
    </w:p>
    <w:bookmarkEnd w:id="3844"/>
    <w:bookmarkStart w:name="z4410" w:id="3845"/>
    <w:p>
      <w:pPr>
        <w:spacing w:after="0"/>
        <w:ind w:left="0"/>
        <w:jc w:val="both"/>
      </w:pPr>
      <w:r>
        <w:rPr>
          <w:rFonts w:ascii="Times New Roman"/>
          <w:b w:val="false"/>
          <w:i w:val="false"/>
          <w:color w:val="000000"/>
          <w:sz w:val="28"/>
        </w:rPr>
        <w:t>
      2. Общий осмотр</w:t>
      </w:r>
    </w:p>
    <w:bookmarkEnd w:id="3845"/>
    <w:bookmarkStart w:name="z4411" w:id="3846"/>
    <w:p>
      <w:pPr>
        <w:spacing w:after="0"/>
        <w:ind w:left="0"/>
        <w:jc w:val="both"/>
      </w:pPr>
      <w:r>
        <w:rPr>
          <w:rFonts w:ascii="Times New Roman"/>
          <w:b w:val="false"/>
          <w:i w:val="false"/>
          <w:color w:val="000000"/>
          <w:sz w:val="28"/>
        </w:rPr>
        <w:t>
      3. Жалобы</w:t>
      </w:r>
    </w:p>
    <w:bookmarkEnd w:id="3846"/>
    <w:bookmarkStart w:name="z4412" w:id="3847"/>
    <w:p>
      <w:pPr>
        <w:spacing w:after="0"/>
        <w:ind w:left="0"/>
        <w:jc w:val="both"/>
      </w:pPr>
      <w:r>
        <w:rPr>
          <w:rFonts w:ascii="Times New Roman"/>
          <w:b w:val="false"/>
          <w:i w:val="false"/>
          <w:color w:val="000000"/>
          <w:sz w:val="28"/>
        </w:rPr>
        <w:t>
      4. Результаты проведенных обследований</w:t>
      </w:r>
    </w:p>
    <w:bookmarkEnd w:id="3847"/>
    <w:bookmarkStart w:name="z4413" w:id="3848"/>
    <w:p>
      <w:pPr>
        <w:spacing w:after="0"/>
        <w:ind w:left="0"/>
        <w:jc w:val="both"/>
      </w:pPr>
      <w:r>
        <w:rPr>
          <w:rFonts w:ascii="Times New Roman"/>
          <w:b w:val="false"/>
          <w:i w:val="false"/>
          <w:color w:val="000000"/>
          <w:sz w:val="28"/>
        </w:rPr>
        <w:t>
      5. Советы, назначения</w:t>
      </w:r>
    </w:p>
    <w:bookmarkEnd w:id="3848"/>
    <w:bookmarkStart w:name="z4414" w:id="3849"/>
    <w:p>
      <w:pPr>
        <w:spacing w:after="0"/>
        <w:ind w:left="0"/>
        <w:jc w:val="both"/>
      </w:pPr>
      <w:r>
        <w:rPr>
          <w:rFonts w:ascii="Times New Roman"/>
          <w:b w:val="false"/>
          <w:i w:val="false"/>
          <w:color w:val="000000"/>
          <w:sz w:val="28"/>
        </w:rPr>
        <w:t>
      Врач: ID Ф.И.О. (при его наличии)</w:t>
      </w:r>
    </w:p>
    <w:bookmarkEnd w:id="3849"/>
    <w:bookmarkStart w:name="z4415" w:id="3850"/>
    <w:p>
      <w:pPr>
        <w:spacing w:after="0"/>
        <w:ind w:left="0"/>
        <w:jc w:val="both"/>
      </w:pPr>
      <w:r>
        <w:rPr>
          <w:rFonts w:ascii="Times New Roman"/>
          <w:b w:val="false"/>
          <w:i w:val="false"/>
          <w:color w:val="000000"/>
          <w:sz w:val="28"/>
        </w:rPr>
        <w:t>
      Список сокращений формы № 111/у "Индивидуальная карта беременной и родильницы":</w:t>
      </w:r>
    </w:p>
    <w:bookmarkEnd w:id="3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130/ у утверждена приказом исполняющего обязанности Министра здравоохранения Республики Казахстан от "23" ноября 2010 года № 907</w:t>
            </w:r>
          </w:p>
        </w:tc>
      </w:tr>
    </w:tbl>
    <w:bookmarkStart w:name="z4416" w:id="3851"/>
    <w:p>
      <w:pPr>
        <w:spacing w:after="0"/>
        <w:ind w:left="0"/>
        <w:jc w:val="both"/>
      </w:pPr>
      <w:r>
        <w:rPr>
          <w:rFonts w:ascii="Times New Roman"/>
          <w:b w:val="false"/>
          <w:i w:val="false"/>
          <w:color w:val="000000"/>
          <w:sz w:val="28"/>
        </w:rPr>
        <w:t xml:space="preserve">
                         Рецепт . № </w:t>
      </w:r>
    </w:p>
    <w:bookmarkEnd w:id="3851"/>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7" w:id="3852"/>
    <w:p>
      <w:pPr>
        <w:spacing w:after="0"/>
        <w:ind w:left="0"/>
        <w:jc w:val="both"/>
      </w:pPr>
      <w:r>
        <w:rPr>
          <w:rFonts w:ascii="Times New Roman"/>
          <w:b w:val="false"/>
          <w:i w:val="false"/>
          <w:color w:val="000000"/>
          <w:sz w:val="28"/>
        </w:rPr>
        <w:t>
      Дата и время</w:t>
      </w:r>
    </w:p>
    <w:bookmarkEnd w:id="3852"/>
    <w:bookmarkStart w:name="z4418" w:id="3853"/>
    <w:p>
      <w:pPr>
        <w:spacing w:after="0"/>
        <w:ind w:left="0"/>
        <w:jc w:val="both"/>
      </w:pPr>
      <w:r>
        <w:rPr>
          <w:rFonts w:ascii="Times New Roman"/>
          <w:b w:val="false"/>
          <w:i w:val="false"/>
          <w:color w:val="000000"/>
          <w:sz w:val="28"/>
        </w:rPr>
        <w:t>
      Выберите для кого</w:t>
      </w:r>
    </w:p>
    <w:bookmarkEnd w:id="3853"/>
    <w:bookmarkStart w:name="z4419" w:id="3854"/>
    <w:p>
      <w:pPr>
        <w:spacing w:after="0"/>
        <w:ind w:left="0"/>
        <w:jc w:val="both"/>
      </w:pPr>
      <w:r>
        <w:rPr>
          <w:rFonts w:ascii="Times New Roman"/>
          <w:b w:val="false"/>
          <w:i w:val="false"/>
          <w:color w:val="000000"/>
          <w:sz w:val="28"/>
        </w:rPr>
        <w:t>
      Выберите оплату.</w:t>
      </w:r>
    </w:p>
    <w:bookmarkEnd w:id="3854"/>
    <w:bookmarkStart w:name="z4420" w:id="3855"/>
    <w:p>
      <w:pPr>
        <w:spacing w:after="0"/>
        <w:ind w:left="0"/>
        <w:jc w:val="both"/>
      </w:pPr>
      <w:r>
        <w:rPr>
          <w:rFonts w:ascii="Times New Roman"/>
          <w:b w:val="false"/>
          <w:i w:val="false"/>
          <w:color w:val="000000"/>
          <w:sz w:val="28"/>
        </w:rPr>
        <w:t>
      Индивидуальный идентификационный номер</w:t>
      </w:r>
    </w:p>
    <w:bookmarkEnd w:id="3855"/>
    <w:bookmarkStart w:name="z4421" w:id="3856"/>
    <w:p>
      <w:pPr>
        <w:spacing w:after="0"/>
        <w:ind w:left="0"/>
        <w:jc w:val="both"/>
      </w:pPr>
      <w:r>
        <w:rPr>
          <w:rFonts w:ascii="Times New Roman"/>
          <w:b w:val="false"/>
          <w:i w:val="false"/>
          <w:color w:val="000000"/>
          <w:sz w:val="28"/>
        </w:rPr>
        <w:t>
      Фамилия, имя, отчество (при его наличии) пациента</w:t>
      </w:r>
    </w:p>
    <w:bookmarkEnd w:id="3856"/>
    <w:bookmarkStart w:name="z4422" w:id="3857"/>
    <w:p>
      <w:pPr>
        <w:spacing w:after="0"/>
        <w:ind w:left="0"/>
        <w:jc w:val="both"/>
      </w:pPr>
      <w:r>
        <w:rPr>
          <w:rFonts w:ascii="Times New Roman"/>
          <w:b w:val="false"/>
          <w:i w:val="false"/>
          <w:color w:val="000000"/>
          <w:sz w:val="28"/>
        </w:rPr>
        <w:t>
      Дата рождения</w:t>
      </w:r>
    </w:p>
    <w:bookmarkEnd w:id="3857"/>
    <w:bookmarkStart w:name="z4423" w:id="3858"/>
    <w:p>
      <w:pPr>
        <w:spacing w:after="0"/>
        <w:ind w:left="0"/>
        <w:jc w:val="both"/>
      </w:pPr>
      <w:r>
        <w:rPr>
          <w:rFonts w:ascii="Times New Roman"/>
          <w:b w:val="false"/>
          <w:i w:val="false"/>
          <w:color w:val="000000"/>
          <w:sz w:val="28"/>
        </w:rPr>
        <w:t>
      Домашний адрес</w:t>
      </w:r>
    </w:p>
    <w:bookmarkEnd w:id="3858"/>
    <w:bookmarkStart w:name="z4424" w:id="3859"/>
    <w:p>
      <w:pPr>
        <w:spacing w:after="0"/>
        <w:ind w:left="0"/>
        <w:jc w:val="both"/>
      </w:pPr>
      <w:r>
        <w:rPr>
          <w:rFonts w:ascii="Times New Roman"/>
          <w:b w:val="false"/>
          <w:i w:val="false"/>
          <w:color w:val="000000"/>
          <w:sz w:val="28"/>
        </w:rPr>
        <w:t xml:space="preserve">
      Диагноз </w:t>
      </w:r>
    </w:p>
    <w:bookmarkEnd w:id="3859"/>
    <w:bookmarkStart w:name="z4425" w:id="3860"/>
    <w:p>
      <w:pPr>
        <w:spacing w:after="0"/>
        <w:ind w:left="0"/>
        <w:jc w:val="both"/>
      </w:pPr>
      <w:r>
        <w:rPr>
          <w:rFonts w:ascii="Times New Roman"/>
          <w:b w:val="false"/>
          <w:i w:val="false"/>
          <w:color w:val="000000"/>
          <w:sz w:val="28"/>
        </w:rPr>
        <w:t>
      Фамилия, имя, отчество. (при его наличии) врача, идентификатор</w:t>
      </w:r>
    </w:p>
    <w:bookmarkEnd w:id="3860"/>
    <w:bookmarkStart w:name="z4426" w:id="3861"/>
    <w:p>
      <w:pPr>
        <w:spacing w:after="0"/>
        <w:ind w:left="0"/>
        <w:jc w:val="both"/>
      </w:pPr>
      <w:r>
        <w:rPr>
          <w:rFonts w:ascii="Times New Roman"/>
          <w:b w:val="false"/>
          <w:i w:val="false"/>
          <w:color w:val="000000"/>
          <w:sz w:val="28"/>
        </w:rPr>
        <w:t xml:space="preserve">
      Rp. </w:t>
      </w:r>
    </w:p>
    <w:bookmarkEnd w:id="3861"/>
    <w:bookmarkStart w:name="z4427" w:id="3862"/>
    <w:p>
      <w:pPr>
        <w:spacing w:after="0"/>
        <w:ind w:left="0"/>
        <w:jc w:val="both"/>
      </w:pPr>
      <w:r>
        <w:rPr>
          <w:rFonts w:ascii="Times New Roman"/>
          <w:b w:val="false"/>
          <w:i w:val="false"/>
          <w:color w:val="000000"/>
          <w:sz w:val="28"/>
        </w:rPr>
        <w:t>
      Международное непатентованное наименование</w:t>
      </w:r>
    </w:p>
    <w:bookmarkEnd w:id="3862"/>
    <w:bookmarkStart w:name="z4428" w:id="3863"/>
    <w:p>
      <w:pPr>
        <w:spacing w:after="0"/>
        <w:ind w:left="0"/>
        <w:jc w:val="both"/>
      </w:pPr>
      <w:r>
        <w:rPr>
          <w:rFonts w:ascii="Times New Roman"/>
          <w:b w:val="false"/>
          <w:i w:val="false"/>
          <w:color w:val="000000"/>
          <w:sz w:val="28"/>
        </w:rPr>
        <w:t xml:space="preserve">
      D.T.D. </w:t>
      </w:r>
    </w:p>
    <w:bookmarkEnd w:id="3863"/>
    <w:bookmarkStart w:name="z4429" w:id="3864"/>
    <w:p>
      <w:pPr>
        <w:spacing w:after="0"/>
        <w:ind w:left="0"/>
        <w:jc w:val="both"/>
      </w:pPr>
      <w:r>
        <w:rPr>
          <w:rFonts w:ascii="Times New Roman"/>
          <w:b w:val="false"/>
          <w:i w:val="false"/>
          <w:color w:val="000000"/>
          <w:sz w:val="28"/>
        </w:rPr>
        <w:t xml:space="preserve">
      D.S. </w:t>
      </w:r>
    </w:p>
    <w:bookmarkEnd w:id="3864"/>
    <w:bookmarkStart w:name="z4430" w:id="3865"/>
    <w:p>
      <w:pPr>
        <w:spacing w:after="0"/>
        <w:ind w:left="0"/>
        <w:jc w:val="both"/>
      </w:pPr>
      <w:r>
        <w:rPr>
          <w:rFonts w:ascii="Times New Roman"/>
          <w:b w:val="false"/>
          <w:i w:val="false"/>
          <w:color w:val="000000"/>
          <w:sz w:val="28"/>
        </w:rPr>
        <w:t xml:space="preserve">
      Рецепт действителен до </w:t>
      </w:r>
    </w:p>
    <w:bookmarkEnd w:id="3865"/>
    <w:bookmarkStart w:name="z4431" w:id="3866"/>
    <w:p>
      <w:pPr>
        <w:spacing w:after="0"/>
        <w:ind w:left="0"/>
        <w:jc w:val="both"/>
      </w:pPr>
      <w:r>
        <w:rPr>
          <w:rFonts w:ascii="Times New Roman"/>
          <w:b w:val="false"/>
          <w:i w:val="false"/>
          <w:color w:val="000000"/>
          <w:sz w:val="28"/>
        </w:rPr>
        <w:t xml:space="preserve">
      Телефон </w:t>
      </w:r>
    </w:p>
    <w:bookmarkEnd w:id="3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138/у утверждена приказом исполняющего обязанности Министра здравоохранения Республики Казахстан от "23" ноября 2010 года №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138/у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3867"/>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Контрольный талон к справке №______  о временном освобождении от работы по уходу  за больным ребенком</w:t>
            </w:r>
            <w:r>
              <w:br/>
            </w:r>
            <w:r>
              <w:rPr>
                <w:rFonts w:ascii="Times New Roman"/>
                <w:b w:val="false"/>
                <w:i w:val="false"/>
                <w:color w:val="000000"/>
                <w:sz w:val="20"/>
              </w:rPr>
              <w:t>
</w:t>
            </w:r>
            <w:r>
              <w:rPr>
                <w:rFonts w:ascii="Times New Roman"/>
                <w:b w:val="false"/>
                <w:i w:val="false"/>
                <w:color w:val="000000"/>
                <w:sz w:val="20"/>
              </w:rPr>
              <w:t xml:space="preserve">Дата выдачи </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его наличии) освобожденного от работы </w:t>
            </w:r>
            <w:r>
              <w:br/>
            </w: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w:t>
            </w:r>
            <w:r>
              <w:br/>
            </w:r>
            <w:r>
              <w:rPr>
                <w:rFonts w:ascii="Times New Roman"/>
                <w:b w:val="false"/>
                <w:i w:val="false"/>
                <w:color w:val="000000"/>
                <w:sz w:val="20"/>
              </w:rPr>
              <w:t>
</w:t>
            </w:r>
            <w:r>
              <w:rPr>
                <w:rFonts w:ascii="Times New Roman"/>
                <w:b w:val="false"/>
                <w:i w:val="false"/>
                <w:color w:val="000000"/>
                <w:sz w:val="20"/>
              </w:rPr>
              <w:t xml:space="preserve">Место работы </w:t>
            </w:r>
            <w:r>
              <w:br/>
            </w:r>
            <w:r>
              <w:rPr>
                <w:rFonts w:ascii="Times New Roman"/>
                <w:b w:val="false"/>
                <w:i w:val="false"/>
                <w:color w:val="000000"/>
                <w:sz w:val="20"/>
              </w:rPr>
              <w:t>
</w:t>
            </w:r>
            <w:r>
              <w:rPr>
                <w:rFonts w:ascii="Times New Roman"/>
                <w:b w:val="false"/>
                <w:i w:val="false"/>
                <w:color w:val="000000"/>
                <w:sz w:val="20"/>
              </w:rPr>
              <w:t xml:space="preserve">Домашний адрес </w:t>
            </w:r>
            <w:r>
              <w:br/>
            </w:r>
            <w:r>
              <w:rPr>
                <w:rFonts w:ascii="Times New Roman"/>
                <w:b w:val="false"/>
                <w:i w:val="false"/>
                <w:color w:val="000000"/>
                <w:sz w:val="20"/>
              </w:rPr>
              <w:t>
</w:t>
            </w:r>
            <w:r>
              <w:rPr>
                <w:rFonts w:ascii="Times New Roman"/>
                <w:b w:val="false"/>
                <w:i w:val="false"/>
                <w:color w:val="000000"/>
                <w:sz w:val="20"/>
              </w:rPr>
              <w:t>Родственные отношения с ребенком</w:t>
            </w:r>
            <w:r>
              <w:br/>
            </w:r>
            <w:r>
              <w:rPr>
                <w:rFonts w:ascii="Times New Roman"/>
                <w:b w:val="false"/>
                <w:i w:val="false"/>
                <w:color w:val="000000"/>
                <w:sz w:val="20"/>
              </w:rPr>
              <w:t>
</w:t>
            </w:r>
            <w:r>
              <w:rPr>
                <w:rFonts w:ascii="Times New Roman"/>
                <w:b w:val="false"/>
                <w:i w:val="false"/>
                <w:color w:val="000000"/>
                <w:sz w:val="20"/>
              </w:rPr>
              <w:t>Сведения о ребенке фамилия, имя, возраст</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 xml:space="preserve">Дошкольное учреждение, школа </w:t>
            </w:r>
            <w:r>
              <w:br/>
            </w:r>
            <w:r>
              <w:rPr>
                <w:rFonts w:ascii="Times New Roman"/>
                <w:b w:val="false"/>
                <w:i w:val="false"/>
                <w:color w:val="000000"/>
                <w:sz w:val="20"/>
              </w:rPr>
              <w:t>
</w:t>
            </w:r>
            <w:r>
              <w:rPr>
                <w:rFonts w:ascii="Times New Roman"/>
                <w:b w:val="false"/>
                <w:i w:val="false"/>
                <w:color w:val="000000"/>
                <w:sz w:val="20"/>
              </w:rPr>
              <w:t>Освобожден (а) от работы с дд/мм/гг</w:t>
            </w:r>
            <w:r>
              <w:br/>
            </w:r>
            <w:r>
              <w:rPr>
                <w:rFonts w:ascii="Times New Roman"/>
                <w:b w:val="false"/>
                <w:i w:val="false"/>
                <w:color w:val="000000"/>
                <w:sz w:val="20"/>
              </w:rPr>
              <w:t>
</w:t>
            </w:r>
            <w:r>
              <w:rPr>
                <w:rFonts w:ascii="Times New Roman"/>
                <w:b w:val="false"/>
                <w:i w:val="false"/>
                <w:color w:val="000000"/>
                <w:sz w:val="20"/>
              </w:rPr>
              <w:t>до дд/мм/гг</w:t>
            </w:r>
            <w:r>
              <w:br/>
            </w:r>
            <w:r>
              <w:rPr>
                <w:rFonts w:ascii="Times New Roman"/>
                <w:b w:val="false"/>
                <w:i w:val="false"/>
                <w:color w:val="000000"/>
                <w:sz w:val="20"/>
              </w:rPr>
              <w:t>
Фамилия лица, выдавшего справку, идентификатор</w:t>
            </w:r>
          </w:p>
          <w:bookmarkEnd w:id="38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386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Справка №______ о временном освобождении от работы по уходу  за больным ребенком</w:t>
            </w:r>
            <w:r>
              <w:br/>
            </w:r>
            <w:r>
              <w:rPr>
                <w:rFonts w:ascii="Times New Roman"/>
                <w:b w:val="false"/>
                <w:i w:val="false"/>
                <w:color w:val="000000"/>
                <w:sz w:val="20"/>
              </w:rPr>
              <w:t>
</w:t>
            </w:r>
            <w:r>
              <w:rPr>
                <w:rFonts w:ascii="Times New Roman"/>
                <w:b w:val="false"/>
                <w:i w:val="false"/>
                <w:color w:val="000000"/>
                <w:sz w:val="20"/>
              </w:rPr>
              <w:t xml:space="preserve">Дата выдачи </w:t>
            </w:r>
            <w:r>
              <w:br/>
            </w:r>
            <w:r>
              <w:rPr>
                <w:rFonts w:ascii="Times New Roman"/>
                <w:b w:val="false"/>
                <w:i w:val="false"/>
                <w:color w:val="000000"/>
                <w:sz w:val="20"/>
              </w:rPr>
              <w:t>
</w:t>
            </w:r>
            <w:r>
              <w:rPr>
                <w:rFonts w:ascii="Times New Roman"/>
                <w:b w:val="false"/>
                <w:i w:val="false"/>
                <w:color w:val="000000"/>
                <w:sz w:val="20"/>
              </w:rPr>
              <w:t xml:space="preserve">Выдана гражданину(ке) </w:t>
            </w:r>
            <w:r>
              <w:br/>
            </w:r>
            <w:r>
              <w:rPr>
                <w:rFonts w:ascii="Times New Roman"/>
                <w:b w:val="false"/>
                <w:i w:val="false"/>
                <w:color w:val="000000"/>
                <w:sz w:val="20"/>
              </w:rPr>
              <w:t>
</w:t>
            </w:r>
            <w:r>
              <w:rPr>
                <w:rFonts w:ascii="Times New Roman"/>
                <w:b w:val="false"/>
                <w:i w:val="false"/>
                <w:color w:val="000000"/>
                <w:sz w:val="20"/>
              </w:rPr>
              <w:t>в том, что он (а) нуждается в освобождении от работы по уходу за больным ребенком.</w:t>
            </w:r>
            <w:r>
              <w:br/>
            </w:r>
            <w:r>
              <w:rPr>
                <w:rFonts w:ascii="Times New Roman"/>
                <w:b w:val="false"/>
                <w:i w:val="false"/>
                <w:color w:val="000000"/>
                <w:sz w:val="20"/>
              </w:rPr>
              <w:t>
</w:t>
            </w:r>
            <w:r>
              <w:rPr>
                <w:rFonts w:ascii="Times New Roman"/>
                <w:b w:val="false"/>
                <w:i w:val="false"/>
                <w:color w:val="000000"/>
                <w:sz w:val="20"/>
              </w:rPr>
              <w:t xml:space="preserve">Место работы </w:t>
            </w:r>
            <w:r>
              <w:br/>
            </w:r>
            <w:r>
              <w:rPr>
                <w:rFonts w:ascii="Times New Roman"/>
                <w:b w:val="false"/>
                <w:i w:val="false"/>
                <w:color w:val="000000"/>
                <w:sz w:val="20"/>
              </w:rPr>
              <w:t>
</w:t>
            </w:r>
            <w:r>
              <w:rPr>
                <w:rFonts w:ascii="Times New Roman"/>
                <w:b w:val="false"/>
                <w:i w:val="false"/>
                <w:color w:val="000000"/>
                <w:sz w:val="20"/>
              </w:rPr>
              <w:t>Сведения о ребенке</w:t>
            </w:r>
            <w:r>
              <w:br/>
            </w:r>
            <w:r>
              <w:rPr>
                <w:rFonts w:ascii="Times New Roman"/>
                <w:b w:val="false"/>
                <w:i w:val="false"/>
                <w:color w:val="000000"/>
                <w:sz w:val="20"/>
              </w:rPr>
              <w:t>
</w:t>
            </w:r>
            <w:r>
              <w:rPr>
                <w:rFonts w:ascii="Times New Roman"/>
                <w:b w:val="false"/>
                <w:i w:val="false"/>
                <w:color w:val="000000"/>
                <w:sz w:val="20"/>
              </w:rPr>
              <w:t>Фамилия, имя, возраст</w:t>
            </w:r>
            <w:r>
              <w:br/>
            </w:r>
            <w:r>
              <w:rPr>
                <w:rFonts w:ascii="Times New Roman"/>
                <w:b w:val="false"/>
                <w:i w:val="false"/>
                <w:color w:val="000000"/>
                <w:sz w:val="20"/>
              </w:rPr>
              <w:t>
</w:t>
            </w: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 xml:space="preserve">Дошкольное учреждение, школа </w:t>
            </w:r>
            <w:r>
              <w:br/>
            </w:r>
            <w:r>
              <w:rPr>
                <w:rFonts w:ascii="Times New Roman"/>
                <w:b w:val="false"/>
                <w:i w:val="false"/>
                <w:color w:val="000000"/>
                <w:sz w:val="20"/>
              </w:rPr>
              <w:t>
Фамилия лица, выдавшего справку, идентификатор</w:t>
            </w:r>
          </w:p>
          <w:bookmarkEnd w:id="38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оборотная сторона ф. №138/у </w:t>
            </w:r>
          </w:p>
        </w:tc>
      </w:tr>
    </w:tbl>
    <w:bookmarkStart w:name="z4454" w:id="3869"/>
    <w:p>
      <w:pPr>
        <w:spacing w:after="0"/>
        <w:ind w:left="0"/>
        <w:jc w:val="both"/>
      </w:pPr>
      <w:r>
        <w:rPr>
          <w:rFonts w:ascii="Times New Roman"/>
          <w:b w:val="false"/>
          <w:i w:val="false"/>
          <w:color w:val="000000"/>
          <w:sz w:val="28"/>
        </w:rPr>
        <w:t>
                                     Освобождение от работы</w:t>
      </w:r>
    </w:p>
    <w:bookmarkEnd w:id="3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3290"/>
        <w:gridCol w:w="2878"/>
        <w:gridCol w:w="1626"/>
        <w:gridCol w:w="2254"/>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(включительно)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Приступить к работе с дд/мм/гг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Идентификатор организации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278/у утверждена приказом исполняющего обязанности Министра здравоохранения Республики Казахстан от "23" ноября 2010 года № 907</w:t>
            </w:r>
          </w:p>
        </w:tc>
      </w:tr>
    </w:tbl>
    <w:bookmarkStart w:name="z4457" w:id="3870"/>
    <w:p>
      <w:pPr>
        <w:spacing w:after="0"/>
        <w:ind w:left="0"/>
        <w:jc w:val="both"/>
      </w:pPr>
      <w:r>
        <w:rPr>
          <w:rFonts w:ascii="Times New Roman"/>
          <w:b w:val="false"/>
          <w:i w:val="false"/>
          <w:color w:val="000000"/>
          <w:sz w:val="28"/>
        </w:rPr>
        <w:t>
                         Форма учета амбулаторных посещений</w:t>
      </w:r>
    </w:p>
    <w:bookmarkEnd w:id="3870"/>
    <w:bookmarkStart w:name="z4458" w:id="3871"/>
    <w:p>
      <w:pPr>
        <w:spacing w:after="0"/>
        <w:ind w:left="0"/>
        <w:jc w:val="both"/>
      </w:pPr>
      <w:r>
        <w:rPr>
          <w:rFonts w:ascii="Times New Roman"/>
          <w:b w:val="false"/>
          <w:i w:val="false"/>
          <w:color w:val="000000"/>
          <w:sz w:val="28"/>
        </w:rPr>
        <w:t>
      1. Дата и время посещения</w:t>
      </w:r>
    </w:p>
    <w:bookmarkEnd w:id="3871"/>
    <w:bookmarkStart w:name="z4459" w:id="3872"/>
    <w:p>
      <w:pPr>
        <w:spacing w:after="0"/>
        <w:ind w:left="0"/>
        <w:jc w:val="both"/>
      </w:pPr>
      <w:r>
        <w:rPr>
          <w:rFonts w:ascii="Times New Roman"/>
          <w:b w:val="false"/>
          <w:i w:val="false"/>
          <w:color w:val="000000"/>
          <w:sz w:val="28"/>
        </w:rPr>
        <w:t>
      2. Индивидуальный идентификационный номер</w:t>
      </w:r>
    </w:p>
    <w:bookmarkEnd w:id="3872"/>
    <w:bookmarkStart w:name="z4460" w:id="3873"/>
    <w:p>
      <w:pPr>
        <w:spacing w:after="0"/>
        <w:ind w:left="0"/>
        <w:jc w:val="both"/>
      </w:pPr>
      <w:r>
        <w:rPr>
          <w:rFonts w:ascii="Times New Roman"/>
          <w:b w:val="false"/>
          <w:i w:val="false"/>
          <w:color w:val="000000"/>
          <w:sz w:val="28"/>
        </w:rPr>
        <w:t>
      3. Фамилия Имя Отчество (при его наличии)</w:t>
      </w:r>
    </w:p>
    <w:bookmarkEnd w:id="3873"/>
    <w:bookmarkStart w:name="z4461" w:id="3874"/>
    <w:p>
      <w:pPr>
        <w:spacing w:after="0"/>
        <w:ind w:left="0"/>
        <w:jc w:val="both"/>
      </w:pPr>
      <w:r>
        <w:rPr>
          <w:rFonts w:ascii="Times New Roman"/>
          <w:b w:val="false"/>
          <w:i w:val="false"/>
          <w:color w:val="000000"/>
          <w:sz w:val="28"/>
        </w:rPr>
        <w:t>
      4. Дата рождения</w:t>
      </w:r>
    </w:p>
    <w:bookmarkEnd w:id="3874"/>
    <w:bookmarkStart w:name="z4462" w:id="3875"/>
    <w:p>
      <w:pPr>
        <w:spacing w:after="0"/>
        <w:ind w:left="0"/>
        <w:jc w:val="both"/>
      </w:pPr>
      <w:r>
        <w:rPr>
          <w:rFonts w:ascii="Times New Roman"/>
          <w:b w:val="false"/>
          <w:i w:val="false"/>
          <w:color w:val="000000"/>
          <w:sz w:val="28"/>
        </w:rPr>
        <w:t>
      5. Пол</w:t>
      </w:r>
    </w:p>
    <w:bookmarkEnd w:id="3875"/>
    <w:bookmarkStart w:name="z4463" w:id="3876"/>
    <w:p>
      <w:pPr>
        <w:spacing w:after="0"/>
        <w:ind w:left="0"/>
        <w:jc w:val="both"/>
      </w:pPr>
      <w:r>
        <w:rPr>
          <w:rFonts w:ascii="Times New Roman"/>
          <w:b w:val="false"/>
          <w:i w:val="false"/>
          <w:color w:val="000000"/>
          <w:sz w:val="28"/>
        </w:rPr>
        <w:t>
      6. Возраст</w:t>
      </w:r>
    </w:p>
    <w:bookmarkEnd w:id="3876"/>
    <w:bookmarkStart w:name="z4464" w:id="3877"/>
    <w:p>
      <w:pPr>
        <w:spacing w:after="0"/>
        <w:ind w:left="0"/>
        <w:jc w:val="both"/>
      </w:pPr>
      <w:r>
        <w:rPr>
          <w:rFonts w:ascii="Times New Roman"/>
          <w:b w:val="false"/>
          <w:i w:val="false"/>
          <w:color w:val="000000"/>
          <w:sz w:val="28"/>
        </w:rPr>
        <w:t>
      7. Национальность</w:t>
      </w:r>
    </w:p>
    <w:bookmarkEnd w:id="3877"/>
    <w:bookmarkStart w:name="z4465" w:id="3878"/>
    <w:p>
      <w:pPr>
        <w:spacing w:after="0"/>
        <w:ind w:left="0"/>
        <w:jc w:val="both"/>
      </w:pPr>
      <w:r>
        <w:rPr>
          <w:rFonts w:ascii="Times New Roman"/>
          <w:b w:val="false"/>
          <w:i w:val="false"/>
          <w:color w:val="000000"/>
          <w:sz w:val="28"/>
        </w:rPr>
        <w:t xml:space="preserve">
      8. Житель </w:t>
      </w:r>
    </w:p>
    <w:bookmarkEnd w:id="387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4466" w:id="3879"/>
    <w:p>
      <w:pPr>
        <w:spacing w:after="0"/>
        <w:ind w:left="0"/>
        <w:jc w:val="both"/>
      </w:pPr>
      <w:r>
        <w:rPr>
          <w:rFonts w:ascii="Times New Roman"/>
          <w:b w:val="false"/>
          <w:i w:val="false"/>
          <w:color w:val="000000"/>
          <w:sz w:val="28"/>
        </w:rPr>
        <w:t>
      9. Адрес проживания</w:t>
      </w:r>
    </w:p>
    <w:bookmarkEnd w:id="3879"/>
    <w:bookmarkStart w:name="z4467" w:id="3880"/>
    <w:p>
      <w:pPr>
        <w:spacing w:after="0"/>
        <w:ind w:left="0"/>
        <w:jc w:val="both"/>
      </w:pPr>
      <w:r>
        <w:rPr>
          <w:rFonts w:ascii="Times New Roman"/>
          <w:b w:val="false"/>
          <w:i w:val="false"/>
          <w:color w:val="000000"/>
          <w:sz w:val="28"/>
        </w:rPr>
        <w:t>
      10. Причина посещения</w:t>
      </w:r>
    </w:p>
    <w:bookmarkEnd w:id="3880"/>
    <w:bookmarkStart w:name="z4468" w:id="3881"/>
    <w:p>
      <w:pPr>
        <w:spacing w:after="0"/>
        <w:ind w:left="0"/>
        <w:jc w:val="both"/>
      </w:pPr>
      <w:r>
        <w:rPr>
          <w:rFonts w:ascii="Times New Roman"/>
          <w:b w:val="false"/>
          <w:i w:val="false"/>
          <w:color w:val="000000"/>
          <w:sz w:val="28"/>
        </w:rPr>
        <w:t>
      11. Диагноз</w:t>
      </w:r>
    </w:p>
    <w:bookmarkEnd w:id="3881"/>
    <w:bookmarkStart w:name="z4469" w:id="3882"/>
    <w:p>
      <w:pPr>
        <w:spacing w:after="0"/>
        <w:ind w:left="0"/>
        <w:jc w:val="both"/>
      </w:pPr>
      <w:r>
        <w:rPr>
          <w:rFonts w:ascii="Times New Roman"/>
          <w:b w:val="false"/>
          <w:i w:val="false"/>
          <w:color w:val="000000"/>
          <w:sz w:val="28"/>
        </w:rPr>
        <w:t>
      12. Вид оказанной услуги</w:t>
      </w:r>
    </w:p>
    <w:bookmarkEnd w:id="3882"/>
    <w:bookmarkStart w:name="z4470" w:id="3883"/>
    <w:p>
      <w:pPr>
        <w:spacing w:after="0"/>
        <w:ind w:left="0"/>
        <w:jc w:val="both"/>
      </w:pPr>
      <w:r>
        <w:rPr>
          <w:rFonts w:ascii="Times New Roman"/>
          <w:b w:val="false"/>
          <w:i w:val="false"/>
          <w:color w:val="000000"/>
          <w:sz w:val="28"/>
        </w:rPr>
        <w:t>
      13. Фамилия Имя Отчество (при его наличии), идентификатор медицинского работника</w:t>
      </w:r>
    </w:p>
    <w:bookmarkEnd w:id="3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15/у утверждена приказом и. о. Министра здравоохранения Республики Казахстан от "23" ноября 2010 года № 907</w:t>
            </w:r>
          </w:p>
        </w:tc>
      </w:tr>
    </w:tbl>
    <w:bookmarkStart w:name="z4471" w:id="3884"/>
    <w:p>
      <w:pPr>
        <w:spacing w:after="0"/>
        <w:ind w:left="0"/>
        <w:jc w:val="both"/>
      </w:pPr>
      <w:r>
        <w:rPr>
          <w:rFonts w:ascii="Times New Roman"/>
          <w:b w:val="false"/>
          <w:i w:val="false"/>
          <w:color w:val="000000"/>
          <w:sz w:val="28"/>
        </w:rPr>
        <w:t>
                   Журнал регистрации больных с подозрением на туберкулез</w:t>
      </w:r>
    </w:p>
    <w:bookmarkEnd w:id="3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21"/>
        <w:gridCol w:w="1856"/>
        <w:gridCol w:w="320"/>
        <w:gridCol w:w="320"/>
        <w:gridCol w:w="793"/>
        <w:gridCol w:w="796"/>
        <w:gridCol w:w="722"/>
        <w:gridCol w:w="722"/>
        <w:gridCol w:w="722"/>
        <w:gridCol w:w="722"/>
        <w:gridCol w:w="2142"/>
        <w:gridCol w:w="2143"/>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до ДАГ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после ДАГ</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3885"/>
          <w:p>
            <w:pPr>
              <w:spacing w:after="20"/>
              <w:ind w:left="20"/>
              <w:jc w:val="both"/>
            </w:pPr>
            <w:r>
              <w:rPr>
                <w:rFonts w:ascii="Times New Roman"/>
                <w:b w:val="false"/>
                <w:i w:val="false"/>
                <w:color w:val="000000"/>
                <w:sz w:val="20"/>
              </w:rPr>
              <w:t>
Дата напр-я на</w:t>
            </w:r>
            <w:r>
              <w:br/>
            </w:r>
            <w:r>
              <w:rPr>
                <w:rFonts w:ascii="Times New Roman"/>
                <w:b w:val="false"/>
                <w:i w:val="false"/>
                <w:color w:val="000000"/>
                <w:sz w:val="20"/>
              </w:rPr>
              <w:t>
Xpert</w:t>
            </w:r>
          </w:p>
          <w:bookmarkEnd w:id="3885"/>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3886"/>
          <w:p>
            <w:pPr>
              <w:spacing w:after="20"/>
              <w:ind w:left="20"/>
              <w:jc w:val="both"/>
            </w:pPr>
            <w:r>
              <w:rPr>
                <w:rFonts w:ascii="Times New Roman"/>
                <w:b w:val="false"/>
                <w:i w:val="false"/>
                <w:color w:val="000000"/>
                <w:sz w:val="20"/>
              </w:rPr>
              <w:t>
результат</w:t>
            </w:r>
            <w:r>
              <w:br/>
            </w:r>
            <w:r>
              <w:rPr>
                <w:rFonts w:ascii="Times New Roman"/>
                <w:b w:val="false"/>
                <w:i w:val="false"/>
                <w:color w:val="000000"/>
                <w:sz w:val="20"/>
              </w:rPr>
              <w:t>
Xpert</w:t>
            </w:r>
          </w:p>
          <w:bookmarkEnd w:id="38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4" w:id="3887"/>
    <w:p>
      <w:pPr>
        <w:spacing w:after="0"/>
        <w:ind w:left="0"/>
        <w:jc w:val="both"/>
      </w:pPr>
      <w:r>
        <w:rPr>
          <w:rFonts w:ascii="Times New Roman"/>
          <w:b w:val="false"/>
          <w:i w:val="false"/>
          <w:color w:val="000000"/>
          <w:sz w:val="28"/>
        </w:rPr>
        <w:t>
      продолжение таблицы</w:t>
      </w:r>
    </w:p>
    <w:bookmarkEnd w:id="3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644"/>
        <w:gridCol w:w="1108"/>
        <w:gridCol w:w="1109"/>
        <w:gridCol w:w="1644"/>
        <w:gridCol w:w="1651"/>
        <w:gridCol w:w="1536"/>
        <w:gridCol w:w="1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3888"/>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Рез-т</w:t>
            </w:r>
            <w:r>
              <w:br/>
            </w:r>
            <w:r>
              <w:rPr>
                <w:rFonts w:ascii="Times New Roman"/>
                <w:b w:val="false"/>
                <w:i w:val="false"/>
                <w:color w:val="000000"/>
                <w:sz w:val="20"/>
              </w:rPr>
              <w:t>
ФГ/РГ</w:t>
            </w:r>
          </w:p>
          <w:bookmarkEnd w:id="38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антибактериальных препаратов: сроки, название</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примечание</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диагноза ТБ</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6" w:id="3889"/>
    <w:p>
      <w:pPr>
        <w:spacing w:after="0"/>
        <w:ind w:left="0"/>
        <w:jc w:val="both"/>
      </w:pPr>
      <w:r>
        <w:rPr>
          <w:rFonts w:ascii="Times New Roman"/>
          <w:b w:val="false"/>
          <w:i w:val="false"/>
          <w:color w:val="000000"/>
          <w:sz w:val="28"/>
        </w:rPr>
        <w:t>
      ФГ/РГ** - флюорография, рентгенография Xpert – Xpert MTB/Rif</w:t>
      </w:r>
    </w:p>
    <w:bookmarkEnd w:id="3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16/у утверждена приказом и. о. Министра здравоохранения Республики Казахстан от "23" ноября 2010 года № 907</w:t>
            </w:r>
          </w:p>
        </w:tc>
      </w:tr>
    </w:tbl>
    <w:bookmarkStart w:name="z4477" w:id="3890"/>
    <w:p>
      <w:pPr>
        <w:spacing w:after="0"/>
        <w:ind w:left="0"/>
        <w:jc w:val="both"/>
      </w:pPr>
      <w:r>
        <w:rPr>
          <w:rFonts w:ascii="Times New Roman"/>
          <w:b w:val="false"/>
          <w:i w:val="false"/>
          <w:color w:val="000000"/>
          <w:sz w:val="28"/>
        </w:rPr>
        <w:t>
                         Карта наблюдения за диспансерным контингентом</w:t>
      </w:r>
    </w:p>
    <w:bookmarkEnd w:id="3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2"/>
        <w:gridCol w:w="5"/>
        <w:gridCol w:w="12407"/>
      </w:tblGrid>
      <w:tr>
        <w:trPr>
          <w:trHeight w:val="30" w:hRule="atLeast"/>
        </w:trPr>
        <w:tc>
          <w:tcPr>
            <w:tcW w:w="1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3891"/>
          <w:p>
            <w:pPr>
              <w:spacing w:after="20"/>
              <w:ind w:left="20"/>
              <w:jc w:val="both"/>
            </w:pPr>
            <w:r>
              <w:rPr>
                <w:rFonts w:ascii="Times New Roman"/>
                <w:b w:val="false"/>
                <w:i w:val="false"/>
                <w:color w:val="000000"/>
                <w:sz w:val="20"/>
              </w:rPr>
              <w:t>
Индивидуальный код _______________</w:t>
            </w:r>
            <w:r>
              <w:br/>
            </w:r>
            <w:r>
              <w:rPr>
                <w:rFonts w:ascii="Times New Roman"/>
                <w:b w:val="false"/>
                <w:i w:val="false"/>
                <w:color w:val="000000"/>
                <w:sz w:val="20"/>
              </w:rPr>
              <w:t>
</w:t>
            </w:r>
            <w:r>
              <w:rPr>
                <w:rFonts w:ascii="Times New Roman"/>
                <w:b w:val="false"/>
                <w:i w:val="false"/>
                <w:color w:val="000000"/>
                <w:sz w:val="20"/>
              </w:rPr>
              <w:t>1. Индивидуальный идентификационный номе</w:t>
            </w:r>
            <w:r>
              <w:br/>
            </w:r>
            <w:r>
              <w:rPr>
                <w:rFonts w:ascii="Times New Roman"/>
                <w:b w:val="false"/>
                <w:i w:val="false"/>
                <w:color w:val="000000"/>
                <w:sz w:val="20"/>
              </w:rPr>
              <w:t>
</w:t>
            </w:r>
            <w:r>
              <w:rPr>
                <w:rFonts w:ascii="Times New Roman"/>
                <w:b w:val="false"/>
                <w:i w:val="false"/>
                <w:color w:val="000000"/>
                <w:sz w:val="20"/>
              </w:rPr>
              <w:t>1.Тип контигента</w:t>
            </w:r>
            <w:r>
              <w:br/>
            </w:r>
            <w:r>
              <w:rPr>
                <w:rFonts w:ascii="Times New Roman"/>
                <w:b w:val="false"/>
                <w:i w:val="false"/>
                <w:color w:val="000000"/>
                <w:sz w:val="20"/>
              </w:rPr>
              <w:t>
</w:t>
            </w:r>
          </w:p>
          <w:bookmarkEnd w:id="389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сомнительной активности)</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активный</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неактивный</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контактный: ТБ КДТ ТБ/МЛУ ТБ КАДТ ТБ /ШЛУ ТБ;</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МБТ(+) МБТ(-)</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нормергия</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гиперергическая реакция</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побочная реакция на БЦЖ</w:t>
            </w:r>
            <w:r>
              <w:br/>
            </w:r>
            <w:r>
              <w:rPr>
                <w:rFonts w:ascii="Times New Roman"/>
                <w:b w:val="false"/>
                <w:i w:val="false"/>
                <w:color w:val="000000"/>
                <w:sz w:val="20"/>
              </w:rPr>
              <w:t>
</w:t>
            </w:r>
            <w:r>
              <w:rPr>
                <w:rFonts w:ascii="Times New Roman"/>
                <w:b w:val="false"/>
                <w:i w:val="false"/>
                <w:color w:val="000000"/>
                <w:sz w:val="20"/>
              </w:rPr>
              <w:t>2. Индивидуальные данные</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Регистрационный №</w:t>
            </w:r>
          </w:p>
          <w:p>
            <w:pPr>
              <w:spacing w:after="20"/>
              <w:ind w:left="2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18542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Дата рождения дата месяц год</w:t>
            </w:r>
            <w:r>
              <w:br/>
            </w:r>
            <w:r>
              <w:rPr>
                <w:rFonts w:ascii="Times New Roman"/>
                <w:b w:val="false"/>
                <w:i w:val="false"/>
                <w:color w:val="000000"/>
                <w:sz w:val="20"/>
              </w:rPr>
              <w:t>
</w:t>
            </w:r>
            <w:r>
              <w:rPr>
                <w:rFonts w:ascii="Times New Roman"/>
                <w:b w:val="false"/>
                <w:i w:val="false"/>
                <w:color w:val="000000"/>
                <w:sz w:val="20"/>
              </w:rPr>
              <w:t xml:space="preserve">Пол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Национальность .</w:t>
            </w:r>
            <w:r>
              <w:br/>
            </w:r>
            <w:r>
              <w:rPr>
                <w:rFonts w:ascii="Times New Roman"/>
                <w:b w:val="false"/>
                <w:i w:val="false"/>
                <w:color w:val="000000"/>
                <w:sz w:val="20"/>
              </w:rPr>
              <w:t>
</w:t>
            </w:r>
            <w:r>
              <w:rPr>
                <w:rFonts w:ascii="Times New Roman"/>
                <w:b w:val="false"/>
                <w:i w:val="false"/>
                <w:color w:val="000000"/>
                <w:sz w:val="20"/>
              </w:rPr>
              <w:t xml:space="preserve">Житель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города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села Гражданство.</w:t>
            </w:r>
            <w:r>
              <w:br/>
            </w:r>
            <w:r>
              <w:rPr>
                <w:rFonts w:ascii="Times New Roman"/>
                <w:b w:val="false"/>
                <w:i w:val="false"/>
                <w:color w:val="000000"/>
                <w:sz w:val="20"/>
              </w:rPr>
              <w:t>
</w:t>
            </w:r>
            <w:r>
              <w:rPr>
                <w:rFonts w:ascii="Times New Roman"/>
                <w:b w:val="false"/>
                <w:i w:val="false"/>
                <w:color w:val="000000"/>
                <w:sz w:val="20"/>
              </w:rPr>
              <w:t>Адрес фактического проживания область район город улица дом квартира</w:t>
            </w:r>
            <w:r>
              <w:br/>
            </w:r>
            <w:r>
              <w:rPr>
                <w:rFonts w:ascii="Times New Roman"/>
                <w:b w:val="false"/>
                <w:i w:val="false"/>
                <w:color w:val="000000"/>
                <w:sz w:val="20"/>
              </w:rPr>
              <w:t>
Место работы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3892"/>
          <w:p>
            <w:pPr>
              <w:spacing w:after="20"/>
              <w:ind w:left="20"/>
              <w:jc w:val="both"/>
            </w:pPr>
            <w:r>
              <w:rPr>
                <w:rFonts w:ascii="Times New Roman"/>
                <w:b w:val="false"/>
                <w:i w:val="false"/>
                <w:color w:val="000000"/>
                <w:sz w:val="20"/>
              </w:rPr>
              <w:t>
Оздоровление:</w:t>
            </w:r>
            <w:r>
              <w:br/>
            </w:r>
            <w:r>
              <w:rPr>
                <w:rFonts w:ascii="Times New Roman"/>
                <w:b w:val="false"/>
                <w:i w:val="false"/>
                <w:color w:val="000000"/>
                <w:sz w:val="20"/>
              </w:rPr>
              <w:t>
</w:t>
            </w:r>
          </w:p>
          <w:bookmarkEnd w:id="389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санаторная группа</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санаторный детский сад</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санаторная школа-интернат</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санаторий</w:t>
            </w:r>
            <w:r>
              <w:br/>
            </w:r>
            <w:r>
              <w:rPr>
                <w:rFonts w:ascii="Times New Roman"/>
                <w:b w:val="false"/>
                <w:i w:val="false"/>
                <w:color w:val="000000"/>
                <w:sz w:val="20"/>
              </w:rPr>
              <w:t>
</w:t>
            </w:r>
            <w:r>
              <w:rPr>
                <w:rFonts w:ascii="Times New Roman"/>
                <w:b w:val="false"/>
                <w:i w:val="false"/>
                <w:color w:val="000000"/>
                <w:sz w:val="20"/>
              </w:rPr>
              <w:t>Дата начала _____/_____/_______ Дата окончания_____/_____/_________</w:t>
            </w:r>
            <w:r>
              <w:br/>
            </w:r>
            <w:r>
              <w:rPr>
                <w:rFonts w:ascii="Times New Roman"/>
                <w:b w:val="false"/>
                <w:i w:val="false"/>
                <w:color w:val="000000"/>
                <w:sz w:val="20"/>
              </w:rPr>
              <w:t>
</w:t>
            </w:r>
            <w:r>
              <w:rPr>
                <w:rFonts w:ascii="Times New Roman"/>
                <w:b w:val="false"/>
                <w:i w:val="false"/>
                <w:color w:val="000000"/>
                <w:sz w:val="20"/>
              </w:rPr>
              <w:t>Хирургическое лечение:</w:t>
            </w:r>
            <w:r>
              <w:br/>
            </w:r>
            <w:r>
              <w:rPr>
                <w:rFonts w:ascii="Times New Roman"/>
                <w:b w:val="false"/>
                <w:i w:val="false"/>
                <w:color w:val="000000"/>
                <w:sz w:val="20"/>
              </w:rPr>
              <w:t>
</w:t>
            </w:r>
            <w:r>
              <w:rPr>
                <w:rFonts w:ascii="Times New Roman"/>
                <w:b w:val="false"/>
                <w:i w:val="false"/>
                <w:color w:val="000000"/>
                <w:sz w:val="20"/>
              </w:rPr>
              <w:t>код наименование</w:t>
            </w:r>
            <w:r>
              <w:br/>
            </w:r>
            <w:r>
              <w:rPr>
                <w:rFonts w:ascii="Times New Roman"/>
                <w:b w:val="false"/>
                <w:i w:val="false"/>
                <w:color w:val="000000"/>
                <w:sz w:val="20"/>
              </w:rPr>
              <w:t>
</w:t>
            </w:r>
            <w:r>
              <w:rPr>
                <w:rFonts w:ascii="Times New Roman"/>
                <w:b w:val="false"/>
                <w:i w:val="false"/>
                <w:color w:val="000000"/>
                <w:sz w:val="20"/>
              </w:rPr>
              <w:t>3. Результаты исследований</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методы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продолжение таблицы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2224"/>
              <w:gridCol w:w="1967"/>
              <w:gridCol w:w="1967"/>
              <w:gridCol w:w="1968"/>
              <w:gridCol w:w="19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проба Манту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3893"/>
          <w:p>
            <w:pPr>
              <w:spacing w:after="20"/>
              <w:ind w:left="20"/>
              <w:jc w:val="both"/>
            </w:pPr>
            <w:r>
              <w:rPr>
                <w:rFonts w:ascii="Times New Roman"/>
                <w:b w:val="false"/>
                <w:i w:val="false"/>
                <w:color w:val="000000"/>
                <w:sz w:val="20"/>
              </w:rPr>
              <w:t>
4. Сведения о диспансеризации</w:t>
            </w:r>
            <w:r>
              <w:br/>
            </w:r>
            <w:r>
              <w:rPr>
                <w:rFonts w:ascii="Times New Roman"/>
                <w:b w:val="false"/>
                <w:i w:val="false"/>
                <w:color w:val="000000"/>
                <w:sz w:val="20"/>
              </w:rPr>
              <w:t>
</w:t>
            </w:r>
          </w:p>
          <w:bookmarkEnd w:id="3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2"/>
              <w:gridCol w:w="1155"/>
              <w:gridCol w:w="401"/>
              <w:gridCol w:w="1156"/>
              <w:gridCol w:w="1156"/>
            </w:tblGrid>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3894"/>
                <w:p>
                  <w:pPr>
                    <w:spacing w:after="20"/>
                    <w:ind w:left="20"/>
                    <w:jc w:val="both"/>
                  </w:pPr>
                  <w:r>
                    <w:rPr>
                      <w:rFonts w:ascii="Times New Roman"/>
                      <w:b w:val="false"/>
                      <w:i w:val="false"/>
                      <w:color w:val="000000"/>
                      <w:sz w:val="20"/>
                    </w:rPr>
                    <w:t>
Д группа</w:t>
                  </w:r>
                  <w:r>
                    <w:br/>
                  </w:r>
                  <w:r>
                    <w:rPr>
                      <w:rFonts w:ascii="Times New Roman"/>
                      <w:b w:val="false"/>
                      <w:i w:val="false"/>
                      <w:color w:val="000000"/>
                      <w:sz w:val="20"/>
                    </w:rPr>
                    <w:t>
(0; IА; IВ; IГ; II; IIIА; IIIБ)</w:t>
                  </w:r>
                </w:p>
                <w:bookmarkEnd w:id="3894"/>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ДУ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ДУ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3895"/>
                <w:p>
                  <w:pPr>
                    <w:spacing w:after="20"/>
                    <w:ind w:left="20"/>
                    <w:jc w:val="both"/>
                  </w:pPr>
                  <w:r>
                    <w:rPr>
                      <w:rFonts w:ascii="Times New Roman"/>
                      <w:b w:val="false"/>
                      <w:i w:val="false"/>
                      <w:color w:val="000000"/>
                      <w:sz w:val="20"/>
                    </w:rPr>
                    <w:t>
Причина снятия</w:t>
                  </w:r>
                  <w:r>
                    <w:br/>
                  </w:r>
                  <w:r>
                    <w:rPr>
                      <w:rFonts w:ascii="Times New Roman"/>
                      <w:b w:val="false"/>
                      <w:i w:val="false"/>
                      <w:color w:val="000000"/>
                      <w:sz w:val="20"/>
                    </w:rPr>
                    <w:t>
с ДУ*</w:t>
                  </w:r>
                </w:p>
                <w:bookmarkEnd w:id="3895"/>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1 –Перевод в I группу;</w:t>
            </w:r>
            <w:r>
              <w:br/>
            </w:r>
            <w:r>
              <w:rPr>
                <w:rFonts w:ascii="Times New Roman"/>
                <w:b w:val="false"/>
                <w:i w:val="false"/>
                <w:color w:val="000000"/>
                <w:sz w:val="20"/>
              </w:rPr>
              <w:t>
</w:t>
            </w:r>
            <w:r>
              <w:rPr>
                <w:rFonts w:ascii="Times New Roman"/>
                <w:b w:val="false"/>
                <w:i w:val="false"/>
                <w:color w:val="000000"/>
                <w:sz w:val="20"/>
              </w:rPr>
              <w:t>2 - Перевод в II группу;</w:t>
            </w:r>
            <w:r>
              <w:br/>
            </w:r>
            <w:r>
              <w:rPr>
                <w:rFonts w:ascii="Times New Roman"/>
                <w:b w:val="false"/>
                <w:i w:val="false"/>
                <w:color w:val="000000"/>
                <w:sz w:val="20"/>
              </w:rPr>
              <w:t>
</w:t>
            </w:r>
            <w:r>
              <w:rPr>
                <w:rFonts w:ascii="Times New Roman"/>
                <w:b w:val="false"/>
                <w:i w:val="false"/>
                <w:color w:val="000000"/>
                <w:sz w:val="20"/>
              </w:rPr>
              <w:t>3 –Перевод в III группу;</w:t>
            </w:r>
            <w:r>
              <w:br/>
            </w:r>
            <w:r>
              <w:rPr>
                <w:rFonts w:ascii="Times New Roman"/>
                <w:b w:val="false"/>
                <w:i w:val="false"/>
                <w:color w:val="000000"/>
                <w:sz w:val="20"/>
              </w:rPr>
              <w:t>
</w:t>
            </w:r>
            <w:r>
              <w:rPr>
                <w:rFonts w:ascii="Times New Roman"/>
                <w:b w:val="false"/>
                <w:i w:val="false"/>
                <w:color w:val="000000"/>
                <w:sz w:val="20"/>
              </w:rPr>
              <w:t>4 –Умер от ТБ;</w:t>
            </w:r>
            <w:r>
              <w:br/>
            </w:r>
            <w:r>
              <w:rPr>
                <w:rFonts w:ascii="Times New Roman"/>
                <w:b w:val="false"/>
                <w:i w:val="false"/>
                <w:color w:val="000000"/>
                <w:sz w:val="20"/>
              </w:rPr>
              <w:t>
</w:t>
            </w:r>
            <w:r>
              <w:rPr>
                <w:rFonts w:ascii="Times New Roman"/>
                <w:b w:val="false"/>
                <w:i w:val="false"/>
                <w:color w:val="000000"/>
                <w:sz w:val="20"/>
              </w:rPr>
              <w:t>5 –Умер от других причин;</w:t>
            </w:r>
            <w:r>
              <w:br/>
            </w:r>
            <w:r>
              <w:rPr>
                <w:rFonts w:ascii="Times New Roman"/>
                <w:b w:val="false"/>
                <w:i w:val="false"/>
                <w:color w:val="000000"/>
                <w:sz w:val="20"/>
              </w:rPr>
              <w:t>
</w:t>
            </w:r>
            <w:r>
              <w:rPr>
                <w:rFonts w:ascii="Times New Roman"/>
                <w:b w:val="false"/>
                <w:i w:val="false"/>
                <w:color w:val="000000"/>
                <w:sz w:val="20"/>
              </w:rPr>
              <w:t>6 –ТБ не подтвердился;</w:t>
            </w:r>
            <w:r>
              <w:br/>
            </w:r>
            <w:r>
              <w:rPr>
                <w:rFonts w:ascii="Times New Roman"/>
                <w:b w:val="false"/>
                <w:i w:val="false"/>
                <w:color w:val="000000"/>
                <w:sz w:val="20"/>
              </w:rPr>
              <w:t>
</w:t>
            </w:r>
            <w:r>
              <w:rPr>
                <w:rFonts w:ascii="Times New Roman"/>
                <w:b w:val="false"/>
                <w:i w:val="false"/>
                <w:color w:val="000000"/>
                <w:sz w:val="20"/>
              </w:rPr>
              <w:t>7 –Перевод в другое учреждение;</w:t>
            </w:r>
            <w:r>
              <w:br/>
            </w:r>
            <w:r>
              <w:rPr>
                <w:rFonts w:ascii="Times New Roman"/>
                <w:b w:val="false"/>
                <w:i w:val="false"/>
                <w:color w:val="000000"/>
                <w:sz w:val="20"/>
              </w:rPr>
              <w:t>
</w:t>
            </w:r>
            <w:r>
              <w:rPr>
                <w:rFonts w:ascii="Times New Roman"/>
                <w:b w:val="false"/>
                <w:i w:val="false"/>
                <w:color w:val="000000"/>
                <w:sz w:val="20"/>
              </w:rPr>
              <w:t>8 - Отрыв от диспансеризации "неактивные ТБ"-12мес., "активные ТБ"-6мес.,</w:t>
            </w:r>
            <w:r>
              <w:br/>
            </w:r>
            <w:r>
              <w:rPr>
                <w:rFonts w:ascii="Times New Roman"/>
                <w:b w:val="false"/>
                <w:i w:val="false"/>
                <w:color w:val="000000"/>
                <w:sz w:val="20"/>
              </w:rPr>
              <w:t>
</w:t>
            </w:r>
            <w:r>
              <w:rPr>
                <w:rFonts w:ascii="Times New Roman"/>
                <w:b w:val="false"/>
                <w:i w:val="false"/>
                <w:color w:val="000000"/>
                <w:sz w:val="20"/>
              </w:rPr>
              <w:t>"0гр."-4мес.; 9 - Диспансерлік бақылаудан алынуы/Снят с диспансерного учета.</w:t>
            </w:r>
            <w:r>
              <w:br/>
            </w:r>
            <w:r>
              <w:rPr>
                <w:rFonts w:ascii="Times New Roman"/>
                <w:b w:val="false"/>
                <w:i w:val="false"/>
                <w:color w:val="000000"/>
                <w:sz w:val="20"/>
              </w:rPr>
              <w:t>
</w:t>
            </w:r>
            <w:r>
              <w:rPr>
                <w:rFonts w:ascii="Times New Roman"/>
                <w:b w:val="false"/>
                <w:i w:val="false"/>
                <w:color w:val="000000"/>
                <w:sz w:val="20"/>
              </w:rPr>
              <w:t>Химиопрофилактика:</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 (Изониазид) Н и Е (Изониазид и Этамбутол)</w:t>
            </w:r>
            <w:r>
              <w:br/>
            </w:r>
            <w:r>
              <w:rPr>
                <w:rFonts w:ascii="Times New Roman"/>
                <w:b w:val="false"/>
                <w:i w:val="false"/>
                <w:color w:val="000000"/>
                <w:sz w:val="20"/>
              </w:rPr>
              <w:t>
</w:t>
            </w:r>
            <w:r>
              <w:rPr>
                <w:rFonts w:ascii="Times New Roman"/>
                <w:b w:val="false"/>
                <w:i w:val="false"/>
                <w:color w:val="000000"/>
                <w:sz w:val="20"/>
              </w:rPr>
              <w:t>Если да:</w:t>
            </w:r>
            <w:r>
              <w:br/>
            </w:r>
            <w:r>
              <w:rPr>
                <w:rFonts w:ascii="Times New Roman"/>
                <w:b w:val="false"/>
                <w:i w:val="false"/>
                <w:color w:val="000000"/>
                <w:sz w:val="20"/>
              </w:rPr>
              <w:t>
</w:t>
            </w:r>
            <w:r>
              <w:rPr>
                <w:rFonts w:ascii="Times New Roman"/>
                <w:b w:val="false"/>
                <w:i w:val="false"/>
                <w:color w:val="000000"/>
                <w:sz w:val="20"/>
              </w:rPr>
              <w:t>Дата начала _____/_____/_________</w:t>
            </w:r>
            <w:r>
              <w:br/>
            </w:r>
            <w:r>
              <w:rPr>
                <w:rFonts w:ascii="Times New Roman"/>
                <w:b w:val="false"/>
                <w:i w:val="false"/>
                <w:color w:val="000000"/>
                <w:sz w:val="20"/>
              </w:rPr>
              <w:t>
</w:t>
            </w:r>
            <w:r>
              <w:rPr>
                <w:rFonts w:ascii="Times New Roman"/>
                <w:b w:val="false"/>
                <w:i w:val="false"/>
                <w:color w:val="000000"/>
                <w:sz w:val="20"/>
              </w:rPr>
              <w:t>Дата окончания_____/_____/______</w:t>
            </w:r>
            <w:r>
              <w:br/>
            </w:r>
            <w:r>
              <w:rPr>
                <w:rFonts w:ascii="Times New Roman"/>
                <w:b w:val="false"/>
                <w:i w:val="false"/>
                <w:color w:val="000000"/>
                <w:sz w:val="20"/>
              </w:rPr>
              <w:t>
</w:t>
            </w:r>
            <w:r>
              <w:rPr>
                <w:rFonts w:ascii="Times New Roman"/>
                <w:b w:val="false"/>
                <w:i w:val="false"/>
                <w:color w:val="000000"/>
                <w:sz w:val="20"/>
              </w:rPr>
              <w:t>Дата начала _____/_____/_________</w:t>
            </w:r>
            <w:r>
              <w:br/>
            </w:r>
            <w:r>
              <w:rPr>
                <w:rFonts w:ascii="Times New Roman"/>
                <w:b w:val="false"/>
                <w:i w:val="false"/>
                <w:color w:val="000000"/>
                <w:sz w:val="20"/>
              </w:rPr>
              <w:t>
</w:t>
            </w:r>
            <w:r>
              <w:rPr>
                <w:rFonts w:ascii="Times New Roman"/>
                <w:b w:val="false"/>
                <w:i w:val="false"/>
                <w:color w:val="000000"/>
                <w:sz w:val="20"/>
              </w:rPr>
              <w:t>Дата окончания_____/_____/______</w:t>
            </w:r>
            <w:r>
              <w:br/>
            </w:r>
            <w:r>
              <w:rPr>
                <w:rFonts w:ascii="Times New Roman"/>
                <w:b w:val="false"/>
                <w:i w:val="false"/>
                <w:color w:val="000000"/>
                <w:sz w:val="20"/>
              </w:rPr>
              <w:t>
</w:t>
            </w:r>
            <w:r>
              <w:rPr>
                <w:rFonts w:ascii="Times New Roman"/>
                <w:b w:val="false"/>
                <w:i w:val="false"/>
                <w:color w:val="000000"/>
                <w:sz w:val="20"/>
              </w:rPr>
              <w:t>Дата начала _____/_____/_________</w:t>
            </w:r>
            <w:r>
              <w:br/>
            </w:r>
            <w:r>
              <w:rPr>
                <w:rFonts w:ascii="Times New Roman"/>
                <w:b w:val="false"/>
                <w:i w:val="false"/>
                <w:color w:val="000000"/>
                <w:sz w:val="20"/>
              </w:rPr>
              <w:t>
</w:t>
            </w:r>
            <w:r>
              <w:rPr>
                <w:rFonts w:ascii="Times New Roman"/>
                <w:b w:val="false"/>
                <w:i w:val="false"/>
                <w:color w:val="000000"/>
                <w:sz w:val="20"/>
              </w:rPr>
              <w:t>Дата окончания_____/_____/______</w:t>
            </w:r>
            <w:r>
              <w:br/>
            </w:r>
            <w:r>
              <w:rPr>
                <w:rFonts w:ascii="Times New Roman"/>
                <w:b w:val="false"/>
                <w:i w:val="false"/>
                <w:color w:val="000000"/>
                <w:sz w:val="20"/>
              </w:rPr>
              <w:t>
Курс лечения: 60 дней 90 дней 180 дней</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3896"/>
          <w:p>
            <w:pPr>
              <w:spacing w:after="20"/>
              <w:ind w:left="20"/>
              <w:jc w:val="both"/>
            </w:pPr>
            <w:r>
              <w:rPr>
                <w:rFonts w:ascii="Times New Roman"/>
                <w:b w:val="false"/>
                <w:i w:val="false"/>
                <w:color w:val="000000"/>
                <w:sz w:val="20"/>
              </w:rPr>
              <w:t>
5. Эта часть заполняется на активных больных с бактериовыделением (относится к эпидемиологической группе очага)</w:t>
            </w:r>
            <w:r>
              <w:br/>
            </w:r>
            <w:r>
              <w:rPr>
                <w:rFonts w:ascii="Times New Roman"/>
                <w:b w:val="false"/>
                <w:i w:val="false"/>
                <w:color w:val="000000"/>
                <w:sz w:val="20"/>
              </w:rPr>
              <w:t>
</w:t>
            </w:r>
          </w:p>
          <w:bookmarkEnd w:id="3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7"/>
              <w:gridCol w:w="1373"/>
              <w:gridCol w:w="1373"/>
              <w:gridCol w:w="4037"/>
            </w:tblGrid>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очага (1;2;3)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на учет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учета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1-Перевод во II группу;</w:t>
            </w:r>
            <w:r>
              <w:br/>
            </w:r>
            <w:r>
              <w:rPr>
                <w:rFonts w:ascii="Times New Roman"/>
                <w:b w:val="false"/>
                <w:i w:val="false"/>
                <w:color w:val="000000"/>
                <w:sz w:val="20"/>
              </w:rPr>
              <w:t>
</w:t>
            </w:r>
            <w:r>
              <w:rPr>
                <w:rFonts w:ascii="Times New Roman"/>
                <w:b w:val="false"/>
                <w:i w:val="false"/>
                <w:color w:val="000000"/>
                <w:sz w:val="20"/>
              </w:rPr>
              <w:t>2- Перевод в другое учреждение;</w:t>
            </w:r>
            <w:r>
              <w:br/>
            </w:r>
            <w:r>
              <w:rPr>
                <w:rFonts w:ascii="Times New Roman"/>
                <w:b w:val="false"/>
                <w:i w:val="false"/>
                <w:color w:val="000000"/>
                <w:sz w:val="20"/>
              </w:rPr>
              <w:t>
</w:t>
            </w:r>
            <w:r>
              <w:rPr>
                <w:rFonts w:ascii="Times New Roman"/>
                <w:b w:val="false"/>
                <w:i w:val="false"/>
                <w:color w:val="000000"/>
                <w:sz w:val="20"/>
              </w:rPr>
              <w:t>3- Умер от ТБ или других причин;</w:t>
            </w:r>
            <w:r>
              <w:br/>
            </w:r>
            <w:r>
              <w:rPr>
                <w:rFonts w:ascii="Times New Roman"/>
                <w:b w:val="false"/>
                <w:i w:val="false"/>
                <w:color w:val="000000"/>
                <w:sz w:val="20"/>
              </w:rPr>
              <w:t>
4- Снят с эпидемиологического контроля.</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707/у утверждена приказом исполняющего обязанности Министра здравоохранения Республики Казахстан от "23" ноября 2010 года № 907</w:t>
            </w:r>
          </w:p>
        </w:tc>
      </w:tr>
    </w:tbl>
    <w:bookmarkStart w:name="z4533" w:id="3897"/>
    <w:p>
      <w:pPr>
        <w:spacing w:after="0"/>
        <w:ind w:left="0"/>
        <w:jc w:val="both"/>
      </w:pPr>
      <w:r>
        <w:rPr>
          <w:rFonts w:ascii="Times New Roman"/>
          <w:b w:val="false"/>
          <w:i w:val="false"/>
          <w:color w:val="000000"/>
          <w:sz w:val="28"/>
        </w:rPr>
        <w:t>
                   Справка об отсутствии у кандидата в Президенты Республики Казахстан</w:t>
      </w:r>
      <w:r>
        <w:br/>
      </w:r>
      <w:r>
        <w:rPr>
          <w:rFonts w:ascii="Times New Roman"/>
          <w:b w:val="false"/>
          <w:i w:val="false"/>
          <w:color w:val="000000"/>
          <w:sz w:val="28"/>
        </w:rPr>
        <w:t xml:space="preserve">             заболеваний, препятствующих регистрации кандидатом  в Президенты</w:t>
      </w:r>
      <w:r>
        <w:br/>
      </w:r>
      <w:r>
        <w:rPr>
          <w:rFonts w:ascii="Times New Roman"/>
          <w:b w:val="false"/>
          <w:i w:val="false"/>
          <w:color w:val="000000"/>
          <w:sz w:val="28"/>
        </w:rPr>
        <w:t xml:space="preserve">                   Республики Казахстан от "____" ____________ 20____ года</w:t>
      </w:r>
    </w:p>
    <w:bookmarkEnd w:id="3897"/>
    <w:bookmarkStart w:name="z4534" w:id="3898"/>
    <w:p>
      <w:pPr>
        <w:spacing w:after="0"/>
        <w:ind w:left="0"/>
        <w:jc w:val="both"/>
      </w:pPr>
      <w:r>
        <w:rPr>
          <w:rFonts w:ascii="Times New Roman"/>
          <w:b w:val="false"/>
          <w:i w:val="false"/>
          <w:color w:val="000000"/>
          <w:sz w:val="28"/>
        </w:rPr>
        <w:t>
      Выдана физическому лицу</w:t>
      </w:r>
    </w:p>
    <w:bookmarkEnd w:id="3898"/>
    <w:bookmarkStart w:name="z4535" w:id="3899"/>
    <w:p>
      <w:pPr>
        <w:spacing w:after="0"/>
        <w:ind w:left="0"/>
        <w:jc w:val="both"/>
      </w:pPr>
      <w:r>
        <w:rPr>
          <w:rFonts w:ascii="Times New Roman"/>
          <w:b w:val="false"/>
          <w:i w:val="false"/>
          <w:color w:val="000000"/>
          <w:sz w:val="28"/>
        </w:rPr>
        <w:t xml:space="preserve">
      Индивидуальный идентификационный номер </w:t>
      </w:r>
    </w:p>
    <w:bookmarkEnd w:id="3899"/>
    <w:bookmarkStart w:name="z4536" w:id="3900"/>
    <w:p>
      <w:pPr>
        <w:spacing w:after="0"/>
        <w:ind w:left="0"/>
        <w:jc w:val="both"/>
      </w:pPr>
      <w:r>
        <w:rPr>
          <w:rFonts w:ascii="Times New Roman"/>
          <w:b w:val="false"/>
          <w:i w:val="false"/>
          <w:color w:val="000000"/>
          <w:sz w:val="28"/>
        </w:rPr>
        <w:t>
      Фамилия Имя Отчество (при его наличии)</w:t>
      </w:r>
    </w:p>
    <w:bookmarkEnd w:id="3900"/>
    <w:bookmarkStart w:name="z4537" w:id="3901"/>
    <w:p>
      <w:pPr>
        <w:spacing w:after="0"/>
        <w:ind w:left="0"/>
        <w:jc w:val="both"/>
      </w:pPr>
      <w:r>
        <w:rPr>
          <w:rFonts w:ascii="Times New Roman"/>
          <w:b w:val="false"/>
          <w:i w:val="false"/>
          <w:color w:val="000000"/>
          <w:sz w:val="28"/>
        </w:rPr>
        <w:t xml:space="preserve">
      Дата рождения </w:t>
      </w:r>
    </w:p>
    <w:bookmarkEnd w:id="3901"/>
    <w:bookmarkStart w:name="z4538" w:id="3902"/>
    <w:p>
      <w:pPr>
        <w:spacing w:after="0"/>
        <w:ind w:left="0"/>
        <w:jc w:val="both"/>
      </w:pPr>
      <w:r>
        <w:rPr>
          <w:rFonts w:ascii="Times New Roman"/>
          <w:b w:val="false"/>
          <w:i w:val="false"/>
          <w:color w:val="000000"/>
          <w:sz w:val="28"/>
        </w:rPr>
        <w:t xml:space="preserve">
      Пол </w:t>
      </w:r>
    </w:p>
    <w:bookmarkEnd w:id="390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w:t>
      </w:r>
      <w:r>
        <w:br/>
      </w:r>
      <w:r>
        <w:rPr>
          <w:rFonts w:ascii="Times New Roman"/>
          <w:b w:val="false"/>
          <w:i w:val="false"/>
          <w:color w:val="000000"/>
          <w:sz w:val="28"/>
        </w:rPr>
        <w:t>
</w:t>
      </w:r>
    </w:p>
    <w:bookmarkStart w:name="z4539" w:id="3903"/>
    <w:p>
      <w:pPr>
        <w:spacing w:after="0"/>
        <w:ind w:left="0"/>
        <w:jc w:val="both"/>
      </w:pPr>
      <w:r>
        <w:rPr>
          <w:rFonts w:ascii="Times New Roman"/>
          <w:b w:val="false"/>
          <w:i w:val="false"/>
          <w:color w:val="000000"/>
          <w:sz w:val="28"/>
        </w:rPr>
        <w:t xml:space="preserve">
      Домашний адрес область район город улица дом квартира </w:t>
      </w:r>
    </w:p>
    <w:bookmarkEnd w:id="3903"/>
    <w:bookmarkStart w:name="z4540" w:id="3904"/>
    <w:p>
      <w:pPr>
        <w:spacing w:after="0"/>
        <w:ind w:left="0"/>
        <w:jc w:val="both"/>
      </w:pPr>
      <w:r>
        <w:rPr>
          <w:rFonts w:ascii="Times New Roman"/>
          <w:b w:val="false"/>
          <w:i w:val="false"/>
          <w:color w:val="000000"/>
          <w:sz w:val="28"/>
        </w:rPr>
        <w:t>
      Телефон</w:t>
      </w:r>
    </w:p>
    <w:bookmarkEnd w:id="3904"/>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1" w:id="3905"/>
    <w:p>
      <w:pPr>
        <w:spacing w:after="0"/>
        <w:ind w:left="0"/>
        <w:jc w:val="both"/>
      </w:pPr>
      <w:r>
        <w:rPr>
          <w:rFonts w:ascii="Times New Roman"/>
          <w:b w:val="false"/>
          <w:i w:val="false"/>
          <w:color w:val="000000"/>
          <w:sz w:val="28"/>
        </w:rPr>
        <w:t xml:space="preserve">
      Место работы </w:t>
      </w:r>
    </w:p>
    <w:bookmarkEnd w:id="3905"/>
    <w:bookmarkStart w:name="z4542" w:id="3906"/>
    <w:p>
      <w:pPr>
        <w:spacing w:after="0"/>
        <w:ind w:left="0"/>
        <w:jc w:val="both"/>
      </w:pPr>
      <w:r>
        <w:rPr>
          <w:rFonts w:ascii="Times New Roman"/>
          <w:b w:val="false"/>
          <w:i w:val="false"/>
          <w:color w:val="000000"/>
          <w:sz w:val="28"/>
        </w:rPr>
        <w:t xml:space="preserve">
      Заключение врача-психиатра: </w:t>
      </w:r>
    </w:p>
    <w:bookmarkEnd w:id="3906"/>
    <w:bookmarkStart w:name="z4543" w:id="3907"/>
    <w:p>
      <w:pPr>
        <w:spacing w:after="0"/>
        <w:ind w:left="0"/>
        <w:jc w:val="both"/>
      </w:pPr>
      <w:r>
        <w:rPr>
          <w:rFonts w:ascii="Times New Roman"/>
          <w:b w:val="false"/>
          <w:i w:val="false"/>
          <w:color w:val="000000"/>
          <w:sz w:val="28"/>
        </w:rPr>
        <w:t>
      Фамилия Имя Отчество (при его наличии), подпись и печать врача-психиатра</w:t>
      </w:r>
    </w:p>
    <w:bookmarkEnd w:id="3907"/>
    <w:bookmarkStart w:name="z4544" w:id="3908"/>
    <w:p>
      <w:pPr>
        <w:spacing w:after="0"/>
        <w:ind w:left="0"/>
        <w:jc w:val="both"/>
      </w:pPr>
      <w:r>
        <w:rPr>
          <w:rFonts w:ascii="Times New Roman"/>
          <w:b w:val="false"/>
          <w:i w:val="false"/>
          <w:color w:val="000000"/>
          <w:sz w:val="28"/>
        </w:rPr>
        <w:t>
      Место печати (организации)</w:t>
      </w:r>
    </w:p>
    <w:bookmarkEnd w:id="3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4547" w:id="3909"/>
    <w:p>
      <w:pPr>
        <w:spacing w:after="0"/>
        <w:ind w:left="0"/>
        <w:jc w:val="left"/>
      </w:pPr>
      <w:r>
        <w:rPr>
          <w:rFonts w:ascii="Times New Roman"/>
          <w:b/>
          <w:i w:val="false"/>
          <w:color w:val="000000"/>
        </w:rPr>
        <w:t xml:space="preserve"> Медицинская учетная документация других типов медицинских организаций</w:t>
      </w:r>
    </w:p>
    <w:bookmarkEnd w:id="3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060-2/у утверждена приказом исполняющего обязанности Министра здравоохранения Республики Казахстан от "23" ноября 2010 года № 907</w:t>
            </w:r>
          </w:p>
        </w:tc>
      </w:tr>
    </w:tbl>
    <w:bookmarkStart w:name="z4548" w:id="3910"/>
    <w:p>
      <w:pPr>
        <w:spacing w:after="0"/>
        <w:ind w:left="0"/>
        <w:jc w:val="both"/>
      </w:pPr>
      <w:r>
        <w:rPr>
          <w:rFonts w:ascii="Times New Roman"/>
          <w:b w:val="false"/>
          <w:i w:val="false"/>
          <w:color w:val="000000"/>
          <w:sz w:val="28"/>
        </w:rPr>
        <w:t>
      Журнал учета ВИЧ -инфицированных</w:t>
      </w:r>
    </w:p>
    <w:bookmarkEnd w:id="3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545"/>
        <w:gridCol w:w="494"/>
        <w:gridCol w:w="494"/>
        <w:gridCol w:w="494"/>
        <w:gridCol w:w="494"/>
        <w:gridCol w:w="494"/>
        <w:gridCol w:w="494"/>
        <w:gridCol w:w="494"/>
        <w:gridCol w:w="767"/>
        <w:gridCol w:w="767"/>
        <w:gridCol w:w="2873"/>
        <w:gridCol w:w="356"/>
        <w:gridCol w:w="2040"/>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выявления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ИБ</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ИБ</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инфекции (№ ИБ, дата, Фамилия, имя, отчество (при его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передачи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(умер, выбыл с "Д" учета)</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110/у утверждена приказом исполняющего обязанности Министра здравоохранения Республики Казахстан от "23" ноября 2010 года № 907</w:t>
            </w:r>
          </w:p>
        </w:tc>
      </w:tr>
    </w:tbl>
    <w:bookmarkStart w:name="z4549" w:id="3911"/>
    <w:p>
      <w:pPr>
        <w:spacing w:after="0"/>
        <w:ind w:left="0"/>
        <w:jc w:val="both"/>
      </w:pPr>
      <w:r>
        <w:rPr>
          <w:rFonts w:ascii="Times New Roman"/>
          <w:b w:val="false"/>
          <w:i w:val="false"/>
          <w:color w:val="000000"/>
          <w:sz w:val="28"/>
        </w:rPr>
        <w:t>
      Карта вызова бригады скорой медицинской помощи</w:t>
      </w:r>
    </w:p>
    <w:bookmarkEnd w:id="3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1"/>
        <w:gridCol w:w="854"/>
        <w:gridCol w:w="1341"/>
        <w:gridCol w:w="584"/>
        <w:gridCol w:w="585"/>
        <w:gridCol w:w="291"/>
        <w:gridCol w:w="293"/>
        <w:gridCol w:w="291"/>
        <w:gridCol w:w="293"/>
        <w:gridCol w:w="585"/>
        <w:gridCol w:w="291"/>
        <w:gridCol w:w="294"/>
        <w:gridCol w:w="585"/>
        <w:gridCol w:w="585"/>
        <w:gridCol w:w="146"/>
        <w:gridCol w:w="146"/>
        <w:gridCol w:w="146"/>
        <w:gridCol w:w="148"/>
        <w:gridCol w:w="261"/>
      </w:tblGrid>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обслуживания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вызова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выездной бригады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(фельдшер 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ІІ (медсестра)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3912"/>
          <w:p>
            <w:pPr>
              <w:spacing w:after="20"/>
              <w:ind w:left="20"/>
              <w:jc w:val="both"/>
            </w:pPr>
            <w:r>
              <w:rPr>
                <w:rFonts w:ascii="Times New Roman"/>
                <w:b w:val="false"/>
                <w:i w:val="false"/>
                <w:color w:val="000000"/>
                <w:sz w:val="20"/>
              </w:rPr>
              <w:t>
Возраст</w:t>
            </w:r>
            <w:r>
              <w:br/>
            </w:r>
            <w:r>
              <w:rPr>
                <w:rFonts w:ascii="Times New Roman"/>
                <w:b w:val="false"/>
                <w:i w:val="false"/>
                <w:color w:val="000000"/>
                <w:sz w:val="20"/>
              </w:rPr>
              <w:t>
Лет месяцев дней</w:t>
            </w:r>
          </w:p>
          <w:bookmarkEnd w:id="3912"/>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Парамедик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3913"/>
          <w:p>
            <w:pPr>
              <w:spacing w:after="20"/>
              <w:ind w:left="20"/>
              <w:jc w:val="both"/>
            </w:pPr>
            <w:r>
              <w:rPr>
                <w:rFonts w:ascii="Times New Roman"/>
                <w:b w:val="false"/>
                <w:i w:val="false"/>
                <w:color w:val="000000"/>
                <w:sz w:val="20"/>
              </w:rPr>
              <w:t>
Осложнения, дополнения</w:t>
            </w:r>
          </w:p>
          <w:bookmarkEnd w:id="39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для бригады скорой мед. пом.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для участкового врача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осмотра, оказания помощи, госпитализации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травматизма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3914"/>
          <w:p>
            <w:pPr>
              <w:spacing w:after="20"/>
              <w:ind w:left="20"/>
              <w:jc w:val="both"/>
            </w:pPr>
            <w:r>
              <w:rPr>
                <w:rFonts w:ascii="Times New Roman"/>
                <w:b w:val="false"/>
                <w:i w:val="false"/>
                <w:color w:val="000000"/>
                <w:sz w:val="20"/>
              </w:rPr>
              <w:t>
Я пациент (родитель, опекун)__________</w:t>
            </w:r>
            <w:r>
              <w:br/>
            </w:r>
            <w:r>
              <w:rPr>
                <w:rFonts w:ascii="Times New Roman"/>
                <w:b w:val="false"/>
                <w:i w:val="false"/>
                <w:color w:val="000000"/>
                <w:sz w:val="20"/>
              </w:rPr>
              <w:t>
отказываюсь от осмотра, помощи, госпитализации. Сотрудниками бригады скорой помощи я предупрежден о возможных осложнениях и последствиях своего отказа.</w:t>
            </w:r>
          </w:p>
          <w:bookmarkEnd w:id="3914"/>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вызову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Доезд</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Доставлен и передан </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3915"/>
          <w:p>
            <w:pPr>
              <w:spacing w:after="20"/>
              <w:ind w:left="20"/>
              <w:jc w:val="both"/>
            </w:pPr>
            <w:r>
              <w:rPr>
                <w:rFonts w:ascii="Times New Roman"/>
                <w:b w:val="false"/>
                <w:i w:val="false"/>
                <w:color w:val="000000"/>
                <w:sz w:val="20"/>
              </w:rPr>
              <w:t>
Сигнальный лист участковому врачу получила(а) _____</w:t>
            </w:r>
            <w:r>
              <w:br/>
            </w:r>
            <w:r>
              <w:rPr>
                <w:rFonts w:ascii="Times New Roman"/>
                <w:b w:val="false"/>
                <w:i w:val="false"/>
                <w:color w:val="000000"/>
                <w:sz w:val="20"/>
              </w:rPr>
              <w:t>
ФИО пациента (родителя, опекуна)</w:t>
            </w:r>
          </w:p>
          <w:bookmarkEnd w:id="3915"/>
        </w:tc>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специалиста принявшего больного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бригад</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Километраж (км)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экспертизы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 отделением</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3916"/>
          <w:p>
            <w:pPr>
              <w:spacing w:after="20"/>
              <w:ind w:left="20"/>
              <w:jc w:val="both"/>
            </w:pPr>
            <w:r>
              <w:rPr>
                <w:rFonts w:ascii="Times New Roman"/>
                <w:b w:val="false"/>
                <w:i w:val="false"/>
                <w:color w:val="000000"/>
                <w:sz w:val="20"/>
              </w:rPr>
              <w:t>
Зам. главного врача</w:t>
            </w:r>
            <w:r>
              <w:br/>
            </w:r>
            <w:r>
              <w:rPr>
                <w:rFonts w:ascii="Times New Roman"/>
                <w:b w:val="false"/>
                <w:i w:val="false"/>
                <w:color w:val="000000"/>
                <w:sz w:val="20"/>
              </w:rPr>
              <w:t>
Эксперт службы внутреннего контроля (аудита)</w:t>
            </w:r>
          </w:p>
          <w:bookmarkEnd w:id="3916"/>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5" w:id="3917"/>
    <w:p>
      <w:pPr>
        <w:spacing w:after="0"/>
        <w:ind w:left="0"/>
        <w:jc w:val="both"/>
      </w:pPr>
      <w:r>
        <w:rPr>
          <w:rFonts w:ascii="Times New Roman"/>
          <w:b w:val="false"/>
          <w:i w:val="false"/>
          <w:color w:val="000000"/>
          <w:sz w:val="28"/>
        </w:rPr>
        <w:t>
      Жалобы:__________________________________________________________________</w:t>
      </w:r>
    </w:p>
    <w:bookmarkEnd w:id="3917"/>
    <w:bookmarkStart w:name="z4556" w:id="3918"/>
    <w:p>
      <w:pPr>
        <w:spacing w:after="0"/>
        <w:ind w:left="0"/>
        <w:jc w:val="both"/>
      </w:pPr>
      <w:r>
        <w:rPr>
          <w:rFonts w:ascii="Times New Roman"/>
          <w:b w:val="false"/>
          <w:i w:val="false"/>
          <w:color w:val="000000"/>
          <w:sz w:val="28"/>
        </w:rPr>
        <w:t>
      Анамнез настоящего заболевания: ____________________________________________</w:t>
      </w:r>
    </w:p>
    <w:bookmarkEnd w:id="3918"/>
    <w:bookmarkStart w:name="z4557" w:id="3919"/>
    <w:p>
      <w:pPr>
        <w:spacing w:after="0"/>
        <w:ind w:left="0"/>
        <w:jc w:val="both"/>
      </w:pPr>
      <w:r>
        <w:rPr>
          <w:rFonts w:ascii="Times New Roman"/>
          <w:b w:val="false"/>
          <w:i w:val="false"/>
          <w:color w:val="000000"/>
          <w:sz w:val="28"/>
        </w:rPr>
        <w:t>
      Анамнез жизни: ____________________________________________________________</w:t>
      </w:r>
    </w:p>
    <w:bookmarkEnd w:id="3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700"/>
        <w:gridCol w:w="359"/>
        <w:gridCol w:w="570"/>
        <w:gridCol w:w="359"/>
        <w:gridCol w:w="5"/>
        <w:gridCol w:w="876"/>
        <w:gridCol w:w="898"/>
        <w:gridCol w:w="557"/>
        <w:gridCol w:w="2288"/>
        <w:gridCol w:w="359"/>
        <w:gridCol w:w="1030"/>
        <w:gridCol w:w="1005"/>
        <w:gridCol w:w="493"/>
        <w:gridCol w:w="371"/>
        <w:gridCol w:w="2"/>
        <w:gridCol w:w="660"/>
        <w:gridCol w:w="4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3920"/>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состояние</w:t>
            </w:r>
          </w:p>
          <w:bookmarkEnd w:id="3920"/>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39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6</w:t>
            </w:r>
          </w:p>
          <w:bookmarkEnd w:id="3921"/>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3922"/>
          <w:p>
            <w:pPr>
              <w:spacing w:after="20"/>
              <w:ind w:left="20"/>
              <w:jc w:val="both"/>
            </w:pPr>
            <w:r>
              <w:rPr>
                <w:rFonts w:ascii="Times New Roman"/>
                <w:b w:val="false"/>
                <w:i w:val="false"/>
                <w:color w:val="000000"/>
                <w:sz w:val="20"/>
              </w:rPr>
              <w:t>
желтушные</w:t>
            </w:r>
            <w:r>
              <w:br/>
            </w:r>
            <w:r>
              <w:rPr>
                <w:rFonts w:ascii="Times New Roman"/>
                <w:b w:val="false"/>
                <w:i w:val="false"/>
                <w:color w:val="000000"/>
                <w:sz w:val="20"/>
              </w:rPr>
              <w:t>
</w:t>
            </w:r>
            <w:r>
              <w:rPr>
                <w:rFonts w:ascii="Times New Roman"/>
                <w:b w:val="false"/>
                <w:i w:val="false"/>
                <w:color w:val="000000"/>
                <w:sz w:val="20"/>
              </w:rPr>
              <w:t>цианоз (акроцианоз)</w:t>
            </w:r>
            <w:r>
              <w:br/>
            </w:r>
            <w:r>
              <w:rPr>
                <w:rFonts w:ascii="Times New Roman"/>
                <w:b w:val="false"/>
                <w:i w:val="false"/>
                <w:color w:val="000000"/>
                <w:sz w:val="20"/>
              </w:rPr>
              <w:t>
</w:t>
            </w:r>
            <w:r>
              <w:rPr>
                <w:rFonts w:ascii="Times New Roman"/>
                <w:b w:val="false"/>
                <w:i w:val="false"/>
                <w:color w:val="000000"/>
                <w:sz w:val="20"/>
              </w:rPr>
              <w:t>гиперемия</w:t>
            </w:r>
            <w:r>
              <w:br/>
            </w:r>
            <w:r>
              <w:rPr>
                <w:rFonts w:ascii="Times New Roman"/>
                <w:b w:val="false"/>
                <w:i w:val="false"/>
                <w:color w:val="000000"/>
                <w:sz w:val="20"/>
              </w:rPr>
              <w:t>
</w:t>
            </w:r>
            <w:r>
              <w:rPr>
                <w:rFonts w:ascii="Times New Roman"/>
                <w:b w:val="false"/>
                <w:i w:val="false"/>
                <w:color w:val="000000"/>
                <w:sz w:val="20"/>
              </w:rPr>
              <w:t>сухие</w:t>
            </w:r>
            <w:r>
              <w:br/>
            </w:r>
            <w:r>
              <w:rPr>
                <w:rFonts w:ascii="Times New Roman"/>
                <w:b w:val="false"/>
                <w:i w:val="false"/>
                <w:color w:val="000000"/>
                <w:sz w:val="20"/>
              </w:rPr>
              <w:t>
</w:t>
            </w:r>
            <w:r>
              <w:rPr>
                <w:rFonts w:ascii="Times New Roman"/>
                <w:b w:val="false"/>
                <w:i w:val="false"/>
                <w:color w:val="000000"/>
                <w:sz w:val="20"/>
              </w:rPr>
              <w:t>влажные</w:t>
            </w:r>
            <w:r>
              <w:br/>
            </w:r>
            <w:r>
              <w:rPr>
                <w:rFonts w:ascii="Times New Roman"/>
                <w:b w:val="false"/>
                <w:i w:val="false"/>
                <w:color w:val="000000"/>
                <w:sz w:val="20"/>
              </w:rPr>
              <w:t>
</w:t>
            </w:r>
            <w:r>
              <w:rPr>
                <w:rFonts w:ascii="Times New Roman"/>
                <w:b w:val="false"/>
                <w:i w:val="false"/>
                <w:color w:val="000000"/>
                <w:sz w:val="20"/>
              </w:rPr>
              <w:t>чистые</w:t>
            </w:r>
            <w:r>
              <w:br/>
            </w:r>
            <w:r>
              <w:rPr>
                <w:rFonts w:ascii="Times New Roman"/>
                <w:b w:val="false"/>
                <w:i w:val="false"/>
                <w:color w:val="000000"/>
                <w:sz w:val="20"/>
              </w:rPr>
              <w:t>
</w:t>
            </w:r>
            <w:r>
              <w:rPr>
                <w:rFonts w:ascii="Times New Roman"/>
                <w:b w:val="false"/>
                <w:i w:val="false"/>
                <w:color w:val="000000"/>
                <w:sz w:val="20"/>
              </w:rPr>
              <w:t>сыпь</w:t>
            </w:r>
            <w:r>
              <w:br/>
            </w:r>
            <w:r>
              <w:rPr>
                <w:rFonts w:ascii="Times New Roman"/>
                <w:b w:val="false"/>
                <w:i w:val="false"/>
                <w:color w:val="000000"/>
                <w:sz w:val="20"/>
              </w:rPr>
              <w:t>
гипостаза</w:t>
            </w:r>
          </w:p>
          <w:bookmarkEnd w:id="392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3923"/>
          <w:p>
            <w:pPr>
              <w:spacing w:after="20"/>
              <w:ind w:left="20"/>
              <w:jc w:val="both"/>
            </w:pPr>
            <w:r>
              <w:rPr>
                <w:rFonts w:ascii="Times New Roman"/>
                <w:b w:val="false"/>
                <w:i w:val="false"/>
                <w:color w:val="000000"/>
                <w:sz w:val="20"/>
              </w:rPr>
              <w:t>
везикулярное</w:t>
            </w:r>
            <w:r>
              <w:br/>
            </w:r>
            <w:r>
              <w:rPr>
                <w:rFonts w:ascii="Times New Roman"/>
                <w:b w:val="false"/>
                <w:i w:val="false"/>
                <w:color w:val="000000"/>
                <w:sz w:val="20"/>
              </w:rPr>
              <w:t>
</w:t>
            </w:r>
            <w:r>
              <w:rPr>
                <w:rFonts w:ascii="Times New Roman"/>
                <w:b w:val="false"/>
                <w:i w:val="false"/>
                <w:color w:val="000000"/>
                <w:sz w:val="20"/>
              </w:rPr>
              <w:t>пуэрильное</w:t>
            </w:r>
            <w:r>
              <w:br/>
            </w:r>
            <w:r>
              <w:rPr>
                <w:rFonts w:ascii="Times New Roman"/>
                <w:b w:val="false"/>
                <w:i w:val="false"/>
                <w:color w:val="000000"/>
                <w:sz w:val="20"/>
              </w:rPr>
              <w:t>
</w:t>
            </w:r>
            <w:r>
              <w:rPr>
                <w:rFonts w:ascii="Times New Roman"/>
                <w:b w:val="false"/>
                <w:i w:val="false"/>
                <w:color w:val="000000"/>
                <w:sz w:val="20"/>
              </w:rPr>
              <w:t>жесткое</w:t>
            </w:r>
            <w:r>
              <w:br/>
            </w:r>
            <w:r>
              <w:rPr>
                <w:rFonts w:ascii="Times New Roman"/>
                <w:b w:val="false"/>
                <w:i w:val="false"/>
                <w:color w:val="000000"/>
                <w:sz w:val="20"/>
              </w:rPr>
              <w:t>
</w:t>
            </w:r>
            <w:r>
              <w:rPr>
                <w:rFonts w:ascii="Times New Roman"/>
                <w:b w:val="false"/>
                <w:i w:val="false"/>
                <w:color w:val="000000"/>
                <w:sz w:val="20"/>
              </w:rPr>
              <w:t>ослаблено П Л</w:t>
            </w:r>
            <w:r>
              <w:br/>
            </w:r>
            <w:r>
              <w:rPr>
                <w:rFonts w:ascii="Times New Roman"/>
                <w:b w:val="false"/>
                <w:i w:val="false"/>
                <w:color w:val="000000"/>
                <w:sz w:val="20"/>
              </w:rPr>
              <w:t>
бронхорея</w:t>
            </w:r>
          </w:p>
          <w:bookmarkEnd w:id="3923"/>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3924"/>
          <w:p>
            <w:pPr>
              <w:spacing w:after="20"/>
              <w:ind w:left="20"/>
              <w:jc w:val="both"/>
            </w:pPr>
            <w:r>
              <w:rPr>
                <w:rFonts w:ascii="Times New Roman"/>
                <w:b w:val="false"/>
                <w:i w:val="false"/>
                <w:color w:val="000000"/>
                <w:sz w:val="20"/>
              </w:rPr>
              <w:t>
Перкуторный звук:</w:t>
            </w:r>
            <w:r>
              <w:br/>
            </w:r>
            <w:r>
              <w:rPr>
                <w:rFonts w:ascii="Times New Roman"/>
                <w:b w:val="false"/>
                <w:i w:val="false"/>
                <w:color w:val="000000"/>
                <w:sz w:val="20"/>
              </w:rPr>
              <w:t>
</w:t>
            </w:r>
            <w:r>
              <w:rPr>
                <w:rFonts w:ascii="Times New Roman"/>
                <w:b w:val="false"/>
                <w:i w:val="false"/>
                <w:color w:val="000000"/>
                <w:sz w:val="20"/>
              </w:rPr>
              <w:t>Ясный легочный Притупленная (или тупой)</w:t>
            </w:r>
            <w:r>
              <w:br/>
            </w:r>
            <w:r>
              <w:rPr>
                <w:rFonts w:ascii="Times New Roman"/>
                <w:b w:val="false"/>
                <w:i w:val="false"/>
                <w:color w:val="000000"/>
                <w:sz w:val="20"/>
              </w:rPr>
              <w:t>
</w:t>
            </w:r>
            <w:r>
              <w:rPr>
                <w:rFonts w:ascii="Times New Roman"/>
                <w:b w:val="false"/>
                <w:i w:val="false"/>
                <w:color w:val="000000"/>
                <w:sz w:val="20"/>
              </w:rPr>
              <w:t>Тимпанический</w:t>
            </w:r>
            <w:r>
              <w:br/>
            </w:r>
            <w:r>
              <w:rPr>
                <w:rFonts w:ascii="Times New Roman"/>
                <w:b w:val="false"/>
                <w:i w:val="false"/>
                <w:color w:val="000000"/>
                <w:sz w:val="20"/>
              </w:rPr>
              <w:t>
Коробочный</w:t>
            </w:r>
          </w:p>
          <w:bookmarkEnd w:id="3924"/>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обложен налетом</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3925"/>
          <w:p>
            <w:pPr>
              <w:spacing w:after="20"/>
              <w:ind w:left="20"/>
              <w:jc w:val="both"/>
            </w:pPr>
            <w:r>
              <w:rPr>
                <w:rFonts w:ascii="Times New Roman"/>
                <w:b w:val="false"/>
                <w:i w:val="false"/>
                <w:color w:val="000000"/>
                <w:sz w:val="20"/>
              </w:rPr>
              <w:t>
Менструальный цикл:</w:t>
            </w:r>
            <w:r>
              <w:br/>
            </w:r>
            <w:r>
              <w:rPr>
                <w:rFonts w:ascii="Times New Roman"/>
                <w:b w:val="false"/>
                <w:i w:val="false"/>
                <w:color w:val="000000"/>
                <w:sz w:val="20"/>
              </w:rPr>
              <w:t>
</w:t>
            </w:r>
            <w:r>
              <w:rPr>
                <w:rFonts w:ascii="Times New Roman"/>
                <w:b w:val="false"/>
                <w:i w:val="false"/>
                <w:color w:val="000000"/>
                <w:sz w:val="20"/>
              </w:rPr>
              <w:t>без нарушений</w:t>
            </w:r>
            <w:r>
              <w:br/>
            </w:r>
            <w:r>
              <w:rPr>
                <w:rFonts w:ascii="Times New Roman"/>
                <w:b w:val="false"/>
                <w:i w:val="false"/>
                <w:color w:val="000000"/>
                <w:sz w:val="20"/>
              </w:rPr>
              <w:t>
нарушения</w:t>
            </w:r>
          </w:p>
          <w:bookmarkEnd w:id="392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лечения:</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39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3</w:t>
            </w:r>
          </w:p>
          <w:bookmarkEnd w:id="3926"/>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3927"/>
          <w:p>
            <w:pPr>
              <w:spacing w:after="20"/>
              <w:ind w:left="20"/>
              <w:jc w:val="both"/>
            </w:pPr>
            <w:r>
              <w:rPr>
                <w:rFonts w:ascii="Times New Roman"/>
                <w:b w:val="false"/>
                <w:i w:val="false"/>
                <w:color w:val="000000"/>
                <w:sz w:val="20"/>
              </w:rPr>
              <w:t>
Удовлетворительное</w:t>
            </w:r>
            <w:r>
              <w:br/>
            </w:r>
            <w:r>
              <w:rPr>
                <w:rFonts w:ascii="Times New Roman"/>
                <w:b w:val="false"/>
                <w:i w:val="false"/>
                <w:color w:val="000000"/>
                <w:sz w:val="20"/>
              </w:rPr>
              <w:t>
</w:t>
            </w:r>
            <w:r>
              <w:rPr>
                <w:rFonts w:ascii="Times New Roman"/>
                <w:b w:val="false"/>
                <w:i w:val="false"/>
                <w:color w:val="000000"/>
                <w:sz w:val="20"/>
              </w:rPr>
              <w:t>средней тяжести</w:t>
            </w:r>
            <w:r>
              <w:br/>
            </w:r>
            <w:r>
              <w:rPr>
                <w:rFonts w:ascii="Times New Roman"/>
                <w:b w:val="false"/>
                <w:i w:val="false"/>
                <w:color w:val="000000"/>
                <w:sz w:val="20"/>
              </w:rPr>
              <w:t>
</w:t>
            </w:r>
            <w:r>
              <w:rPr>
                <w:rFonts w:ascii="Times New Roman"/>
                <w:b w:val="false"/>
                <w:i w:val="false"/>
                <w:color w:val="000000"/>
                <w:sz w:val="20"/>
              </w:rPr>
              <w:t>тяжелое</w:t>
            </w:r>
            <w:r>
              <w:br/>
            </w:r>
            <w:r>
              <w:rPr>
                <w:rFonts w:ascii="Times New Roman"/>
                <w:b w:val="false"/>
                <w:i w:val="false"/>
                <w:color w:val="000000"/>
                <w:sz w:val="20"/>
              </w:rPr>
              <w:t>
</w:t>
            </w:r>
            <w:r>
              <w:rPr>
                <w:rFonts w:ascii="Times New Roman"/>
                <w:b w:val="false"/>
                <w:i w:val="false"/>
                <w:color w:val="000000"/>
                <w:sz w:val="20"/>
              </w:rPr>
              <w:t>агональное</w:t>
            </w:r>
            <w:r>
              <w:br/>
            </w:r>
            <w:r>
              <w:rPr>
                <w:rFonts w:ascii="Times New Roman"/>
                <w:b w:val="false"/>
                <w:i w:val="false"/>
                <w:color w:val="000000"/>
                <w:sz w:val="20"/>
              </w:rPr>
              <w:t>
</w:t>
            </w:r>
            <w:r>
              <w:rPr>
                <w:rFonts w:ascii="Times New Roman"/>
                <w:b w:val="false"/>
                <w:i w:val="false"/>
                <w:color w:val="000000"/>
                <w:sz w:val="20"/>
              </w:rPr>
              <w:t>биологичес</w:t>
            </w:r>
            <w:r>
              <w:br/>
            </w:r>
            <w:r>
              <w:rPr>
                <w:rFonts w:ascii="Times New Roman"/>
                <w:b w:val="false"/>
                <w:i w:val="false"/>
                <w:color w:val="000000"/>
                <w:sz w:val="20"/>
              </w:rPr>
              <w:t>
кая смерть</w:t>
            </w:r>
          </w:p>
          <w:bookmarkEnd w:id="39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 болезн., напряжен, вздут участ.в дых. (да,нет)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3928"/>
          <w:p>
            <w:pPr>
              <w:spacing w:after="20"/>
              <w:ind w:left="20"/>
              <w:jc w:val="both"/>
            </w:pPr>
            <w:r>
              <w:rPr>
                <w:rFonts w:ascii="Times New Roman"/>
                <w:b w:val="false"/>
                <w:i w:val="false"/>
                <w:color w:val="000000"/>
                <w:sz w:val="20"/>
              </w:rPr>
              <w:t>
Сухожильн.рефлексы: нормальн. симметр. снижены П Л В Н</w:t>
            </w:r>
            <w:r>
              <w:br/>
            </w:r>
            <w:r>
              <w:rPr>
                <w:rFonts w:ascii="Times New Roman"/>
                <w:b w:val="false"/>
                <w:i w:val="false"/>
                <w:color w:val="000000"/>
                <w:sz w:val="20"/>
              </w:rPr>
              <w:t>
</w:t>
            </w:r>
            <w:r>
              <w:rPr>
                <w:rFonts w:ascii="Times New Roman"/>
                <w:b w:val="false"/>
                <w:i w:val="false"/>
                <w:color w:val="000000"/>
                <w:sz w:val="20"/>
              </w:rPr>
              <w:t>повышен П Л В Н</w:t>
            </w:r>
            <w:r>
              <w:br/>
            </w:r>
            <w:r>
              <w:rPr>
                <w:rFonts w:ascii="Times New Roman"/>
                <w:b w:val="false"/>
                <w:i w:val="false"/>
                <w:color w:val="000000"/>
                <w:sz w:val="20"/>
              </w:rPr>
              <w:t>
отсутствует</w:t>
            </w:r>
          </w:p>
          <w:bookmarkEnd w:id="3928"/>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3929"/>
          <w:p>
            <w:pPr>
              <w:spacing w:after="20"/>
              <w:ind w:left="20"/>
              <w:jc w:val="both"/>
            </w:pPr>
            <w:r>
              <w:rPr>
                <w:rFonts w:ascii="Times New Roman"/>
                <w:b w:val="false"/>
                <w:i w:val="false"/>
                <w:color w:val="000000"/>
                <w:sz w:val="20"/>
              </w:rPr>
              <w:t>
улучшение</w:t>
            </w:r>
            <w:r>
              <w:br/>
            </w:r>
            <w:r>
              <w:rPr>
                <w:rFonts w:ascii="Times New Roman"/>
                <w:b w:val="false"/>
                <w:i w:val="false"/>
                <w:color w:val="000000"/>
                <w:sz w:val="20"/>
              </w:rPr>
              <w:t>
</w:t>
            </w:r>
            <w:r>
              <w:rPr>
                <w:rFonts w:ascii="Times New Roman"/>
                <w:b w:val="false"/>
                <w:i w:val="false"/>
                <w:color w:val="000000"/>
                <w:sz w:val="20"/>
              </w:rPr>
              <w:t>без изменений</w:t>
            </w:r>
            <w:r>
              <w:br/>
            </w:r>
            <w:r>
              <w:rPr>
                <w:rFonts w:ascii="Times New Roman"/>
                <w:b w:val="false"/>
                <w:i w:val="false"/>
                <w:color w:val="000000"/>
                <w:sz w:val="20"/>
              </w:rPr>
              <w:t>
ухудшение</w:t>
            </w:r>
          </w:p>
          <w:bookmarkEnd w:id="39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отеки: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3930"/>
          <w:p>
            <w:pPr>
              <w:spacing w:after="20"/>
              <w:ind w:left="20"/>
              <w:jc w:val="both"/>
            </w:pPr>
            <w:r>
              <w:rPr>
                <w:rFonts w:ascii="Times New Roman"/>
                <w:b w:val="false"/>
                <w:i w:val="false"/>
                <w:color w:val="000000"/>
                <w:sz w:val="20"/>
              </w:rPr>
              <w:t>
Хрипы: нет</w:t>
            </w:r>
            <w:r>
              <w:br/>
            </w:r>
            <w:r>
              <w:rPr>
                <w:rFonts w:ascii="Times New Roman"/>
                <w:b w:val="false"/>
                <w:i w:val="false"/>
                <w:color w:val="000000"/>
                <w:sz w:val="20"/>
              </w:rPr>
              <w:t>
</w:t>
            </w:r>
            <w:r>
              <w:rPr>
                <w:rFonts w:ascii="Times New Roman"/>
                <w:b w:val="false"/>
                <w:i w:val="false"/>
                <w:color w:val="000000"/>
                <w:sz w:val="20"/>
              </w:rPr>
              <w:t>сухие</w:t>
            </w:r>
            <w:r>
              <w:br/>
            </w:r>
            <w:r>
              <w:rPr>
                <w:rFonts w:ascii="Times New Roman"/>
                <w:b w:val="false"/>
                <w:i w:val="false"/>
                <w:color w:val="000000"/>
                <w:sz w:val="20"/>
              </w:rPr>
              <w:t>
влажные</w:t>
            </w:r>
          </w:p>
          <w:bookmarkEnd w:id="3930"/>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 сфера парез (плегия) П Л В Н тонус мышц повышен (снижен) П Л В 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39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3</w:t>
            </w:r>
          </w:p>
          <w:bookmarkEnd w:id="3931"/>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932"/>
          <w:p>
            <w:pPr>
              <w:spacing w:after="20"/>
              <w:ind w:left="20"/>
              <w:jc w:val="both"/>
            </w:pPr>
            <w:r>
              <w:rPr>
                <w:rFonts w:ascii="Times New Roman"/>
                <w:b w:val="false"/>
                <w:i w:val="false"/>
                <w:color w:val="000000"/>
                <w:sz w:val="20"/>
              </w:rPr>
              <w:t>
отсутствует</w:t>
            </w:r>
            <w:r>
              <w:br/>
            </w:r>
            <w:r>
              <w:rPr>
                <w:rFonts w:ascii="Times New Roman"/>
                <w:b w:val="false"/>
                <w:i w:val="false"/>
                <w:color w:val="000000"/>
                <w:sz w:val="20"/>
              </w:rPr>
              <w:t>
</w:t>
            </w:r>
            <w:r>
              <w:rPr>
                <w:rFonts w:ascii="Times New Roman"/>
                <w:b w:val="false"/>
                <w:i w:val="false"/>
                <w:color w:val="000000"/>
                <w:sz w:val="20"/>
              </w:rPr>
              <w:t>пастозность</w:t>
            </w:r>
            <w:r>
              <w:br/>
            </w:r>
            <w:r>
              <w:rPr>
                <w:rFonts w:ascii="Times New Roman"/>
                <w:b w:val="false"/>
                <w:i w:val="false"/>
                <w:color w:val="000000"/>
                <w:sz w:val="20"/>
              </w:rPr>
              <w:t>
Отечность</w:t>
            </w:r>
          </w:p>
          <w:bookmarkEnd w:id="3932"/>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Сер.-сосудист. система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3933"/>
          <w:p>
            <w:pPr>
              <w:spacing w:after="20"/>
              <w:ind w:left="20"/>
              <w:jc w:val="both"/>
            </w:pPr>
            <w:r>
              <w:rPr>
                <w:rFonts w:ascii="Times New Roman"/>
                <w:b w:val="false"/>
                <w:i w:val="false"/>
                <w:color w:val="000000"/>
                <w:sz w:val="20"/>
              </w:rPr>
              <w:t>
Симптомы:</w:t>
            </w:r>
            <w:r>
              <w:br/>
            </w:r>
            <w:r>
              <w:rPr>
                <w:rFonts w:ascii="Times New Roman"/>
                <w:b w:val="false"/>
                <w:i w:val="false"/>
                <w:color w:val="000000"/>
                <w:sz w:val="20"/>
              </w:rPr>
              <w:t>
</w:t>
            </w:r>
            <w:r>
              <w:rPr>
                <w:rFonts w:ascii="Times New Roman"/>
                <w:b w:val="false"/>
                <w:i w:val="false"/>
                <w:color w:val="000000"/>
                <w:sz w:val="20"/>
              </w:rPr>
              <w:t>Щеткина-Бл. + -</w:t>
            </w:r>
            <w:r>
              <w:br/>
            </w:r>
            <w:r>
              <w:rPr>
                <w:rFonts w:ascii="Times New Roman"/>
                <w:b w:val="false"/>
                <w:i w:val="false"/>
                <w:color w:val="000000"/>
                <w:sz w:val="20"/>
              </w:rPr>
              <w:t>
</w:t>
            </w:r>
            <w:r>
              <w:rPr>
                <w:rFonts w:ascii="Times New Roman"/>
                <w:b w:val="false"/>
                <w:i w:val="false"/>
                <w:color w:val="000000"/>
                <w:sz w:val="20"/>
              </w:rPr>
              <w:t>Ровзинга + -</w:t>
            </w:r>
            <w:r>
              <w:br/>
            </w:r>
            <w:r>
              <w:rPr>
                <w:rFonts w:ascii="Times New Roman"/>
                <w:b w:val="false"/>
                <w:i w:val="false"/>
                <w:color w:val="000000"/>
                <w:sz w:val="20"/>
              </w:rPr>
              <w:t>
</w:t>
            </w:r>
            <w:r>
              <w:rPr>
                <w:rFonts w:ascii="Times New Roman"/>
                <w:b w:val="false"/>
                <w:i w:val="false"/>
                <w:color w:val="000000"/>
                <w:sz w:val="20"/>
              </w:rPr>
              <w:t>Ситковского + -</w:t>
            </w:r>
            <w:r>
              <w:br/>
            </w:r>
            <w:r>
              <w:rPr>
                <w:rFonts w:ascii="Times New Roman"/>
                <w:b w:val="false"/>
                <w:i w:val="false"/>
                <w:color w:val="000000"/>
                <w:sz w:val="20"/>
              </w:rPr>
              <w:t>
Ортнера + -</w:t>
            </w:r>
          </w:p>
          <w:bookmarkEnd w:id="39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393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4</w:t>
            </w:r>
          </w:p>
          <w:bookmarkEnd w:id="3934"/>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3935"/>
          <w:p>
            <w:pPr>
              <w:spacing w:after="20"/>
              <w:ind w:left="20"/>
              <w:jc w:val="both"/>
            </w:pPr>
            <w:r>
              <w:rPr>
                <w:rFonts w:ascii="Times New Roman"/>
                <w:b w:val="false"/>
                <w:i w:val="false"/>
                <w:color w:val="000000"/>
                <w:sz w:val="20"/>
              </w:rPr>
              <w:t>
ясное</w:t>
            </w:r>
            <w:r>
              <w:br/>
            </w:r>
            <w:r>
              <w:rPr>
                <w:rFonts w:ascii="Times New Roman"/>
                <w:b w:val="false"/>
                <w:i w:val="false"/>
                <w:color w:val="000000"/>
                <w:sz w:val="20"/>
              </w:rPr>
              <w:t>
</w:t>
            </w:r>
            <w:r>
              <w:rPr>
                <w:rFonts w:ascii="Times New Roman"/>
                <w:b w:val="false"/>
                <w:i w:val="false"/>
                <w:color w:val="000000"/>
                <w:sz w:val="20"/>
              </w:rPr>
              <w:t>оглушен-</w:t>
            </w:r>
            <w:r>
              <w:br/>
            </w:r>
            <w:r>
              <w:rPr>
                <w:rFonts w:ascii="Times New Roman"/>
                <w:b w:val="false"/>
                <w:i w:val="false"/>
                <w:color w:val="000000"/>
                <w:sz w:val="20"/>
              </w:rPr>
              <w:t>
</w:t>
            </w:r>
            <w:r>
              <w:rPr>
                <w:rFonts w:ascii="Times New Roman"/>
                <w:b w:val="false"/>
                <w:i w:val="false"/>
                <w:color w:val="000000"/>
                <w:sz w:val="20"/>
              </w:rPr>
              <w:t>ность 1,2</w:t>
            </w:r>
            <w:r>
              <w:br/>
            </w:r>
            <w:r>
              <w:rPr>
                <w:rFonts w:ascii="Times New Roman"/>
                <w:b w:val="false"/>
                <w:i w:val="false"/>
                <w:color w:val="000000"/>
                <w:sz w:val="20"/>
              </w:rPr>
              <w:t>
</w:t>
            </w:r>
            <w:r>
              <w:rPr>
                <w:rFonts w:ascii="Times New Roman"/>
                <w:b w:val="false"/>
                <w:i w:val="false"/>
                <w:color w:val="000000"/>
                <w:sz w:val="20"/>
              </w:rPr>
              <w:t>сопор</w:t>
            </w:r>
            <w:r>
              <w:br/>
            </w:r>
            <w:r>
              <w:rPr>
                <w:rFonts w:ascii="Times New Roman"/>
                <w:b w:val="false"/>
                <w:i w:val="false"/>
                <w:color w:val="000000"/>
                <w:sz w:val="20"/>
              </w:rPr>
              <w:t>
</w:t>
            </w:r>
            <w:r>
              <w:rPr>
                <w:rFonts w:ascii="Times New Roman"/>
                <w:b w:val="false"/>
                <w:i w:val="false"/>
                <w:color w:val="000000"/>
                <w:sz w:val="20"/>
              </w:rPr>
              <w:t>кома 1,2,3</w:t>
            </w:r>
            <w:r>
              <w:br/>
            </w:r>
            <w:r>
              <w:rPr>
                <w:rFonts w:ascii="Times New Roman"/>
                <w:b w:val="false"/>
                <w:i w:val="false"/>
                <w:color w:val="000000"/>
                <w:sz w:val="20"/>
              </w:rPr>
              <w:t>
отсутствует</w:t>
            </w:r>
          </w:p>
          <w:bookmarkEnd w:id="3935"/>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3936"/>
          <w:p>
            <w:pPr>
              <w:spacing w:after="20"/>
              <w:ind w:left="20"/>
              <w:jc w:val="both"/>
            </w:pPr>
            <w:r>
              <w:rPr>
                <w:rFonts w:ascii="Times New Roman"/>
                <w:b w:val="false"/>
                <w:i w:val="false"/>
                <w:color w:val="000000"/>
                <w:sz w:val="20"/>
              </w:rPr>
              <w:t>
Тоны сердца: ясные,</w:t>
            </w:r>
            <w:r>
              <w:br/>
            </w:r>
            <w:r>
              <w:rPr>
                <w:rFonts w:ascii="Times New Roman"/>
                <w:b w:val="false"/>
                <w:i w:val="false"/>
                <w:color w:val="000000"/>
                <w:sz w:val="20"/>
              </w:rPr>
              <w:t>
приглушенные, глухие</w:t>
            </w:r>
          </w:p>
          <w:bookmarkEnd w:id="3936"/>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3937"/>
          <w:p>
            <w:pPr>
              <w:spacing w:after="20"/>
              <w:ind w:left="20"/>
              <w:jc w:val="both"/>
            </w:pPr>
            <w:r>
              <w:rPr>
                <w:rFonts w:ascii="Times New Roman"/>
                <w:b w:val="false"/>
                <w:i w:val="false"/>
                <w:color w:val="000000"/>
                <w:sz w:val="20"/>
              </w:rPr>
              <w:t>
Одышка: нет</w:t>
            </w:r>
            <w:r>
              <w:br/>
            </w:r>
            <w:r>
              <w:rPr>
                <w:rFonts w:ascii="Times New Roman"/>
                <w:b w:val="false"/>
                <w:i w:val="false"/>
                <w:color w:val="000000"/>
                <w:sz w:val="20"/>
              </w:rPr>
              <w:t>
</w:t>
            </w:r>
            <w:r>
              <w:rPr>
                <w:rFonts w:ascii="Times New Roman"/>
                <w:b w:val="false"/>
                <w:i w:val="false"/>
                <w:color w:val="000000"/>
                <w:sz w:val="20"/>
              </w:rPr>
              <w:t>Экспираторная</w:t>
            </w:r>
            <w:r>
              <w:br/>
            </w:r>
            <w:r>
              <w:rPr>
                <w:rFonts w:ascii="Times New Roman"/>
                <w:b w:val="false"/>
                <w:i w:val="false"/>
                <w:color w:val="000000"/>
                <w:sz w:val="20"/>
              </w:rPr>
              <w:t>
</w:t>
            </w:r>
            <w:r>
              <w:rPr>
                <w:rFonts w:ascii="Times New Roman"/>
                <w:b w:val="false"/>
                <w:i w:val="false"/>
                <w:color w:val="000000"/>
                <w:sz w:val="20"/>
              </w:rPr>
              <w:t>Инспираторная</w:t>
            </w:r>
            <w:r>
              <w:br/>
            </w:r>
            <w:r>
              <w:rPr>
                <w:rFonts w:ascii="Times New Roman"/>
                <w:b w:val="false"/>
                <w:i w:val="false"/>
                <w:color w:val="000000"/>
                <w:sz w:val="20"/>
              </w:rPr>
              <w:t>
смешанная</w:t>
            </w:r>
          </w:p>
          <w:bookmarkEnd w:id="39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3938"/>
          <w:p>
            <w:pPr>
              <w:spacing w:after="20"/>
              <w:ind w:left="20"/>
              <w:jc w:val="both"/>
            </w:pPr>
            <w:r>
              <w:rPr>
                <w:rFonts w:ascii="Times New Roman"/>
                <w:b w:val="false"/>
                <w:i w:val="false"/>
                <w:color w:val="000000"/>
                <w:sz w:val="20"/>
              </w:rPr>
              <w:t>
Акушерский статус</w:t>
            </w:r>
            <w:r>
              <w:br/>
            </w:r>
            <w:r>
              <w:rPr>
                <w:rFonts w:ascii="Times New Roman"/>
                <w:b w:val="false"/>
                <w:i w:val="false"/>
                <w:color w:val="000000"/>
                <w:sz w:val="20"/>
              </w:rPr>
              <w:t>
</w:t>
            </w:r>
            <w:r>
              <w:rPr>
                <w:rFonts w:ascii="Times New Roman"/>
                <w:b w:val="false"/>
                <w:i w:val="false"/>
                <w:color w:val="000000"/>
                <w:sz w:val="20"/>
              </w:rPr>
              <w:t>Высота Дно Матки:__ см.</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овоидной</w:t>
            </w:r>
            <w:r>
              <w:br/>
            </w:r>
            <w:r>
              <w:rPr>
                <w:rFonts w:ascii="Times New Roman"/>
                <w:b w:val="false"/>
                <w:i w:val="false"/>
                <w:color w:val="000000"/>
                <w:sz w:val="20"/>
              </w:rPr>
              <w:t>
</w:t>
            </w:r>
            <w:r>
              <w:rPr>
                <w:rFonts w:ascii="Times New Roman"/>
                <w:b w:val="false"/>
                <w:i w:val="false"/>
                <w:color w:val="000000"/>
                <w:sz w:val="20"/>
              </w:rPr>
              <w:t>округлой</w:t>
            </w:r>
            <w:r>
              <w:br/>
            </w:r>
            <w:r>
              <w:rPr>
                <w:rFonts w:ascii="Times New Roman"/>
                <w:b w:val="false"/>
                <w:i w:val="false"/>
                <w:color w:val="000000"/>
                <w:sz w:val="20"/>
              </w:rPr>
              <w:t>
</w:t>
            </w:r>
            <w:r>
              <w:rPr>
                <w:rFonts w:ascii="Times New Roman"/>
                <w:b w:val="false"/>
                <w:i w:val="false"/>
                <w:color w:val="000000"/>
                <w:sz w:val="20"/>
              </w:rPr>
              <w:t>др.</w:t>
            </w:r>
            <w:r>
              <w:br/>
            </w:r>
            <w:r>
              <w:rPr>
                <w:rFonts w:ascii="Times New Roman"/>
                <w:b w:val="false"/>
                <w:i w:val="false"/>
                <w:color w:val="000000"/>
                <w:sz w:val="20"/>
              </w:rPr>
              <w:t>
</w:t>
            </w:r>
            <w:r>
              <w:rPr>
                <w:rFonts w:ascii="Times New Roman"/>
                <w:b w:val="false"/>
                <w:i w:val="false"/>
                <w:color w:val="000000"/>
                <w:sz w:val="20"/>
              </w:rPr>
              <w:t>Тонус матки:</w:t>
            </w:r>
            <w:r>
              <w:br/>
            </w:r>
            <w:r>
              <w:rPr>
                <w:rFonts w:ascii="Times New Roman"/>
                <w:b w:val="false"/>
                <w:i w:val="false"/>
                <w:color w:val="000000"/>
                <w:sz w:val="20"/>
              </w:rPr>
              <w:t>
</w:t>
            </w:r>
            <w:r>
              <w:rPr>
                <w:rFonts w:ascii="Times New Roman"/>
                <w:b w:val="false"/>
                <w:i w:val="false"/>
                <w:color w:val="000000"/>
                <w:sz w:val="20"/>
              </w:rPr>
              <w:t>Норма схватки☐</w:t>
            </w:r>
            <w:r>
              <w:br/>
            </w:r>
            <w:r>
              <w:rPr>
                <w:rFonts w:ascii="Times New Roman"/>
                <w:b w:val="false"/>
                <w:i w:val="false"/>
                <w:color w:val="000000"/>
                <w:sz w:val="20"/>
              </w:rPr>
              <w:t>
</w:t>
            </w:r>
            <w:r>
              <w:rPr>
                <w:rFonts w:ascii="Times New Roman"/>
                <w:b w:val="false"/>
                <w:i w:val="false"/>
                <w:color w:val="000000"/>
                <w:sz w:val="20"/>
              </w:rPr>
              <w:t>Положение плода:</w:t>
            </w:r>
            <w:r>
              <w:br/>
            </w:r>
            <w:r>
              <w:rPr>
                <w:rFonts w:ascii="Times New Roman"/>
                <w:b w:val="false"/>
                <w:i w:val="false"/>
                <w:color w:val="000000"/>
                <w:sz w:val="20"/>
              </w:rPr>
              <w:t>
</w:t>
            </w:r>
            <w:r>
              <w:rPr>
                <w:rFonts w:ascii="Times New Roman"/>
                <w:b w:val="false"/>
                <w:i w:val="false"/>
                <w:color w:val="000000"/>
                <w:sz w:val="20"/>
              </w:rPr>
              <w:t>продольное косое;☐</w:t>
            </w:r>
            <w:r>
              <w:br/>
            </w:r>
            <w:r>
              <w:rPr>
                <w:rFonts w:ascii="Times New Roman"/>
                <w:b w:val="false"/>
                <w:i w:val="false"/>
                <w:color w:val="000000"/>
                <w:sz w:val="20"/>
              </w:rPr>
              <w:t>
</w:t>
            </w:r>
            <w:r>
              <w:rPr>
                <w:rFonts w:ascii="Times New Roman"/>
                <w:b w:val="false"/>
                <w:i w:val="false"/>
                <w:color w:val="000000"/>
                <w:sz w:val="20"/>
              </w:rPr>
              <w:t>поперечное</w:t>
            </w:r>
            <w:r>
              <w:br/>
            </w:r>
            <w:r>
              <w:rPr>
                <w:rFonts w:ascii="Times New Roman"/>
                <w:b w:val="false"/>
                <w:i w:val="false"/>
                <w:color w:val="000000"/>
                <w:sz w:val="20"/>
              </w:rPr>
              <w:t>
Предлежащая часть__</w:t>
            </w:r>
          </w:p>
          <w:bookmarkEnd w:id="39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3939"/>
          <w:p>
            <w:pPr>
              <w:spacing w:after="20"/>
              <w:ind w:left="20"/>
              <w:jc w:val="both"/>
            </w:pPr>
            <w:r>
              <w:rPr>
                <w:rFonts w:ascii="Times New Roman"/>
                <w:b w:val="false"/>
                <w:i w:val="false"/>
                <w:color w:val="000000"/>
                <w:sz w:val="20"/>
              </w:rPr>
              <w:t>
Шумы:нет</w:t>
            </w:r>
            <w:r>
              <w:br/>
            </w:r>
            <w:r>
              <w:rPr>
                <w:rFonts w:ascii="Times New Roman"/>
                <w:b w:val="false"/>
                <w:i w:val="false"/>
                <w:color w:val="000000"/>
                <w:sz w:val="20"/>
              </w:rPr>
              <w:t>
систолическ, диастолическ.</w:t>
            </w:r>
          </w:p>
          <w:bookmarkEnd w:id="3939"/>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Болевая чувствительн. снижен П Л В Н</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3940"/>
          <w:p>
            <w:pPr>
              <w:spacing w:after="20"/>
              <w:ind w:left="20"/>
              <w:jc w:val="both"/>
            </w:pPr>
            <w:r>
              <w:rPr>
                <w:rFonts w:ascii="Times New Roman"/>
                <w:b w:val="false"/>
                <w:i w:val="false"/>
                <w:color w:val="000000"/>
                <w:sz w:val="20"/>
              </w:rPr>
              <w:t>
Печень: в норме</w:t>
            </w:r>
            <w:r>
              <w:br/>
            </w:r>
            <w:r>
              <w:rPr>
                <w:rFonts w:ascii="Times New Roman"/>
                <w:b w:val="false"/>
                <w:i w:val="false"/>
                <w:color w:val="000000"/>
                <w:sz w:val="20"/>
              </w:rPr>
              <w:t>
</w:t>
            </w:r>
            <w:r>
              <w:rPr>
                <w:rFonts w:ascii="Times New Roman"/>
                <w:b w:val="false"/>
                <w:i w:val="false"/>
                <w:color w:val="000000"/>
                <w:sz w:val="20"/>
              </w:rPr>
              <w:t>увеличена,</w:t>
            </w:r>
            <w:r>
              <w:br/>
            </w:r>
            <w:r>
              <w:rPr>
                <w:rFonts w:ascii="Times New Roman"/>
                <w:b w:val="false"/>
                <w:i w:val="false"/>
                <w:color w:val="000000"/>
                <w:sz w:val="20"/>
              </w:rPr>
              <w:t>
</w:t>
            </w:r>
            <w:r>
              <w:rPr>
                <w:rFonts w:ascii="Times New Roman"/>
                <w:b w:val="false"/>
                <w:i w:val="false"/>
                <w:color w:val="000000"/>
                <w:sz w:val="20"/>
              </w:rPr>
              <w:t>см плот-</w:t>
            </w:r>
            <w:r>
              <w:br/>
            </w:r>
            <w:r>
              <w:rPr>
                <w:rFonts w:ascii="Times New Roman"/>
                <w:b w:val="false"/>
                <w:i w:val="false"/>
                <w:color w:val="000000"/>
                <w:sz w:val="20"/>
              </w:rPr>
              <w:t>
</w:t>
            </w:r>
            <w:r>
              <w:rPr>
                <w:rFonts w:ascii="Times New Roman"/>
                <w:b w:val="false"/>
                <w:i w:val="false"/>
                <w:color w:val="000000"/>
                <w:sz w:val="20"/>
              </w:rPr>
              <w:t>ная болез-</w:t>
            </w:r>
            <w:r>
              <w:br/>
            </w:r>
            <w:r>
              <w:rPr>
                <w:rFonts w:ascii="Times New Roman"/>
                <w:b w:val="false"/>
                <w:i w:val="false"/>
                <w:color w:val="000000"/>
                <w:sz w:val="20"/>
              </w:rPr>
              <w:t>
ненна</w:t>
            </w:r>
          </w:p>
          <w:bookmarkEnd w:id="3940"/>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941"/>
          <w:p>
            <w:pPr>
              <w:spacing w:after="20"/>
              <w:ind w:left="20"/>
              <w:jc w:val="both"/>
            </w:pPr>
            <w:r>
              <w:rPr>
                <w:rFonts w:ascii="Times New Roman"/>
                <w:b w:val="false"/>
                <w:i w:val="false"/>
                <w:color w:val="000000"/>
                <w:sz w:val="20"/>
              </w:rPr>
              <w:t>
Селезенка в норме увеличена</w:t>
            </w:r>
            <w:r>
              <w:br/>
            </w:r>
            <w:r>
              <w:rPr>
                <w:rFonts w:ascii="Times New Roman"/>
                <w:b w:val="false"/>
                <w:i w:val="false"/>
                <w:color w:val="000000"/>
                <w:sz w:val="20"/>
              </w:rPr>
              <w:t>
см плотная болезненна</w:t>
            </w:r>
          </w:p>
          <w:bookmarkEnd w:id="39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942"/>
          <w:p>
            <w:pPr>
              <w:spacing w:after="20"/>
              <w:ind w:left="20"/>
              <w:jc w:val="both"/>
            </w:pPr>
            <w:r>
              <w:rPr>
                <w:rFonts w:ascii="Times New Roman"/>
                <w:b w:val="false"/>
                <w:i w:val="false"/>
                <w:color w:val="000000"/>
                <w:sz w:val="20"/>
              </w:rPr>
              <w:t>
Пульс</w:t>
            </w:r>
            <w:r>
              <w:br/>
            </w:r>
            <w:r>
              <w:rPr>
                <w:rFonts w:ascii="Times New Roman"/>
                <w:b w:val="false"/>
                <w:i w:val="false"/>
                <w:color w:val="000000"/>
                <w:sz w:val="20"/>
              </w:rPr>
              <w:t>
</w:t>
            </w:r>
            <w:r>
              <w:rPr>
                <w:rFonts w:ascii="Times New Roman"/>
                <w:b w:val="false"/>
                <w:i w:val="false"/>
                <w:color w:val="000000"/>
                <w:sz w:val="20"/>
              </w:rPr>
              <w:t>Удов. качест.</w:t>
            </w:r>
            <w:r>
              <w:br/>
            </w:r>
            <w:r>
              <w:rPr>
                <w:rFonts w:ascii="Times New Roman"/>
                <w:b w:val="false"/>
                <w:i w:val="false"/>
                <w:color w:val="000000"/>
                <w:sz w:val="20"/>
              </w:rPr>
              <w:t>
</w:t>
            </w:r>
            <w:r>
              <w:rPr>
                <w:rFonts w:ascii="Times New Roman"/>
                <w:b w:val="false"/>
                <w:i w:val="false"/>
                <w:color w:val="000000"/>
                <w:sz w:val="20"/>
              </w:rPr>
              <w:t>ритмичный</w:t>
            </w:r>
            <w:r>
              <w:br/>
            </w:r>
            <w:r>
              <w:rPr>
                <w:rFonts w:ascii="Times New Roman"/>
                <w:b w:val="false"/>
                <w:i w:val="false"/>
                <w:color w:val="000000"/>
                <w:sz w:val="20"/>
              </w:rPr>
              <w:t>
</w:t>
            </w:r>
            <w:r>
              <w:rPr>
                <w:rFonts w:ascii="Times New Roman"/>
                <w:b w:val="false"/>
                <w:i w:val="false"/>
                <w:color w:val="000000"/>
                <w:sz w:val="20"/>
              </w:rPr>
              <w:t>аритмичный</w:t>
            </w:r>
            <w:r>
              <w:br/>
            </w:r>
            <w:r>
              <w:rPr>
                <w:rFonts w:ascii="Times New Roman"/>
                <w:b w:val="false"/>
                <w:i w:val="false"/>
                <w:color w:val="000000"/>
                <w:sz w:val="20"/>
              </w:rPr>
              <w:t>
</w:t>
            </w:r>
            <w:r>
              <w:rPr>
                <w:rFonts w:ascii="Times New Roman"/>
                <w:b w:val="false"/>
                <w:i w:val="false"/>
                <w:color w:val="000000"/>
                <w:sz w:val="20"/>
              </w:rPr>
              <w:t>напряжен</w:t>
            </w:r>
            <w:r>
              <w:br/>
            </w:r>
            <w:r>
              <w:rPr>
                <w:rFonts w:ascii="Times New Roman"/>
                <w:b w:val="false"/>
                <w:i w:val="false"/>
                <w:color w:val="000000"/>
                <w:sz w:val="20"/>
              </w:rPr>
              <w:t>
</w:t>
            </w:r>
            <w:r>
              <w:rPr>
                <w:rFonts w:ascii="Times New Roman"/>
                <w:b w:val="false"/>
                <w:i w:val="false"/>
                <w:color w:val="000000"/>
                <w:sz w:val="20"/>
              </w:rPr>
              <w:t>слабого наполнения</w:t>
            </w:r>
            <w:r>
              <w:br/>
            </w:r>
            <w:r>
              <w:rPr>
                <w:rFonts w:ascii="Times New Roman"/>
                <w:b w:val="false"/>
                <w:i w:val="false"/>
                <w:color w:val="000000"/>
                <w:sz w:val="20"/>
              </w:rPr>
              <w:t>
отсутствует</w:t>
            </w:r>
          </w:p>
          <w:bookmarkEnd w:id="39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статус: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3943"/>
          <w:p>
            <w:pPr>
              <w:spacing w:after="20"/>
              <w:ind w:left="20"/>
              <w:jc w:val="both"/>
            </w:pPr>
            <w:r>
              <w:rPr>
                <w:rFonts w:ascii="Times New Roman"/>
                <w:b w:val="false"/>
                <w:i w:val="false"/>
                <w:color w:val="000000"/>
                <w:sz w:val="20"/>
              </w:rPr>
              <w:t>
Ч</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Д</w:t>
            </w:r>
          </w:p>
          <w:bookmarkEnd w:id="3943"/>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патологии</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Афазия:моторная, сенсорная, тотальная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3944"/>
          <w:p>
            <w:pPr>
              <w:spacing w:after="20"/>
              <w:ind w:left="20"/>
              <w:jc w:val="both"/>
            </w:pPr>
            <w:r>
              <w:rPr>
                <w:rFonts w:ascii="Times New Roman"/>
                <w:b w:val="false"/>
                <w:i w:val="false"/>
                <w:color w:val="000000"/>
                <w:sz w:val="20"/>
              </w:rPr>
              <w:t>
Менингеальн. симпт. Ригидность п. п. Кернига (+-)</w:t>
            </w:r>
            <w:r>
              <w:br/>
            </w:r>
            <w:r>
              <w:rPr>
                <w:rFonts w:ascii="Times New Roman"/>
                <w:b w:val="false"/>
                <w:i w:val="false"/>
                <w:color w:val="000000"/>
                <w:sz w:val="20"/>
              </w:rPr>
              <w:t>
Брудзинский (+-)</w:t>
            </w:r>
          </w:p>
          <w:bookmarkEnd w:id="39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3945"/>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3945"/>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3946"/>
          <w:p>
            <w:pPr>
              <w:spacing w:after="20"/>
              <w:ind w:left="20"/>
              <w:jc w:val="both"/>
            </w:pPr>
            <w:r>
              <w:rPr>
                <w:rFonts w:ascii="Times New Roman"/>
                <w:b w:val="false"/>
                <w:i w:val="false"/>
                <w:color w:val="000000"/>
                <w:sz w:val="20"/>
              </w:rPr>
              <w:t>
спокоен</w:t>
            </w:r>
            <w:r>
              <w:br/>
            </w:r>
            <w:r>
              <w:rPr>
                <w:rFonts w:ascii="Times New Roman"/>
                <w:b w:val="false"/>
                <w:i w:val="false"/>
                <w:color w:val="000000"/>
                <w:sz w:val="20"/>
              </w:rPr>
              <w:t>
</w:t>
            </w:r>
            <w:r>
              <w:rPr>
                <w:rFonts w:ascii="Times New Roman"/>
                <w:b w:val="false"/>
                <w:i w:val="false"/>
                <w:color w:val="000000"/>
                <w:sz w:val="20"/>
              </w:rPr>
              <w:t>возбужден</w:t>
            </w:r>
            <w:r>
              <w:br/>
            </w:r>
            <w:r>
              <w:rPr>
                <w:rFonts w:ascii="Times New Roman"/>
                <w:b w:val="false"/>
                <w:i w:val="false"/>
                <w:color w:val="000000"/>
                <w:sz w:val="20"/>
              </w:rPr>
              <w:t>
</w:t>
            </w:r>
            <w:r>
              <w:rPr>
                <w:rFonts w:ascii="Times New Roman"/>
                <w:b w:val="false"/>
                <w:i w:val="false"/>
                <w:color w:val="000000"/>
                <w:sz w:val="20"/>
              </w:rPr>
              <w:t>вялый,</w:t>
            </w:r>
            <w:r>
              <w:br/>
            </w:r>
            <w:r>
              <w:rPr>
                <w:rFonts w:ascii="Times New Roman"/>
                <w:b w:val="false"/>
                <w:i w:val="false"/>
                <w:color w:val="000000"/>
                <w:sz w:val="20"/>
              </w:rPr>
              <w:t>
заторможен</w:t>
            </w:r>
          </w:p>
          <w:bookmarkEnd w:id="39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3947"/>
          <w:p>
            <w:pPr>
              <w:spacing w:after="20"/>
              <w:ind w:left="20"/>
              <w:jc w:val="both"/>
            </w:pPr>
            <w:r>
              <w:rPr>
                <w:rFonts w:ascii="Times New Roman"/>
                <w:b w:val="false"/>
                <w:i w:val="false"/>
                <w:color w:val="000000"/>
                <w:sz w:val="20"/>
              </w:rPr>
              <w:t>
с.Бабинского П Л</w:t>
            </w:r>
            <w:r>
              <w:br/>
            </w:r>
            <w:r>
              <w:rPr>
                <w:rFonts w:ascii="Times New Roman"/>
                <w:b w:val="false"/>
                <w:i w:val="false"/>
                <w:color w:val="000000"/>
                <w:sz w:val="20"/>
              </w:rPr>
              <w:t>
</w:t>
            </w:r>
            <w:r>
              <w:rPr>
                <w:rFonts w:ascii="Times New Roman"/>
                <w:b w:val="false"/>
                <w:i w:val="false"/>
                <w:color w:val="000000"/>
                <w:sz w:val="20"/>
              </w:rPr>
              <w:t>с. Оппенгейма П Л</w:t>
            </w:r>
            <w:r>
              <w:br/>
            </w:r>
            <w:r>
              <w:rPr>
                <w:rFonts w:ascii="Times New Roman"/>
                <w:b w:val="false"/>
                <w:i w:val="false"/>
                <w:color w:val="000000"/>
                <w:sz w:val="20"/>
              </w:rPr>
              <w:t>
с. натяж.периф.нервов</w:t>
            </w:r>
          </w:p>
          <w:bookmarkEnd w:id="39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3948"/>
          <w:p>
            <w:pPr>
              <w:spacing w:after="20"/>
              <w:ind w:left="20"/>
              <w:jc w:val="both"/>
            </w:pPr>
            <w:r>
              <w:rPr>
                <w:rFonts w:ascii="Times New Roman"/>
                <w:b w:val="false"/>
                <w:i w:val="false"/>
                <w:color w:val="000000"/>
                <w:sz w:val="20"/>
              </w:rPr>
              <w:t>
П</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с</w:t>
            </w:r>
          </w:p>
          <w:bookmarkEnd w:id="3948"/>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3949"/>
          <w:p>
            <w:pPr>
              <w:spacing w:after="20"/>
              <w:ind w:left="20"/>
              <w:jc w:val="both"/>
            </w:pPr>
            <w:r>
              <w:rPr>
                <w:rFonts w:ascii="Times New Roman"/>
                <w:b w:val="false"/>
                <w:i w:val="false"/>
                <w:color w:val="000000"/>
                <w:sz w:val="20"/>
              </w:rPr>
              <w:t>
Ч</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С</w:t>
            </w:r>
          </w:p>
          <w:bookmarkEnd w:id="3949"/>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3950"/>
          <w:p>
            <w:pPr>
              <w:spacing w:after="20"/>
              <w:ind w:left="20"/>
              <w:jc w:val="both"/>
            </w:pPr>
            <w:r>
              <w:rPr>
                <w:rFonts w:ascii="Times New Roman"/>
                <w:b w:val="false"/>
                <w:i w:val="false"/>
                <w:color w:val="000000"/>
                <w:sz w:val="20"/>
              </w:rPr>
              <w:t>
Мочеотделение:</w:t>
            </w:r>
            <w:r>
              <w:br/>
            </w:r>
            <w:r>
              <w:rPr>
                <w:rFonts w:ascii="Times New Roman"/>
                <w:b w:val="false"/>
                <w:i w:val="false"/>
                <w:color w:val="000000"/>
                <w:sz w:val="20"/>
              </w:rPr>
              <w:t>
</w:t>
            </w:r>
            <w:r>
              <w:rPr>
                <w:rFonts w:ascii="Times New Roman"/>
                <w:b w:val="false"/>
                <w:i w:val="false"/>
                <w:color w:val="000000"/>
                <w:sz w:val="20"/>
              </w:rPr>
              <w:t>Нормальное</w:t>
            </w:r>
            <w:r>
              <w:br/>
            </w:r>
            <w:r>
              <w:rPr>
                <w:rFonts w:ascii="Times New Roman"/>
                <w:b w:val="false"/>
                <w:i w:val="false"/>
                <w:color w:val="000000"/>
                <w:sz w:val="20"/>
              </w:rPr>
              <w:t>
Дизурия</w:t>
            </w:r>
          </w:p>
          <w:bookmarkEnd w:id="39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3951"/>
          <w:p>
            <w:pPr>
              <w:spacing w:after="20"/>
              <w:ind w:left="20"/>
              <w:jc w:val="both"/>
            </w:pPr>
            <w:r>
              <w:rPr>
                <w:rFonts w:ascii="Times New Roman"/>
                <w:b w:val="false"/>
                <w:i w:val="false"/>
                <w:color w:val="000000"/>
                <w:sz w:val="20"/>
              </w:rPr>
              <w:t>
АД</w:t>
            </w:r>
            <w:r>
              <w:br/>
            </w:r>
            <w:r>
              <w:rPr>
                <w:rFonts w:ascii="Times New Roman"/>
                <w:b w:val="false"/>
                <w:i w:val="false"/>
                <w:color w:val="000000"/>
                <w:sz w:val="20"/>
              </w:rPr>
              <w:t>
прав</w:t>
            </w:r>
          </w:p>
          <w:bookmarkEnd w:id="3951"/>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реакция на свет живая ослабленная отсутствует) анизокория  D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3952"/>
          <w:p>
            <w:pPr>
              <w:spacing w:after="20"/>
              <w:ind w:left="20"/>
              <w:jc w:val="both"/>
            </w:pPr>
            <w:r>
              <w:rPr>
                <w:rFonts w:ascii="Times New Roman"/>
                <w:b w:val="false"/>
                <w:i w:val="false"/>
                <w:color w:val="000000"/>
                <w:sz w:val="20"/>
              </w:rPr>
              <w:t>
Глазные яблоки: парез взора П Л</w:t>
            </w:r>
            <w:r>
              <w:br/>
            </w:r>
            <w:r>
              <w:rPr>
                <w:rFonts w:ascii="Times New Roman"/>
                <w:b w:val="false"/>
                <w:i w:val="false"/>
                <w:color w:val="000000"/>
                <w:sz w:val="20"/>
              </w:rPr>
              <w:t>
Нистагм гориз., верт.</w:t>
            </w:r>
          </w:p>
          <w:bookmarkEnd w:id="3952"/>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39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4</w:t>
            </w:r>
          </w:p>
          <w:bookmarkEnd w:id="3953"/>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3954"/>
          <w:p>
            <w:pPr>
              <w:spacing w:after="20"/>
              <w:ind w:left="20"/>
              <w:jc w:val="both"/>
            </w:pPr>
            <w:r>
              <w:rPr>
                <w:rFonts w:ascii="Times New Roman"/>
                <w:b w:val="false"/>
                <w:i w:val="false"/>
                <w:color w:val="000000"/>
                <w:sz w:val="20"/>
              </w:rPr>
              <w:t>
спокойный</w:t>
            </w:r>
            <w:r>
              <w:br/>
            </w:r>
            <w:r>
              <w:rPr>
                <w:rFonts w:ascii="Times New Roman"/>
                <w:b w:val="false"/>
                <w:i w:val="false"/>
                <w:color w:val="000000"/>
                <w:sz w:val="20"/>
              </w:rPr>
              <w:t>
</w:t>
            </w:r>
            <w:r>
              <w:rPr>
                <w:rFonts w:ascii="Times New Roman"/>
                <w:b w:val="false"/>
                <w:i w:val="false"/>
                <w:color w:val="000000"/>
                <w:sz w:val="20"/>
              </w:rPr>
              <w:t>гиперемия</w:t>
            </w:r>
            <w:r>
              <w:br/>
            </w:r>
            <w:r>
              <w:rPr>
                <w:rFonts w:ascii="Times New Roman"/>
                <w:b w:val="false"/>
                <w:i w:val="false"/>
                <w:color w:val="000000"/>
                <w:sz w:val="20"/>
              </w:rPr>
              <w:t>
</w:t>
            </w:r>
            <w:r>
              <w:rPr>
                <w:rFonts w:ascii="Times New Roman"/>
                <w:b w:val="false"/>
                <w:i w:val="false"/>
                <w:color w:val="000000"/>
                <w:sz w:val="20"/>
              </w:rPr>
              <w:t>отечность</w:t>
            </w:r>
            <w:r>
              <w:br/>
            </w:r>
            <w:r>
              <w:rPr>
                <w:rFonts w:ascii="Times New Roman"/>
                <w:b w:val="false"/>
                <w:i w:val="false"/>
                <w:color w:val="000000"/>
                <w:sz w:val="20"/>
              </w:rPr>
              <w:t>
Миндалины:увелич,рыхлые,пробки бездері</w:t>
            </w:r>
          </w:p>
          <w:bookmarkEnd w:id="3954"/>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(П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3955"/>
          <w:p>
            <w:pPr>
              <w:spacing w:after="20"/>
              <w:ind w:left="20"/>
              <w:jc w:val="both"/>
            </w:pPr>
            <w:r>
              <w:rPr>
                <w:rFonts w:ascii="Times New Roman"/>
                <w:b w:val="false"/>
                <w:i w:val="false"/>
                <w:color w:val="000000"/>
                <w:sz w:val="20"/>
              </w:rPr>
              <w:t>
Экскурсия груд.кл:</w:t>
            </w:r>
            <w:r>
              <w:br/>
            </w:r>
            <w:r>
              <w:rPr>
                <w:rFonts w:ascii="Times New Roman"/>
                <w:b w:val="false"/>
                <w:i w:val="false"/>
                <w:color w:val="000000"/>
                <w:sz w:val="20"/>
              </w:rPr>
              <w:t>
</w:t>
            </w:r>
            <w:r>
              <w:rPr>
                <w:rFonts w:ascii="Times New Roman"/>
                <w:b w:val="false"/>
                <w:i w:val="false"/>
                <w:color w:val="000000"/>
                <w:sz w:val="20"/>
              </w:rPr>
              <w:t>нормаль.</w:t>
            </w:r>
            <w:r>
              <w:br/>
            </w:r>
            <w:r>
              <w:rPr>
                <w:rFonts w:ascii="Times New Roman"/>
                <w:b w:val="false"/>
                <w:i w:val="false"/>
                <w:color w:val="000000"/>
                <w:sz w:val="20"/>
              </w:rPr>
              <w:t>
</w:t>
            </w:r>
            <w:r>
              <w:rPr>
                <w:rFonts w:ascii="Times New Roman"/>
                <w:b w:val="false"/>
                <w:i w:val="false"/>
                <w:color w:val="000000"/>
                <w:sz w:val="20"/>
              </w:rPr>
              <w:t>снижена П. Л.</w:t>
            </w:r>
            <w:r>
              <w:br/>
            </w:r>
            <w:r>
              <w:rPr>
                <w:rFonts w:ascii="Times New Roman"/>
                <w:b w:val="false"/>
                <w:i w:val="false"/>
                <w:color w:val="000000"/>
                <w:sz w:val="20"/>
              </w:rPr>
              <w:t>
</w:t>
            </w:r>
            <w:r>
              <w:rPr>
                <w:rFonts w:ascii="Times New Roman"/>
                <w:b w:val="false"/>
                <w:i w:val="false"/>
                <w:color w:val="000000"/>
                <w:sz w:val="20"/>
              </w:rPr>
              <w:t>патолог. дыхание</w:t>
            </w:r>
            <w:r>
              <w:br/>
            </w:r>
            <w:r>
              <w:rPr>
                <w:rFonts w:ascii="Times New Roman"/>
                <w:b w:val="false"/>
                <w:i w:val="false"/>
                <w:color w:val="000000"/>
                <w:sz w:val="20"/>
              </w:rPr>
              <w:t>
отсутствует</w:t>
            </w:r>
          </w:p>
          <w:bookmarkEnd w:id="3955"/>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кислорода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3956"/>
          <w:p>
            <w:pPr>
              <w:spacing w:after="20"/>
              <w:ind w:left="20"/>
              <w:jc w:val="both"/>
            </w:pPr>
            <w:r>
              <w:rPr>
                <w:rFonts w:ascii="Times New Roman"/>
                <w:b w:val="false"/>
                <w:i w:val="false"/>
                <w:color w:val="000000"/>
                <w:sz w:val="20"/>
              </w:rPr>
              <w:t>
ЧМН: птоз П Л</w:t>
            </w:r>
            <w:r>
              <w:br/>
            </w:r>
            <w:r>
              <w:rPr>
                <w:rFonts w:ascii="Times New Roman"/>
                <w:b w:val="false"/>
                <w:i w:val="false"/>
                <w:color w:val="000000"/>
                <w:sz w:val="20"/>
              </w:rPr>
              <w:t>
Носогубн. скл. сглаж. нарушения глотания отклон. языка П Л опущение угла рта</w:t>
            </w:r>
          </w:p>
          <w:bookmarkEnd w:id="39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3957"/>
          <w:p>
            <w:pPr>
              <w:spacing w:after="20"/>
              <w:ind w:left="20"/>
              <w:jc w:val="both"/>
            </w:pPr>
            <w:r>
              <w:rPr>
                <w:rFonts w:ascii="Times New Roman"/>
                <w:b w:val="false"/>
                <w:i w:val="false"/>
                <w:color w:val="000000"/>
                <w:sz w:val="20"/>
              </w:rPr>
              <w:t>
Кожные покровы:</w:t>
            </w:r>
            <w:r>
              <w:br/>
            </w:r>
            <w:r>
              <w:rPr>
                <w:rFonts w:ascii="Times New Roman"/>
                <w:b w:val="false"/>
                <w:i w:val="false"/>
                <w:color w:val="000000"/>
                <w:sz w:val="20"/>
              </w:rPr>
              <w:t>
</w:t>
            </w:r>
            <w:r>
              <w:rPr>
                <w:rFonts w:ascii="Times New Roman"/>
                <w:b w:val="false"/>
                <w:i w:val="false"/>
                <w:color w:val="000000"/>
                <w:sz w:val="20"/>
              </w:rPr>
              <w:t>1 физиологические</w:t>
            </w:r>
            <w:r>
              <w:br/>
            </w:r>
            <w:r>
              <w:rPr>
                <w:rFonts w:ascii="Times New Roman"/>
                <w:b w:val="false"/>
                <w:i w:val="false"/>
                <w:color w:val="000000"/>
                <w:sz w:val="20"/>
              </w:rPr>
              <w:t>
2 бледные</w:t>
            </w:r>
          </w:p>
          <w:bookmarkEnd w:id="3957"/>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 аускульт.: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Пищеварительная сист: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чистый, влажный-сухой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скорой помощи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методы диагностики: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6" w:id="3958"/>
    <w:p>
      <w:pPr>
        <w:spacing w:after="0"/>
        <w:ind w:left="0"/>
        <w:jc w:val="both"/>
      </w:pPr>
      <w:r>
        <w:rPr>
          <w:rFonts w:ascii="Times New Roman"/>
          <w:b w:val="false"/>
          <w:i w:val="false"/>
          <w:color w:val="000000"/>
          <w:sz w:val="28"/>
        </w:rPr>
        <w:t>
      Карту заполнил: Ф.И.О. (при его наличии) и идентификатор врача (фельдшера)</w:t>
      </w:r>
    </w:p>
    <w:bookmarkEnd w:id="3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110-1/у утверждена приказом исполняющего обязанности Министра здравоохранения Республики Казахстан от "23" ноября 2010 года № 907</w:t>
            </w:r>
          </w:p>
        </w:tc>
      </w:tr>
    </w:tbl>
    <w:bookmarkStart w:name="z4667" w:id="3959"/>
    <w:p>
      <w:pPr>
        <w:spacing w:after="0"/>
        <w:ind w:left="0"/>
        <w:jc w:val="both"/>
      </w:pPr>
      <w:r>
        <w:rPr>
          <w:rFonts w:ascii="Times New Roman"/>
          <w:b w:val="false"/>
          <w:i w:val="false"/>
          <w:color w:val="000000"/>
          <w:sz w:val="28"/>
        </w:rPr>
        <w:t>
                         Сигнальный лист участковому врачу</w:t>
      </w:r>
    </w:p>
    <w:bookmarkEnd w:id="3959"/>
    <w:bookmarkStart w:name="z4668" w:id="3960"/>
    <w:p>
      <w:pPr>
        <w:spacing w:after="0"/>
        <w:ind w:left="0"/>
        <w:jc w:val="both"/>
      </w:pPr>
      <w:r>
        <w:rPr>
          <w:rFonts w:ascii="Times New Roman"/>
          <w:b w:val="false"/>
          <w:i w:val="false"/>
          <w:color w:val="000000"/>
          <w:sz w:val="28"/>
        </w:rPr>
        <w:t xml:space="preserve">
      Указать МО (из регистра МО): </w:t>
      </w:r>
    </w:p>
    <w:bookmarkEnd w:id="3960"/>
    <w:bookmarkStart w:name="z4669" w:id="3961"/>
    <w:p>
      <w:pPr>
        <w:spacing w:after="0"/>
        <w:ind w:left="0"/>
        <w:jc w:val="both"/>
      </w:pPr>
      <w:r>
        <w:rPr>
          <w:rFonts w:ascii="Times New Roman"/>
          <w:b w:val="false"/>
          <w:i w:val="false"/>
          <w:color w:val="000000"/>
          <w:sz w:val="28"/>
        </w:rPr>
        <w:t>
      1. Дата и время заполнения</w:t>
      </w:r>
    </w:p>
    <w:bookmarkEnd w:id="3961"/>
    <w:bookmarkStart w:name="z4670" w:id="3962"/>
    <w:p>
      <w:pPr>
        <w:spacing w:after="0"/>
        <w:ind w:left="0"/>
        <w:jc w:val="both"/>
      </w:pPr>
      <w:r>
        <w:rPr>
          <w:rFonts w:ascii="Times New Roman"/>
          <w:b w:val="false"/>
          <w:i w:val="false"/>
          <w:color w:val="000000"/>
          <w:sz w:val="28"/>
        </w:rPr>
        <w:t>
      2. Индивидуальный идентификационный номер/ номер паспорта пациента</w:t>
      </w:r>
    </w:p>
    <w:bookmarkEnd w:id="3962"/>
    <w:bookmarkStart w:name="z4671" w:id="3963"/>
    <w:p>
      <w:pPr>
        <w:spacing w:after="0"/>
        <w:ind w:left="0"/>
        <w:jc w:val="both"/>
      </w:pPr>
      <w:r>
        <w:rPr>
          <w:rFonts w:ascii="Times New Roman"/>
          <w:b w:val="false"/>
          <w:i w:val="false"/>
          <w:color w:val="000000"/>
          <w:sz w:val="28"/>
        </w:rPr>
        <w:t>
      3. Фамилия, имя, отчество (при его наличии) пациента   4. Дата рождения</w:t>
      </w:r>
    </w:p>
    <w:bookmarkEnd w:id="3963"/>
    <w:bookmarkStart w:name="z4672" w:id="3964"/>
    <w:p>
      <w:pPr>
        <w:spacing w:after="0"/>
        <w:ind w:left="0"/>
        <w:jc w:val="both"/>
      </w:pPr>
      <w:r>
        <w:rPr>
          <w:rFonts w:ascii="Times New Roman"/>
          <w:b w:val="false"/>
          <w:i w:val="false"/>
          <w:color w:val="000000"/>
          <w:sz w:val="28"/>
        </w:rPr>
        <w:t>
      5. Диагноз</w:t>
      </w:r>
    </w:p>
    <w:bookmarkEnd w:id="3964"/>
    <w:bookmarkStart w:name="z4673" w:id="3965"/>
    <w:p>
      <w:pPr>
        <w:spacing w:after="0"/>
        <w:ind w:left="0"/>
        <w:jc w:val="both"/>
      </w:pPr>
      <w:r>
        <w:rPr>
          <w:rFonts w:ascii="Times New Roman"/>
          <w:b w:val="false"/>
          <w:i w:val="false"/>
          <w:color w:val="000000"/>
          <w:sz w:val="28"/>
        </w:rPr>
        <w:t>
      6. Объективные данные пациента (артериальное давление, частота сердечных сокращений, частота дыхания, температура)</w:t>
      </w:r>
    </w:p>
    <w:bookmarkEnd w:id="3965"/>
    <w:bookmarkStart w:name="z4674" w:id="3966"/>
    <w:p>
      <w:pPr>
        <w:spacing w:after="0"/>
        <w:ind w:left="0"/>
        <w:jc w:val="both"/>
      </w:pPr>
      <w:r>
        <w:rPr>
          <w:rFonts w:ascii="Times New Roman"/>
          <w:b w:val="false"/>
          <w:i w:val="false"/>
          <w:color w:val="000000"/>
          <w:sz w:val="28"/>
        </w:rPr>
        <w:t>
      7. Оказанная помощь больному, оставленному дома</w:t>
      </w:r>
    </w:p>
    <w:bookmarkEnd w:id="3966"/>
    <w:bookmarkStart w:name="z4675" w:id="3967"/>
    <w:p>
      <w:pPr>
        <w:spacing w:after="0"/>
        <w:ind w:left="0"/>
        <w:jc w:val="both"/>
      </w:pPr>
      <w:r>
        <w:rPr>
          <w:rFonts w:ascii="Times New Roman"/>
          <w:b w:val="false"/>
          <w:i w:val="false"/>
          <w:color w:val="000000"/>
          <w:sz w:val="28"/>
        </w:rPr>
        <w:t>
      8. Рекомендации</w:t>
      </w:r>
    </w:p>
    <w:bookmarkEnd w:id="3967"/>
    <w:bookmarkStart w:name="z4676" w:id="3968"/>
    <w:p>
      <w:pPr>
        <w:spacing w:after="0"/>
        <w:ind w:left="0"/>
        <w:jc w:val="both"/>
      </w:pPr>
      <w:r>
        <w:rPr>
          <w:rFonts w:ascii="Times New Roman"/>
          <w:b w:val="false"/>
          <w:i w:val="false"/>
          <w:color w:val="000000"/>
          <w:sz w:val="28"/>
        </w:rPr>
        <w:t>
      9. Фамилия, имя, отчество (при его наличии) и идентификатор врача/фельдшера выездной бригады</w:t>
      </w:r>
    </w:p>
    <w:bookmarkEnd w:id="3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110-2/у утверждена приказом исполняющего обязанности Министра здравоохранения Республики Казахстан от "23" ноября 2010 года № 907</w:t>
            </w:r>
          </w:p>
        </w:tc>
      </w:tr>
    </w:tbl>
    <w:bookmarkStart w:name="z4677" w:id="3969"/>
    <w:p>
      <w:pPr>
        <w:spacing w:after="0"/>
        <w:ind w:left="0"/>
        <w:jc w:val="both"/>
      </w:pPr>
      <w:r>
        <w:rPr>
          <w:rFonts w:ascii="Times New Roman"/>
          <w:b w:val="false"/>
          <w:i w:val="false"/>
          <w:color w:val="000000"/>
          <w:sz w:val="28"/>
        </w:rPr>
        <w:t>
                         Карта вызова мобильной бригады санитарной авиации</w:t>
      </w:r>
    </w:p>
    <w:bookmarkEnd w:id="3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23"/>
        <w:gridCol w:w="1271"/>
        <w:gridCol w:w="827"/>
        <w:gridCol w:w="828"/>
        <w:gridCol w:w="1123"/>
        <w:gridCol w:w="976"/>
        <w:gridCol w:w="976"/>
        <w:gridCol w:w="1124"/>
        <w:gridCol w:w="1124"/>
        <w:gridCol w:w="976"/>
        <w:gridCol w:w="829"/>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заявки в регион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заявки в РЦСА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передачи заявки в авиа компанию</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назначенного вылета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фактического вылета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прилета в населенный пункт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в стационар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выезда из стационара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вылета из населенного пункта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прилета в населенный пункт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доставки в стационар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обратно</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8" w:id="3970"/>
    <w:p>
      <w:pPr>
        <w:spacing w:after="0"/>
        <w:ind w:left="0"/>
        <w:jc w:val="both"/>
      </w:pPr>
      <w:r>
        <w:rPr>
          <w:rFonts w:ascii="Times New Roman"/>
          <w:b w:val="false"/>
          <w:i w:val="false"/>
          <w:color w:val="000000"/>
          <w:sz w:val="28"/>
        </w:rPr>
        <w:t>
      Штрих код ____|____|____|____|____|____|____|____|____|____|____|____|</w:t>
      </w:r>
    </w:p>
    <w:bookmarkEnd w:id="3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751"/>
        <w:gridCol w:w="861"/>
        <w:gridCol w:w="1113"/>
        <w:gridCol w:w="1114"/>
        <w:gridCol w:w="2613"/>
        <w:gridCol w:w="1705"/>
        <w:gridCol w:w="1707"/>
        <w:gridCol w:w="667"/>
        <w:gridCol w:w="145"/>
        <w:gridCol w:w="145"/>
        <w:gridCol w:w="201"/>
        <w:gridCol w:w="2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971"/>
          <w:p>
            <w:pPr>
              <w:spacing w:after="20"/>
              <w:ind w:left="20"/>
              <w:jc w:val="both"/>
            </w:pPr>
            <w:r>
              <w:rPr>
                <w:rFonts w:ascii="Times New Roman"/>
                <w:b w:val="false"/>
                <w:i w:val="false"/>
                <w:color w:val="000000"/>
                <w:sz w:val="20"/>
              </w:rPr>
              <w:t>
ИИН</w:t>
            </w:r>
            <w:r>
              <w:br/>
            </w:r>
            <w:r>
              <w:rPr>
                <w:rFonts w:ascii="Times New Roman"/>
                <w:b w:val="false"/>
                <w:i w:val="false"/>
                <w:color w:val="000000"/>
                <w:sz w:val="20"/>
              </w:rPr>
              <w:t>
Ф.И.О. (при его наличии) пациента (при его наличии)</w:t>
            </w:r>
          </w:p>
          <w:bookmarkEnd w:id="3971"/>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Оперативной заявки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972"/>
          <w:p>
            <w:pPr>
              <w:spacing w:after="20"/>
              <w:ind w:left="20"/>
              <w:jc w:val="both"/>
            </w:pPr>
            <w:r>
              <w:rPr>
                <w:rFonts w:ascii="Times New Roman"/>
                <w:b w:val="false"/>
                <w:i w:val="false"/>
                <w:color w:val="000000"/>
                <w:sz w:val="20"/>
              </w:rPr>
              <w:t>
Дата рождения: Возраст: Пол М/Ж (нужное подчеркнуть)</w:t>
            </w:r>
            <w:r>
              <w:br/>
            </w:r>
            <w:r>
              <w:rPr>
                <w:rFonts w:ascii="Times New Roman"/>
                <w:b w:val="false"/>
                <w:i w:val="false"/>
                <w:color w:val="000000"/>
                <w:sz w:val="20"/>
              </w:rPr>
              <w:t>
 </w:t>
            </w:r>
          </w:p>
          <w:bookmarkEnd w:id="3972"/>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973"/>
          <w:p>
            <w:pPr>
              <w:spacing w:after="20"/>
              <w:ind w:left="20"/>
              <w:jc w:val="both"/>
            </w:pPr>
            <w:r>
              <w:rPr>
                <w:rFonts w:ascii="Times New Roman"/>
                <w:b w:val="false"/>
                <w:i w:val="false"/>
                <w:color w:val="000000"/>
                <w:sz w:val="20"/>
              </w:rPr>
              <w:t>
Место жительства:</w:t>
            </w:r>
            <w:r>
              <w:br/>
            </w:r>
            <w:r>
              <w:rPr>
                <w:rFonts w:ascii="Times New Roman"/>
                <w:b w:val="false"/>
                <w:i w:val="false"/>
                <w:color w:val="000000"/>
                <w:sz w:val="20"/>
              </w:rPr>
              <w:t>
 </w:t>
            </w:r>
          </w:p>
          <w:bookmarkEnd w:id="3973"/>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974"/>
          <w:p>
            <w:pPr>
              <w:spacing w:after="20"/>
              <w:ind w:left="20"/>
              <w:jc w:val="both"/>
            </w:pPr>
            <w:r>
              <w:rPr>
                <w:rFonts w:ascii="Times New Roman"/>
                <w:b w:val="false"/>
                <w:i w:val="false"/>
                <w:color w:val="000000"/>
                <w:sz w:val="20"/>
              </w:rPr>
              <w:t>
Диагноз: код МКБ-10</w:t>
            </w:r>
            <w:r>
              <w:br/>
            </w:r>
            <w:r>
              <w:rPr>
                <w:rFonts w:ascii="Times New Roman"/>
                <w:b w:val="false"/>
                <w:i w:val="false"/>
                <w:color w:val="000000"/>
                <w:sz w:val="20"/>
              </w:rPr>
              <w:t>
</w:t>
            </w:r>
          </w:p>
          <w:bookmarkEnd w:id="3974"/>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4318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Обстоятельства травмы: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3975"/>
          <w:p>
            <w:pPr>
              <w:spacing w:after="20"/>
              <w:ind w:left="20"/>
              <w:jc w:val="both"/>
            </w:pPr>
            <w:r>
              <w:rPr>
                <w:rFonts w:ascii="Times New Roman"/>
                <w:b w:val="false"/>
                <w:i w:val="false"/>
                <w:color w:val="000000"/>
                <w:sz w:val="20"/>
              </w:rPr>
              <w:t>
Врач Фельдшер</w:t>
            </w:r>
            <w:r>
              <w:br/>
            </w:r>
            <w:r>
              <w:rPr>
                <w:rFonts w:ascii="Times New Roman"/>
                <w:b w:val="false"/>
                <w:i w:val="false"/>
                <w:color w:val="000000"/>
                <w:sz w:val="20"/>
              </w:rPr>
              <w:t>
 </w:t>
            </w:r>
          </w:p>
          <w:bookmarkEnd w:id="3975"/>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в стационаре: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976"/>
          <w:p>
            <w:pPr>
              <w:spacing w:after="20"/>
              <w:ind w:left="20"/>
              <w:jc w:val="both"/>
            </w:pPr>
            <w:r>
              <w:rPr>
                <w:rFonts w:ascii="Times New Roman"/>
                <w:b w:val="false"/>
                <w:i w:val="false"/>
                <w:color w:val="000000"/>
                <w:sz w:val="20"/>
              </w:rPr>
              <w:t>
Объективные данные:</w:t>
            </w:r>
            <w:r>
              <w:br/>
            </w:r>
            <w:r>
              <w:rPr>
                <w:rFonts w:ascii="Times New Roman"/>
                <w:b w:val="false"/>
                <w:i w:val="false"/>
                <w:color w:val="000000"/>
                <w:sz w:val="20"/>
              </w:rPr>
              <w:t>
</w:t>
            </w:r>
            <w:r>
              <w:rPr>
                <w:rFonts w:ascii="Times New Roman"/>
                <w:b w:val="false"/>
                <w:i w:val="false"/>
                <w:color w:val="000000"/>
                <w:sz w:val="20"/>
              </w:rPr>
              <w:t xml:space="preserve">Активность: </w:t>
            </w:r>
          </w:p>
          <w:bookmarkEnd w:id="397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сохранена;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ограничена;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резко ограничена</w:t>
            </w:r>
            <w:r>
              <w:br/>
            </w:r>
            <w:r>
              <w:rPr>
                <w:rFonts w:ascii="Times New Roman"/>
                <w:b w:val="false"/>
                <w:i w:val="false"/>
                <w:color w:val="000000"/>
                <w:sz w:val="20"/>
              </w:rPr>
              <w:t>
</w:t>
            </w:r>
            <w:r>
              <w:rPr>
                <w:rFonts w:ascii="Times New Roman"/>
                <w:b w:val="false"/>
                <w:i w:val="false"/>
                <w:color w:val="000000"/>
                <w:sz w:val="20"/>
              </w:rPr>
              <w:t xml:space="preserve">Конституция: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241300" cy="266700"/>
                          </a:xfrm>
                          <a:prstGeom prst="rect">
                            <a:avLst/>
                          </a:prstGeom>
                        </pic:spPr>
                      </pic:pic>
                    </a:graphicData>
                  </a:graphic>
                </wp:inline>
              </w:drawing>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астенич.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41300" cy="266700"/>
                          </a:xfrm>
                          <a:prstGeom prst="rect">
                            <a:avLst/>
                          </a:prstGeom>
                        </pic:spPr>
                      </pic:pic>
                    </a:graphicData>
                  </a:graphic>
                </wp:inline>
              </w:drawing>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гиперстенич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241300" cy="266700"/>
                          </a:xfrm>
                          <a:prstGeom prst="rect">
                            <a:avLst/>
                          </a:prstGeom>
                        </pic:spPr>
                      </pic:pic>
                    </a:graphicData>
                  </a:graphic>
                </wp:inline>
              </w:drawing>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w:t>
            </w:r>
            <w:r>
              <w:br/>
            </w:r>
            <w:r>
              <w:rPr>
                <w:rFonts w:ascii="Times New Roman"/>
                <w:b w:val="false"/>
                <w:i w:val="false"/>
                <w:color w:val="000000"/>
                <w:sz w:val="20"/>
              </w:rPr>
              <w:t xml:space="preserve">
Поведение соответствует возрасту пациента: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3977"/>
          <w:p>
            <w:pPr>
              <w:spacing w:after="20"/>
              <w:ind w:left="20"/>
              <w:jc w:val="both"/>
            </w:pPr>
            <w:r>
              <w:rPr>
                <w:rFonts w:ascii="Times New Roman"/>
                <w:b w:val="false"/>
                <w:i w:val="false"/>
                <w:color w:val="000000"/>
                <w:sz w:val="20"/>
              </w:rPr>
              <w:t xml:space="preserve">
Эмоциональный статус: </w:t>
            </w:r>
          </w:p>
          <w:bookmarkEnd w:id="397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нормальный;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лабильный</w:t>
            </w:r>
            <w:r>
              <w:br/>
            </w:r>
            <w:r>
              <w:rPr>
                <w:rFonts w:ascii="Times New Roman"/>
                <w:b w:val="false"/>
                <w:i w:val="false"/>
                <w:color w:val="000000"/>
                <w:sz w:val="20"/>
              </w:rPr>
              <w:t>
</w:t>
            </w:r>
            <w:r>
              <w:rPr>
                <w:rFonts w:ascii="Times New Roman"/>
                <w:b w:val="false"/>
                <w:i w:val="false"/>
                <w:color w:val="000000"/>
                <w:sz w:val="20"/>
              </w:rPr>
              <w:t xml:space="preserve">Сон: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нормальный;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нарушен: _____________</w:t>
            </w:r>
            <w:r>
              <w:br/>
            </w:r>
            <w:r>
              <w:rPr>
                <w:rFonts w:ascii="Times New Roman"/>
                <w:b w:val="false"/>
                <w:i w:val="false"/>
                <w:color w:val="000000"/>
                <w:sz w:val="20"/>
              </w:rPr>
              <w:t>
</w:t>
            </w:r>
            <w:r>
              <w:rPr>
                <w:rFonts w:ascii="Times New Roman"/>
                <w:b w:val="false"/>
                <w:i w:val="false"/>
                <w:color w:val="000000"/>
                <w:sz w:val="20"/>
              </w:rPr>
              <w:t xml:space="preserve">Аппетит: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нормальный;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повышен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снижен</w:t>
            </w:r>
            <w:r>
              <w:br/>
            </w:r>
            <w:r>
              <w:rPr>
                <w:rFonts w:ascii="Times New Roman"/>
                <w:b w:val="false"/>
                <w:i w:val="false"/>
                <w:color w:val="000000"/>
                <w:sz w:val="20"/>
              </w:rPr>
              <w:t>
(с каких пор):</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3978"/>
          <w:p>
            <w:pPr>
              <w:spacing w:after="20"/>
              <w:ind w:left="20"/>
              <w:jc w:val="both"/>
            </w:pPr>
            <w:r>
              <w:rPr>
                <w:rFonts w:ascii="Times New Roman"/>
                <w:b w:val="false"/>
                <w:i w:val="false"/>
                <w:color w:val="000000"/>
                <w:sz w:val="20"/>
              </w:rPr>
              <w:t>
Уровень сознания по шкале Глазго:</w:t>
            </w:r>
          </w:p>
          <w:bookmarkEnd w:id="3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3722"/>
              <w:gridCol w:w="2780"/>
              <w:gridCol w:w="2076"/>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979"/>
                <w:p>
                  <w:pPr>
                    <w:spacing w:after="20"/>
                    <w:ind w:left="20"/>
                    <w:jc w:val="both"/>
                  </w:pPr>
                </w:p>
                <w:bookmarkEnd w:id="3979"/>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Ясное (по ШКГ 15)</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Оглушение умеренное (ШКГ 13-14)</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3980"/>
                <w:p>
                  <w:pPr>
                    <w:spacing w:after="20"/>
                    <w:ind w:left="20"/>
                    <w:jc w:val="both"/>
                  </w:pPr>
                </w:p>
                <w:bookmarkEnd w:id="3980"/>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Оглушение глубокое (ШКГ 10-12)</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Сопор (ШКГ 8-9)</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3981"/>
                <w:p>
                  <w:pPr>
                    <w:spacing w:after="20"/>
                    <w:ind w:left="20"/>
                    <w:jc w:val="both"/>
                  </w:pPr>
                </w:p>
                <w:bookmarkEnd w:id="3981"/>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Кома умеренная (ШКГ 6-7)</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Кома глубокая (ШКГ 4-5)</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Кома терминальная (ШКГ-3)</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перед транспортировкой: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настоящего заболевания: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3982"/>
          <w:p>
            <w:pPr>
              <w:spacing w:after="20"/>
              <w:ind w:left="20"/>
              <w:jc w:val="both"/>
            </w:pPr>
            <w:r>
              <w:rPr>
                <w:rFonts w:ascii="Times New Roman"/>
                <w:b w:val="false"/>
                <w:i w:val="false"/>
                <w:color w:val="000000"/>
                <w:sz w:val="20"/>
              </w:rPr>
              <w:t>
Анамнез жизни:</w:t>
            </w:r>
            <w:r>
              <w:br/>
            </w:r>
            <w:r>
              <w:rPr>
                <w:rFonts w:ascii="Times New Roman"/>
                <w:b w:val="false"/>
                <w:i w:val="false"/>
                <w:color w:val="000000"/>
                <w:sz w:val="20"/>
              </w:rPr>
              <w:t xml:space="preserve">
Аллергоанамнез </w:t>
            </w:r>
          </w:p>
          <w:bookmarkEnd w:id="3982"/>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отягощен;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отягощен:</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Наследственность: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отягощена;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отягощена: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медикаментов: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принимает;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принимает (что, когда и зачем):</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 анамнез: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отягощен;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отягощен:</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Перенесенные инфекции.: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туберкулез;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кож.-вен.;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гепатит;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Состоит на диспансерном учете: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(дата, название последней):</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Инвазивные процедуры (в последние 12 часов):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колоноскопия;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лапароскопия;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ирригоскопия;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3983"/>
          <w:p>
            <w:pPr>
              <w:spacing w:after="20"/>
              <w:ind w:left="20"/>
              <w:jc w:val="both"/>
            </w:pPr>
            <w:r>
              <w:rPr>
                <w:rFonts w:ascii="Times New Roman"/>
                <w:b w:val="false"/>
                <w:i w:val="false"/>
                <w:color w:val="000000"/>
                <w:sz w:val="20"/>
              </w:rPr>
              <w:t>
Общее состояние</w:t>
            </w:r>
            <w:r>
              <w:br/>
            </w:r>
            <w:r>
              <w:rPr>
                <w:rFonts w:ascii="Times New Roman"/>
                <w:b w:val="false"/>
                <w:i w:val="false"/>
                <w:color w:val="000000"/>
                <w:sz w:val="20"/>
              </w:rPr>
              <w:t>
</w:t>
            </w:r>
            <w:r>
              <w:rPr>
                <w:rFonts w:ascii="Times New Roman"/>
                <w:b w:val="false"/>
                <w:i w:val="false"/>
                <w:color w:val="000000"/>
                <w:sz w:val="20"/>
              </w:rPr>
              <w:t>удовлетворительное</w:t>
            </w:r>
            <w:r>
              <w:br/>
            </w:r>
            <w:r>
              <w:rPr>
                <w:rFonts w:ascii="Times New Roman"/>
                <w:b w:val="false"/>
                <w:i w:val="false"/>
                <w:color w:val="000000"/>
                <w:sz w:val="20"/>
              </w:rPr>
              <w:t>
</w:t>
            </w:r>
            <w:r>
              <w:rPr>
                <w:rFonts w:ascii="Times New Roman"/>
                <w:b w:val="false"/>
                <w:i w:val="false"/>
                <w:color w:val="000000"/>
                <w:sz w:val="20"/>
              </w:rPr>
              <w:t>средней тяжести</w:t>
            </w:r>
            <w:r>
              <w:br/>
            </w:r>
            <w:r>
              <w:rPr>
                <w:rFonts w:ascii="Times New Roman"/>
                <w:b w:val="false"/>
                <w:i w:val="false"/>
                <w:color w:val="000000"/>
                <w:sz w:val="20"/>
              </w:rPr>
              <w:t>
</w:t>
            </w:r>
            <w:r>
              <w:rPr>
                <w:rFonts w:ascii="Times New Roman"/>
                <w:b w:val="false"/>
                <w:i w:val="false"/>
                <w:color w:val="000000"/>
                <w:sz w:val="20"/>
              </w:rPr>
              <w:t>тяжелое</w:t>
            </w:r>
            <w:r>
              <w:br/>
            </w:r>
            <w:r>
              <w:rPr>
                <w:rFonts w:ascii="Times New Roman"/>
                <w:b w:val="false"/>
                <w:i w:val="false"/>
                <w:color w:val="000000"/>
                <w:sz w:val="20"/>
              </w:rPr>
              <w:t>
</w:t>
            </w:r>
            <w:r>
              <w:rPr>
                <w:rFonts w:ascii="Times New Roman"/>
                <w:b w:val="false"/>
                <w:i w:val="false"/>
                <w:color w:val="000000"/>
                <w:sz w:val="20"/>
              </w:rPr>
              <w:t>агональное</w:t>
            </w:r>
            <w:r>
              <w:br/>
            </w:r>
            <w:r>
              <w:rPr>
                <w:rFonts w:ascii="Times New Roman"/>
                <w:b w:val="false"/>
                <w:i w:val="false"/>
                <w:color w:val="000000"/>
                <w:sz w:val="20"/>
              </w:rPr>
              <w:t>
</w:t>
            </w:r>
            <w:r>
              <w:rPr>
                <w:rFonts w:ascii="Times New Roman"/>
                <w:b w:val="false"/>
                <w:i w:val="false"/>
                <w:color w:val="000000"/>
                <w:sz w:val="20"/>
              </w:rPr>
              <w:t>биологическая смерть</w:t>
            </w:r>
            <w:r>
              <w:br/>
            </w:r>
            <w:r>
              <w:rPr>
                <w:rFonts w:ascii="Times New Roman"/>
                <w:b w:val="false"/>
                <w:i w:val="false"/>
                <w:color w:val="000000"/>
                <w:sz w:val="20"/>
              </w:rPr>
              <w:t>
</w:t>
            </w:r>
            <w:r>
              <w:rPr>
                <w:rFonts w:ascii="Times New Roman"/>
                <w:b w:val="false"/>
                <w:i w:val="false"/>
                <w:color w:val="000000"/>
                <w:sz w:val="20"/>
              </w:rPr>
              <w:t>Сознание</w:t>
            </w:r>
            <w:r>
              <w:br/>
            </w:r>
            <w:r>
              <w:rPr>
                <w:rFonts w:ascii="Times New Roman"/>
                <w:b w:val="false"/>
                <w:i w:val="false"/>
                <w:color w:val="000000"/>
                <w:sz w:val="20"/>
              </w:rPr>
              <w:t>
</w:t>
            </w:r>
            <w:r>
              <w:rPr>
                <w:rFonts w:ascii="Times New Roman"/>
                <w:b w:val="false"/>
                <w:i w:val="false"/>
                <w:color w:val="000000"/>
                <w:sz w:val="20"/>
              </w:rPr>
              <w:t>ясное</w:t>
            </w:r>
            <w:r>
              <w:br/>
            </w:r>
            <w:r>
              <w:rPr>
                <w:rFonts w:ascii="Times New Roman"/>
                <w:b w:val="false"/>
                <w:i w:val="false"/>
                <w:color w:val="000000"/>
                <w:sz w:val="20"/>
              </w:rPr>
              <w:t>
</w:t>
            </w:r>
            <w:r>
              <w:rPr>
                <w:rFonts w:ascii="Times New Roman"/>
                <w:b w:val="false"/>
                <w:i w:val="false"/>
                <w:color w:val="000000"/>
                <w:sz w:val="20"/>
              </w:rPr>
              <w:t>оглушенность 1,2</w:t>
            </w:r>
            <w:r>
              <w:br/>
            </w:r>
            <w:r>
              <w:rPr>
                <w:rFonts w:ascii="Times New Roman"/>
                <w:b w:val="false"/>
                <w:i w:val="false"/>
                <w:color w:val="000000"/>
                <w:sz w:val="20"/>
              </w:rPr>
              <w:t>
</w:t>
            </w:r>
            <w:r>
              <w:rPr>
                <w:rFonts w:ascii="Times New Roman"/>
                <w:b w:val="false"/>
                <w:i w:val="false"/>
                <w:color w:val="000000"/>
                <w:sz w:val="20"/>
              </w:rPr>
              <w:t>сопор</w:t>
            </w:r>
            <w:r>
              <w:br/>
            </w:r>
            <w:r>
              <w:rPr>
                <w:rFonts w:ascii="Times New Roman"/>
                <w:b w:val="false"/>
                <w:i w:val="false"/>
                <w:color w:val="000000"/>
                <w:sz w:val="20"/>
              </w:rPr>
              <w:t>
</w:t>
            </w:r>
            <w:r>
              <w:rPr>
                <w:rFonts w:ascii="Times New Roman"/>
                <w:b w:val="false"/>
                <w:i w:val="false"/>
                <w:color w:val="000000"/>
                <w:sz w:val="20"/>
              </w:rPr>
              <w:t>кома 1,2,3</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Поведение</w:t>
            </w:r>
            <w:r>
              <w:br/>
            </w:r>
            <w:r>
              <w:rPr>
                <w:rFonts w:ascii="Times New Roman"/>
                <w:b w:val="false"/>
                <w:i w:val="false"/>
                <w:color w:val="000000"/>
                <w:sz w:val="20"/>
              </w:rPr>
              <w:t>
</w:t>
            </w:r>
            <w:r>
              <w:rPr>
                <w:rFonts w:ascii="Times New Roman"/>
                <w:b w:val="false"/>
                <w:i w:val="false"/>
                <w:color w:val="000000"/>
                <w:sz w:val="20"/>
              </w:rPr>
              <w:t>спокоен</w:t>
            </w:r>
            <w:r>
              <w:br/>
            </w:r>
            <w:r>
              <w:rPr>
                <w:rFonts w:ascii="Times New Roman"/>
                <w:b w:val="false"/>
                <w:i w:val="false"/>
                <w:color w:val="000000"/>
                <w:sz w:val="20"/>
              </w:rPr>
              <w:t>
</w:t>
            </w:r>
            <w:r>
              <w:rPr>
                <w:rFonts w:ascii="Times New Roman"/>
                <w:b w:val="false"/>
                <w:i w:val="false"/>
                <w:color w:val="000000"/>
                <w:sz w:val="20"/>
              </w:rPr>
              <w:t>возбужден</w:t>
            </w:r>
            <w:r>
              <w:br/>
            </w:r>
            <w:r>
              <w:rPr>
                <w:rFonts w:ascii="Times New Roman"/>
                <w:b w:val="false"/>
                <w:i w:val="false"/>
                <w:color w:val="000000"/>
                <w:sz w:val="20"/>
              </w:rPr>
              <w:t>
</w:t>
            </w:r>
            <w:r>
              <w:rPr>
                <w:rFonts w:ascii="Times New Roman"/>
                <w:b w:val="false"/>
                <w:i w:val="false"/>
                <w:color w:val="000000"/>
                <w:sz w:val="20"/>
              </w:rPr>
              <w:t xml:space="preserve">вял </w:t>
            </w:r>
            <w:r>
              <w:br/>
            </w:r>
            <w:r>
              <w:rPr>
                <w:rFonts w:ascii="Times New Roman"/>
                <w:b w:val="false"/>
                <w:i w:val="false"/>
                <w:color w:val="000000"/>
                <w:sz w:val="20"/>
              </w:rPr>
              <w:t>
</w:t>
            </w:r>
            <w:r>
              <w:rPr>
                <w:rFonts w:ascii="Times New Roman"/>
                <w:b w:val="false"/>
                <w:i w:val="false"/>
                <w:color w:val="000000"/>
                <w:sz w:val="20"/>
              </w:rPr>
              <w:t>заторможен</w:t>
            </w:r>
            <w:r>
              <w:br/>
            </w:r>
            <w:r>
              <w:rPr>
                <w:rFonts w:ascii="Times New Roman"/>
                <w:b w:val="false"/>
                <w:i w:val="false"/>
                <w:color w:val="000000"/>
                <w:sz w:val="20"/>
              </w:rPr>
              <w:t>
</w:t>
            </w:r>
            <w:r>
              <w:rPr>
                <w:rFonts w:ascii="Times New Roman"/>
                <w:b w:val="false"/>
                <w:i w:val="false"/>
                <w:color w:val="000000"/>
                <w:sz w:val="20"/>
              </w:rPr>
              <w:t>Зрачки</w:t>
            </w:r>
            <w:r>
              <w:br/>
            </w:r>
            <w:r>
              <w:rPr>
                <w:rFonts w:ascii="Times New Roman"/>
                <w:b w:val="false"/>
                <w:i w:val="false"/>
                <w:color w:val="000000"/>
                <w:sz w:val="20"/>
              </w:rPr>
              <w:t>
</w:t>
            </w:r>
            <w:r>
              <w:rPr>
                <w:rFonts w:ascii="Times New Roman"/>
                <w:b w:val="false"/>
                <w:i w:val="false"/>
                <w:color w:val="000000"/>
                <w:sz w:val="20"/>
              </w:rPr>
              <w:t>нормальное</w:t>
            </w:r>
            <w:r>
              <w:br/>
            </w:r>
            <w:r>
              <w:rPr>
                <w:rFonts w:ascii="Times New Roman"/>
                <w:b w:val="false"/>
                <w:i w:val="false"/>
                <w:color w:val="000000"/>
                <w:sz w:val="20"/>
              </w:rPr>
              <w:t>
</w:t>
            </w:r>
            <w:r>
              <w:rPr>
                <w:rFonts w:ascii="Times New Roman"/>
                <w:b w:val="false"/>
                <w:i w:val="false"/>
                <w:color w:val="000000"/>
                <w:sz w:val="20"/>
              </w:rPr>
              <w:t>миоз-мидриаз</w:t>
            </w:r>
            <w:r>
              <w:br/>
            </w:r>
            <w:r>
              <w:rPr>
                <w:rFonts w:ascii="Times New Roman"/>
                <w:b w:val="false"/>
                <w:i w:val="false"/>
                <w:color w:val="000000"/>
                <w:sz w:val="20"/>
              </w:rPr>
              <w:t>
</w:t>
            </w:r>
            <w:r>
              <w:rPr>
                <w:rFonts w:ascii="Times New Roman"/>
                <w:b w:val="false"/>
                <w:i w:val="false"/>
                <w:color w:val="000000"/>
                <w:sz w:val="20"/>
              </w:rPr>
              <w:t>реакция на свет:</w:t>
            </w:r>
            <w:r>
              <w:br/>
            </w:r>
            <w:r>
              <w:rPr>
                <w:rFonts w:ascii="Times New Roman"/>
                <w:b w:val="false"/>
                <w:i w:val="false"/>
                <w:color w:val="000000"/>
                <w:sz w:val="20"/>
              </w:rPr>
              <w:t>
</w:t>
            </w:r>
            <w:r>
              <w:rPr>
                <w:rFonts w:ascii="Times New Roman"/>
                <w:b w:val="false"/>
                <w:i w:val="false"/>
                <w:color w:val="000000"/>
                <w:sz w:val="20"/>
              </w:rPr>
              <w:t>живая</w:t>
            </w:r>
            <w:r>
              <w:br/>
            </w:r>
            <w:r>
              <w:rPr>
                <w:rFonts w:ascii="Times New Roman"/>
                <w:b w:val="false"/>
                <w:i w:val="false"/>
                <w:color w:val="000000"/>
                <w:sz w:val="20"/>
              </w:rPr>
              <w:t>
</w:t>
            </w:r>
            <w:r>
              <w:rPr>
                <w:rFonts w:ascii="Times New Roman"/>
                <w:b w:val="false"/>
                <w:i w:val="false"/>
                <w:color w:val="000000"/>
                <w:sz w:val="20"/>
              </w:rPr>
              <w:t>ослабленная</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анизокария DS</w:t>
            </w:r>
          </w:p>
          <w:bookmarkEnd w:id="3983"/>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3984"/>
          <w:p>
            <w:pPr>
              <w:spacing w:after="20"/>
              <w:ind w:left="20"/>
              <w:jc w:val="both"/>
            </w:pPr>
            <w:r>
              <w:rPr>
                <w:rFonts w:ascii="Times New Roman"/>
                <w:b w:val="false"/>
                <w:i w:val="false"/>
                <w:color w:val="000000"/>
                <w:sz w:val="20"/>
              </w:rPr>
              <w:t>
Кожные покровы</w:t>
            </w:r>
            <w:r>
              <w:br/>
            </w:r>
            <w:r>
              <w:rPr>
                <w:rFonts w:ascii="Times New Roman"/>
                <w:b w:val="false"/>
                <w:i w:val="false"/>
                <w:color w:val="000000"/>
                <w:sz w:val="20"/>
              </w:rPr>
              <w:t>
</w:t>
            </w:r>
            <w:r>
              <w:rPr>
                <w:rFonts w:ascii="Times New Roman"/>
                <w:b w:val="false"/>
                <w:i w:val="false"/>
                <w:color w:val="000000"/>
                <w:sz w:val="20"/>
              </w:rPr>
              <w:t>физиолог.</w:t>
            </w:r>
            <w:r>
              <w:br/>
            </w:r>
            <w:r>
              <w:rPr>
                <w:rFonts w:ascii="Times New Roman"/>
                <w:b w:val="false"/>
                <w:i w:val="false"/>
                <w:color w:val="000000"/>
                <w:sz w:val="20"/>
              </w:rPr>
              <w:t>
</w:t>
            </w:r>
            <w:r>
              <w:rPr>
                <w:rFonts w:ascii="Times New Roman"/>
                <w:b w:val="false"/>
                <w:i w:val="false"/>
                <w:color w:val="000000"/>
                <w:sz w:val="20"/>
              </w:rPr>
              <w:t>бледные</w:t>
            </w:r>
            <w:r>
              <w:br/>
            </w:r>
            <w:r>
              <w:rPr>
                <w:rFonts w:ascii="Times New Roman"/>
                <w:b w:val="false"/>
                <w:i w:val="false"/>
                <w:color w:val="000000"/>
                <w:sz w:val="20"/>
              </w:rPr>
              <w:t>
</w:t>
            </w:r>
            <w:r>
              <w:rPr>
                <w:rFonts w:ascii="Times New Roman"/>
                <w:b w:val="false"/>
                <w:i w:val="false"/>
                <w:color w:val="000000"/>
                <w:sz w:val="20"/>
              </w:rPr>
              <w:t>желтушные цианоз</w:t>
            </w:r>
            <w:r>
              <w:br/>
            </w:r>
            <w:r>
              <w:rPr>
                <w:rFonts w:ascii="Times New Roman"/>
                <w:b w:val="false"/>
                <w:i w:val="false"/>
                <w:color w:val="000000"/>
                <w:sz w:val="20"/>
              </w:rPr>
              <w:t>
</w:t>
            </w:r>
            <w:r>
              <w:rPr>
                <w:rFonts w:ascii="Times New Roman"/>
                <w:b w:val="false"/>
                <w:i w:val="false"/>
                <w:color w:val="000000"/>
                <w:sz w:val="20"/>
              </w:rPr>
              <w:t>акроцианоз</w:t>
            </w:r>
            <w:r>
              <w:br/>
            </w:r>
            <w:r>
              <w:rPr>
                <w:rFonts w:ascii="Times New Roman"/>
                <w:b w:val="false"/>
                <w:i w:val="false"/>
                <w:color w:val="000000"/>
                <w:sz w:val="20"/>
              </w:rPr>
              <w:t>
</w:t>
            </w:r>
            <w:r>
              <w:rPr>
                <w:rFonts w:ascii="Times New Roman"/>
                <w:b w:val="false"/>
                <w:i w:val="false"/>
                <w:color w:val="000000"/>
                <w:sz w:val="20"/>
              </w:rPr>
              <w:t>гиперемия</w:t>
            </w:r>
            <w:r>
              <w:br/>
            </w:r>
            <w:r>
              <w:rPr>
                <w:rFonts w:ascii="Times New Roman"/>
                <w:b w:val="false"/>
                <w:i w:val="false"/>
                <w:color w:val="000000"/>
                <w:sz w:val="20"/>
              </w:rPr>
              <w:t>
</w:t>
            </w:r>
            <w:r>
              <w:rPr>
                <w:rFonts w:ascii="Times New Roman"/>
                <w:b w:val="false"/>
                <w:i w:val="false"/>
                <w:color w:val="000000"/>
                <w:sz w:val="20"/>
              </w:rPr>
              <w:t>сухие</w:t>
            </w:r>
            <w:r>
              <w:br/>
            </w:r>
            <w:r>
              <w:rPr>
                <w:rFonts w:ascii="Times New Roman"/>
                <w:b w:val="false"/>
                <w:i w:val="false"/>
                <w:color w:val="000000"/>
                <w:sz w:val="20"/>
              </w:rPr>
              <w:t>
</w:t>
            </w:r>
            <w:r>
              <w:rPr>
                <w:rFonts w:ascii="Times New Roman"/>
                <w:b w:val="false"/>
                <w:i w:val="false"/>
                <w:color w:val="000000"/>
                <w:sz w:val="20"/>
              </w:rPr>
              <w:t>влажные</w:t>
            </w:r>
            <w:r>
              <w:br/>
            </w:r>
            <w:r>
              <w:rPr>
                <w:rFonts w:ascii="Times New Roman"/>
                <w:b w:val="false"/>
                <w:i w:val="false"/>
                <w:color w:val="000000"/>
                <w:sz w:val="20"/>
              </w:rPr>
              <w:t>
</w:t>
            </w:r>
            <w:r>
              <w:rPr>
                <w:rFonts w:ascii="Times New Roman"/>
                <w:b w:val="false"/>
                <w:i w:val="false"/>
                <w:color w:val="000000"/>
                <w:sz w:val="20"/>
              </w:rPr>
              <w:t>чистые</w:t>
            </w:r>
            <w:r>
              <w:br/>
            </w:r>
            <w:r>
              <w:rPr>
                <w:rFonts w:ascii="Times New Roman"/>
                <w:b w:val="false"/>
                <w:i w:val="false"/>
                <w:color w:val="000000"/>
                <w:sz w:val="20"/>
              </w:rPr>
              <w:t>
</w:t>
            </w:r>
            <w:r>
              <w:rPr>
                <w:rFonts w:ascii="Times New Roman"/>
                <w:b w:val="false"/>
                <w:i w:val="false"/>
                <w:color w:val="000000"/>
                <w:sz w:val="20"/>
              </w:rPr>
              <w:t xml:space="preserve">сыпь </w:t>
            </w:r>
            <w:r>
              <w:br/>
            </w:r>
            <w:r>
              <w:rPr>
                <w:rFonts w:ascii="Times New Roman"/>
                <w:b w:val="false"/>
                <w:i w:val="false"/>
                <w:color w:val="000000"/>
                <w:sz w:val="20"/>
              </w:rPr>
              <w:t>
</w:t>
            </w:r>
            <w:r>
              <w:rPr>
                <w:rFonts w:ascii="Times New Roman"/>
                <w:b w:val="false"/>
                <w:i w:val="false"/>
                <w:color w:val="000000"/>
                <w:sz w:val="20"/>
              </w:rPr>
              <w:t>гипостаз</w:t>
            </w:r>
            <w:r>
              <w:br/>
            </w:r>
            <w:r>
              <w:rPr>
                <w:rFonts w:ascii="Times New Roman"/>
                <w:b w:val="false"/>
                <w:i w:val="false"/>
                <w:color w:val="000000"/>
                <w:sz w:val="20"/>
              </w:rPr>
              <w:t>
</w:t>
            </w:r>
            <w:r>
              <w:rPr>
                <w:rFonts w:ascii="Times New Roman"/>
                <w:b w:val="false"/>
                <w:i w:val="false"/>
                <w:color w:val="000000"/>
                <w:sz w:val="20"/>
              </w:rPr>
              <w:t>Сер.-сосудист. система</w:t>
            </w:r>
            <w:r>
              <w:br/>
            </w:r>
            <w:r>
              <w:rPr>
                <w:rFonts w:ascii="Times New Roman"/>
                <w:b w:val="false"/>
                <w:i w:val="false"/>
                <w:color w:val="000000"/>
                <w:sz w:val="20"/>
              </w:rPr>
              <w:t>
</w:t>
            </w:r>
            <w:r>
              <w:rPr>
                <w:rFonts w:ascii="Times New Roman"/>
                <w:b w:val="false"/>
                <w:i w:val="false"/>
                <w:color w:val="000000"/>
                <w:sz w:val="20"/>
              </w:rPr>
              <w:t>1.Тоны сердца:</w:t>
            </w:r>
            <w:r>
              <w:br/>
            </w:r>
            <w:r>
              <w:rPr>
                <w:rFonts w:ascii="Times New Roman"/>
                <w:b w:val="false"/>
                <w:i w:val="false"/>
                <w:color w:val="000000"/>
                <w:sz w:val="20"/>
              </w:rPr>
              <w:t>
</w:t>
            </w:r>
            <w:r>
              <w:rPr>
                <w:rFonts w:ascii="Times New Roman"/>
                <w:b w:val="false"/>
                <w:i w:val="false"/>
                <w:color w:val="000000"/>
                <w:sz w:val="20"/>
              </w:rPr>
              <w:t>ясные,</w:t>
            </w:r>
            <w:r>
              <w:br/>
            </w:r>
            <w:r>
              <w:rPr>
                <w:rFonts w:ascii="Times New Roman"/>
                <w:b w:val="false"/>
                <w:i w:val="false"/>
                <w:color w:val="000000"/>
                <w:sz w:val="20"/>
              </w:rPr>
              <w:t>
</w:t>
            </w:r>
            <w:r>
              <w:rPr>
                <w:rFonts w:ascii="Times New Roman"/>
                <w:b w:val="false"/>
                <w:i w:val="false"/>
                <w:color w:val="000000"/>
                <w:sz w:val="20"/>
              </w:rPr>
              <w:t>приглушенные, глухие</w:t>
            </w:r>
            <w:r>
              <w:br/>
            </w:r>
            <w:r>
              <w:rPr>
                <w:rFonts w:ascii="Times New Roman"/>
                <w:b w:val="false"/>
                <w:i w:val="false"/>
                <w:color w:val="000000"/>
                <w:sz w:val="20"/>
              </w:rPr>
              <w:t>
</w:t>
            </w:r>
            <w:r>
              <w:rPr>
                <w:rFonts w:ascii="Times New Roman"/>
                <w:b w:val="false"/>
                <w:i w:val="false"/>
                <w:color w:val="000000"/>
                <w:sz w:val="20"/>
              </w:rPr>
              <w:t>2.Шумы:нет,</w:t>
            </w:r>
            <w:r>
              <w:br/>
            </w:r>
            <w:r>
              <w:rPr>
                <w:rFonts w:ascii="Times New Roman"/>
                <w:b w:val="false"/>
                <w:i w:val="false"/>
                <w:color w:val="000000"/>
                <w:sz w:val="20"/>
              </w:rPr>
              <w:t>
</w:t>
            </w:r>
            <w:r>
              <w:rPr>
                <w:rFonts w:ascii="Times New Roman"/>
                <w:b w:val="false"/>
                <w:i w:val="false"/>
                <w:color w:val="000000"/>
                <w:sz w:val="20"/>
              </w:rPr>
              <w:t>систолическ, диастолическ.,</w:t>
            </w:r>
            <w:r>
              <w:br/>
            </w:r>
            <w:r>
              <w:rPr>
                <w:rFonts w:ascii="Times New Roman"/>
                <w:b w:val="false"/>
                <w:i w:val="false"/>
                <w:color w:val="000000"/>
                <w:sz w:val="20"/>
              </w:rPr>
              <w:t>
</w:t>
            </w:r>
            <w:r>
              <w:rPr>
                <w:rFonts w:ascii="Times New Roman"/>
                <w:b w:val="false"/>
                <w:i w:val="false"/>
                <w:color w:val="000000"/>
                <w:sz w:val="20"/>
              </w:rPr>
              <w:t xml:space="preserve">3.Пульс: </w:t>
            </w:r>
            <w:r>
              <w:br/>
            </w:r>
            <w:r>
              <w:rPr>
                <w:rFonts w:ascii="Times New Roman"/>
                <w:b w:val="false"/>
                <w:i w:val="false"/>
                <w:color w:val="000000"/>
                <w:sz w:val="20"/>
              </w:rPr>
              <w:t>
</w:t>
            </w:r>
            <w:r>
              <w:rPr>
                <w:rFonts w:ascii="Times New Roman"/>
                <w:b w:val="false"/>
                <w:i w:val="false"/>
                <w:color w:val="000000"/>
                <w:sz w:val="20"/>
              </w:rPr>
              <w:t>удов. качест.</w:t>
            </w:r>
            <w:r>
              <w:br/>
            </w:r>
            <w:r>
              <w:rPr>
                <w:rFonts w:ascii="Times New Roman"/>
                <w:b w:val="false"/>
                <w:i w:val="false"/>
                <w:color w:val="000000"/>
                <w:sz w:val="20"/>
              </w:rPr>
              <w:t>
</w:t>
            </w:r>
            <w:r>
              <w:rPr>
                <w:rFonts w:ascii="Times New Roman"/>
                <w:b w:val="false"/>
                <w:i w:val="false"/>
                <w:color w:val="000000"/>
                <w:sz w:val="20"/>
              </w:rPr>
              <w:t>ритмичный</w:t>
            </w:r>
            <w:r>
              <w:br/>
            </w:r>
            <w:r>
              <w:rPr>
                <w:rFonts w:ascii="Times New Roman"/>
                <w:b w:val="false"/>
                <w:i w:val="false"/>
                <w:color w:val="000000"/>
                <w:sz w:val="20"/>
              </w:rPr>
              <w:t>
</w:t>
            </w:r>
            <w:r>
              <w:rPr>
                <w:rFonts w:ascii="Times New Roman"/>
                <w:b w:val="false"/>
                <w:i w:val="false"/>
                <w:color w:val="000000"/>
                <w:sz w:val="20"/>
              </w:rPr>
              <w:t>аритмичный</w:t>
            </w:r>
            <w:r>
              <w:br/>
            </w:r>
            <w:r>
              <w:rPr>
                <w:rFonts w:ascii="Times New Roman"/>
                <w:b w:val="false"/>
                <w:i w:val="false"/>
                <w:color w:val="000000"/>
                <w:sz w:val="20"/>
              </w:rPr>
              <w:t>
</w:t>
            </w:r>
            <w:r>
              <w:rPr>
                <w:rFonts w:ascii="Times New Roman"/>
                <w:b w:val="false"/>
                <w:i w:val="false"/>
                <w:color w:val="000000"/>
                <w:sz w:val="20"/>
              </w:rPr>
              <w:t>напряжен</w:t>
            </w:r>
            <w:r>
              <w:br/>
            </w:r>
            <w:r>
              <w:rPr>
                <w:rFonts w:ascii="Times New Roman"/>
                <w:b w:val="false"/>
                <w:i w:val="false"/>
                <w:color w:val="000000"/>
                <w:sz w:val="20"/>
              </w:rPr>
              <w:t>
слабого наполнения отсутствует</w:t>
            </w:r>
          </w:p>
          <w:bookmarkEnd w:id="3984"/>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3985"/>
          <w:p>
            <w:pPr>
              <w:spacing w:after="20"/>
              <w:ind w:left="20"/>
              <w:jc w:val="both"/>
            </w:pPr>
            <w:r>
              <w:rPr>
                <w:rFonts w:ascii="Times New Roman"/>
                <w:b w:val="false"/>
                <w:i w:val="false"/>
                <w:color w:val="000000"/>
                <w:sz w:val="20"/>
              </w:rPr>
              <w:t>
Дыхательная система</w:t>
            </w:r>
            <w:r>
              <w:br/>
            </w:r>
            <w:r>
              <w:rPr>
                <w:rFonts w:ascii="Times New Roman"/>
                <w:b w:val="false"/>
                <w:i w:val="false"/>
                <w:color w:val="000000"/>
                <w:sz w:val="20"/>
              </w:rPr>
              <w:t>
</w:t>
            </w:r>
            <w:r>
              <w:rPr>
                <w:rFonts w:ascii="Times New Roman"/>
                <w:b w:val="false"/>
                <w:i w:val="false"/>
                <w:color w:val="000000"/>
                <w:sz w:val="20"/>
              </w:rPr>
              <w:t>1.Экскурсия груд.кл:</w:t>
            </w:r>
            <w:r>
              <w:br/>
            </w:r>
            <w:r>
              <w:rPr>
                <w:rFonts w:ascii="Times New Roman"/>
                <w:b w:val="false"/>
                <w:i w:val="false"/>
                <w:color w:val="000000"/>
                <w:sz w:val="20"/>
              </w:rPr>
              <w:t>
</w:t>
            </w:r>
            <w:r>
              <w:rPr>
                <w:rFonts w:ascii="Times New Roman"/>
                <w:b w:val="false"/>
                <w:i w:val="false"/>
                <w:color w:val="000000"/>
                <w:sz w:val="20"/>
              </w:rPr>
              <w:t>нормаль.</w:t>
            </w:r>
            <w:r>
              <w:br/>
            </w:r>
            <w:r>
              <w:rPr>
                <w:rFonts w:ascii="Times New Roman"/>
                <w:b w:val="false"/>
                <w:i w:val="false"/>
                <w:color w:val="000000"/>
                <w:sz w:val="20"/>
              </w:rPr>
              <w:t>
</w:t>
            </w:r>
            <w:r>
              <w:rPr>
                <w:rFonts w:ascii="Times New Roman"/>
                <w:b w:val="false"/>
                <w:i w:val="false"/>
                <w:color w:val="000000"/>
                <w:sz w:val="20"/>
              </w:rPr>
              <w:t>снижена П. Л.</w:t>
            </w:r>
            <w:r>
              <w:br/>
            </w:r>
            <w:r>
              <w:rPr>
                <w:rFonts w:ascii="Times New Roman"/>
                <w:b w:val="false"/>
                <w:i w:val="false"/>
                <w:color w:val="000000"/>
                <w:sz w:val="20"/>
              </w:rPr>
              <w:t>
</w:t>
            </w:r>
            <w:r>
              <w:rPr>
                <w:rFonts w:ascii="Times New Roman"/>
                <w:b w:val="false"/>
                <w:i w:val="false"/>
                <w:color w:val="000000"/>
                <w:sz w:val="20"/>
              </w:rPr>
              <w:t>патолог. дыхание;</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2.Перкуторный звук.:</w:t>
            </w:r>
            <w:r>
              <w:br/>
            </w:r>
            <w:r>
              <w:rPr>
                <w:rFonts w:ascii="Times New Roman"/>
                <w:b w:val="false"/>
                <w:i w:val="false"/>
                <w:color w:val="000000"/>
                <w:sz w:val="20"/>
              </w:rPr>
              <w:t>
</w:t>
            </w:r>
            <w:r>
              <w:rPr>
                <w:rFonts w:ascii="Times New Roman"/>
                <w:b w:val="false"/>
                <w:i w:val="false"/>
                <w:color w:val="000000"/>
                <w:sz w:val="20"/>
              </w:rPr>
              <w:t>ясный легочный</w:t>
            </w:r>
            <w:r>
              <w:br/>
            </w:r>
            <w:r>
              <w:rPr>
                <w:rFonts w:ascii="Times New Roman"/>
                <w:b w:val="false"/>
                <w:i w:val="false"/>
                <w:color w:val="000000"/>
                <w:sz w:val="20"/>
              </w:rPr>
              <w:t>
</w:t>
            </w:r>
            <w:r>
              <w:rPr>
                <w:rFonts w:ascii="Times New Roman"/>
                <w:b w:val="false"/>
                <w:i w:val="false"/>
                <w:color w:val="000000"/>
                <w:sz w:val="20"/>
              </w:rPr>
              <w:t>притупленная (или тупой)</w:t>
            </w:r>
            <w:r>
              <w:br/>
            </w:r>
            <w:r>
              <w:rPr>
                <w:rFonts w:ascii="Times New Roman"/>
                <w:b w:val="false"/>
                <w:i w:val="false"/>
                <w:color w:val="000000"/>
                <w:sz w:val="20"/>
              </w:rPr>
              <w:t>
</w:t>
            </w:r>
            <w:r>
              <w:rPr>
                <w:rFonts w:ascii="Times New Roman"/>
                <w:b w:val="false"/>
                <w:i w:val="false"/>
                <w:color w:val="000000"/>
                <w:sz w:val="20"/>
              </w:rPr>
              <w:t>тимпанический</w:t>
            </w:r>
            <w:r>
              <w:br/>
            </w:r>
            <w:r>
              <w:rPr>
                <w:rFonts w:ascii="Times New Roman"/>
                <w:b w:val="false"/>
                <w:i w:val="false"/>
                <w:color w:val="000000"/>
                <w:sz w:val="20"/>
              </w:rPr>
              <w:t>
</w:t>
            </w:r>
            <w:r>
              <w:rPr>
                <w:rFonts w:ascii="Times New Roman"/>
                <w:b w:val="false"/>
                <w:i w:val="false"/>
                <w:color w:val="000000"/>
                <w:sz w:val="20"/>
              </w:rPr>
              <w:t>коробочный</w:t>
            </w:r>
            <w:r>
              <w:br/>
            </w:r>
            <w:r>
              <w:rPr>
                <w:rFonts w:ascii="Times New Roman"/>
                <w:b w:val="false"/>
                <w:i w:val="false"/>
                <w:color w:val="000000"/>
                <w:sz w:val="20"/>
              </w:rPr>
              <w:t>
</w:t>
            </w:r>
            <w:r>
              <w:rPr>
                <w:rFonts w:ascii="Times New Roman"/>
                <w:b w:val="false"/>
                <w:i w:val="false"/>
                <w:color w:val="000000"/>
                <w:sz w:val="20"/>
              </w:rPr>
              <w:t>3.Дыхание аускульт:</w:t>
            </w:r>
            <w:r>
              <w:br/>
            </w:r>
            <w:r>
              <w:rPr>
                <w:rFonts w:ascii="Times New Roman"/>
                <w:b w:val="false"/>
                <w:i w:val="false"/>
                <w:color w:val="000000"/>
                <w:sz w:val="20"/>
              </w:rPr>
              <w:t>
</w:t>
            </w:r>
            <w:r>
              <w:rPr>
                <w:rFonts w:ascii="Times New Roman"/>
                <w:b w:val="false"/>
                <w:i w:val="false"/>
                <w:color w:val="000000"/>
                <w:sz w:val="20"/>
              </w:rPr>
              <w:t>везикулярное</w:t>
            </w:r>
            <w:r>
              <w:br/>
            </w:r>
            <w:r>
              <w:rPr>
                <w:rFonts w:ascii="Times New Roman"/>
                <w:b w:val="false"/>
                <w:i w:val="false"/>
                <w:color w:val="000000"/>
                <w:sz w:val="20"/>
              </w:rPr>
              <w:t>
</w:t>
            </w:r>
            <w:r>
              <w:rPr>
                <w:rFonts w:ascii="Times New Roman"/>
                <w:b w:val="false"/>
                <w:i w:val="false"/>
                <w:color w:val="000000"/>
                <w:sz w:val="20"/>
              </w:rPr>
              <w:t>пуэрильное</w:t>
            </w:r>
            <w:r>
              <w:br/>
            </w:r>
            <w:r>
              <w:rPr>
                <w:rFonts w:ascii="Times New Roman"/>
                <w:b w:val="false"/>
                <w:i w:val="false"/>
                <w:color w:val="000000"/>
                <w:sz w:val="20"/>
              </w:rPr>
              <w:t>
</w:t>
            </w:r>
            <w:r>
              <w:rPr>
                <w:rFonts w:ascii="Times New Roman"/>
                <w:b w:val="false"/>
                <w:i w:val="false"/>
                <w:color w:val="000000"/>
                <w:sz w:val="20"/>
              </w:rPr>
              <w:t>жесткое ослаблено П Л</w:t>
            </w:r>
            <w:r>
              <w:br/>
            </w:r>
            <w:r>
              <w:rPr>
                <w:rFonts w:ascii="Times New Roman"/>
                <w:b w:val="false"/>
                <w:i w:val="false"/>
                <w:color w:val="000000"/>
                <w:sz w:val="20"/>
              </w:rPr>
              <w:t>
</w:t>
            </w:r>
            <w:r>
              <w:rPr>
                <w:rFonts w:ascii="Times New Roman"/>
                <w:b w:val="false"/>
                <w:i w:val="false"/>
                <w:color w:val="000000"/>
                <w:sz w:val="20"/>
              </w:rPr>
              <w:t>бронхорея</w:t>
            </w:r>
            <w:r>
              <w:br/>
            </w:r>
            <w:r>
              <w:rPr>
                <w:rFonts w:ascii="Times New Roman"/>
                <w:b w:val="false"/>
                <w:i w:val="false"/>
                <w:color w:val="000000"/>
                <w:sz w:val="20"/>
              </w:rPr>
              <w:t>
</w:t>
            </w:r>
            <w:r>
              <w:rPr>
                <w:rFonts w:ascii="Times New Roman"/>
                <w:b w:val="false"/>
                <w:i w:val="false"/>
                <w:color w:val="000000"/>
                <w:sz w:val="20"/>
              </w:rPr>
              <w:t>4.Хрипы: нет</w:t>
            </w:r>
            <w:r>
              <w:br/>
            </w:r>
            <w:r>
              <w:rPr>
                <w:rFonts w:ascii="Times New Roman"/>
                <w:b w:val="false"/>
                <w:i w:val="false"/>
                <w:color w:val="000000"/>
                <w:sz w:val="20"/>
              </w:rPr>
              <w:t>
</w:t>
            </w:r>
            <w:r>
              <w:rPr>
                <w:rFonts w:ascii="Times New Roman"/>
                <w:b w:val="false"/>
                <w:i w:val="false"/>
                <w:color w:val="000000"/>
                <w:sz w:val="20"/>
              </w:rPr>
              <w:t>сухие</w:t>
            </w:r>
            <w:r>
              <w:br/>
            </w:r>
            <w:r>
              <w:rPr>
                <w:rFonts w:ascii="Times New Roman"/>
                <w:b w:val="false"/>
                <w:i w:val="false"/>
                <w:color w:val="000000"/>
                <w:sz w:val="20"/>
              </w:rPr>
              <w:t>
</w:t>
            </w:r>
            <w:r>
              <w:rPr>
                <w:rFonts w:ascii="Times New Roman"/>
                <w:b w:val="false"/>
                <w:i w:val="false"/>
                <w:color w:val="000000"/>
                <w:sz w:val="20"/>
              </w:rPr>
              <w:t>влажные</w:t>
            </w:r>
            <w:r>
              <w:br/>
            </w:r>
            <w:r>
              <w:rPr>
                <w:rFonts w:ascii="Times New Roman"/>
                <w:b w:val="false"/>
                <w:i w:val="false"/>
                <w:color w:val="000000"/>
                <w:sz w:val="20"/>
              </w:rPr>
              <w:t>
</w:t>
            </w:r>
            <w:r>
              <w:rPr>
                <w:rFonts w:ascii="Times New Roman"/>
                <w:b w:val="false"/>
                <w:i w:val="false"/>
                <w:color w:val="000000"/>
                <w:sz w:val="20"/>
              </w:rPr>
              <w:t>5.Одышка: нет</w:t>
            </w:r>
            <w:r>
              <w:br/>
            </w:r>
            <w:r>
              <w:rPr>
                <w:rFonts w:ascii="Times New Roman"/>
                <w:b w:val="false"/>
                <w:i w:val="false"/>
                <w:color w:val="000000"/>
                <w:sz w:val="20"/>
              </w:rPr>
              <w:t>
</w:t>
            </w:r>
            <w:r>
              <w:rPr>
                <w:rFonts w:ascii="Times New Roman"/>
                <w:b w:val="false"/>
                <w:i w:val="false"/>
                <w:color w:val="000000"/>
                <w:sz w:val="20"/>
              </w:rPr>
              <w:t>Экспираторная</w:t>
            </w:r>
            <w:r>
              <w:br/>
            </w:r>
            <w:r>
              <w:rPr>
                <w:rFonts w:ascii="Times New Roman"/>
                <w:b w:val="false"/>
                <w:i w:val="false"/>
                <w:color w:val="000000"/>
                <w:sz w:val="20"/>
              </w:rPr>
              <w:t>
</w:t>
            </w:r>
            <w:r>
              <w:rPr>
                <w:rFonts w:ascii="Times New Roman"/>
                <w:b w:val="false"/>
                <w:i w:val="false"/>
                <w:color w:val="000000"/>
                <w:sz w:val="20"/>
              </w:rPr>
              <w:t>Инспираторная</w:t>
            </w:r>
            <w:r>
              <w:br/>
            </w:r>
            <w:r>
              <w:rPr>
                <w:rFonts w:ascii="Times New Roman"/>
                <w:b w:val="false"/>
                <w:i w:val="false"/>
                <w:color w:val="000000"/>
                <w:sz w:val="20"/>
              </w:rPr>
              <w:t>
смешанная</w:t>
            </w:r>
          </w:p>
          <w:bookmarkEnd w:id="398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3986"/>
          <w:p>
            <w:pPr>
              <w:spacing w:after="20"/>
              <w:ind w:left="20"/>
              <w:jc w:val="both"/>
            </w:pPr>
            <w:r>
              <w:rPr>
                <w:rFonts w:ascii="Times New Roman"/>
                <w:b w:val="false"/>
                <w:i w:val="false"/>
                <w:color w:val="000000"/>
                <w:sz w:val="20"/>
              </w:rPr>
              <w:t>
Невролог. статус:</w:t>
            </w:r>
            <w:r>
              <w:br/>
            </w:r>
            <w:r>
              <w:rPr>
                <w:rFonts w:ascii="Times New Roman"/>
                <w:b w:val="false"/>
                <w:i w:val="false"/>
                <w:color w:val="000000"/>
                <w:sz w:val="20"/>
              </w:rPr>
              <w:t>
</w:t>
            </w:r>
            <w:r>
              <w:rPr>
                <w:rFonts w:ascii="Times New Roman"/>
                <w:b w:val="false"/>
                <w:i w:val="false"/>
                <w:color w:val="000000"/>
                <w:sz w:val="20"/>
              </w:rPr>
              <w:t>1.Без патологии</w:t>
            </w:r>
            <w:r>
              <w:br/>
            </w:r>
            <w:r>
              <w:rPr>
                <w:rFonts w:ascii="Times New Roman"/>
                <w:b w:val="false"/>
                <w:i w:val="false"/>
                <w:color w:val="000000"/>
                <w:sz w:val="20"/>
              </w:rPr>
              <w:t>
</w:t>
            </w:r>
            <w:r>
              <w:rPr>
                <w:rFonts w:ascii="Times New Roman"/>
                <w:b w:val="false"/>
                <w:i w:val="false"/>
                <w:color w:val="000000"/>
                <w:sz w:val="20"/>
              </w:rPr>
              <w:t>2.Менингеальн. симпт. Ригидность п. п.</w:t>
            </w:r>
            <w:r>
              <w:br/>
            </w:r>
            <w:r>
              <w:rPr>
                <w:rFonts w:ascii="Times New Roman"/>
                <w:b w:val="false"/>
                <w:i w:val="false"/>
                <w:color w:val="000000"/>
                <w:sz w:val="20"/>
              </w:rPr>
              <w:t>
</w:t>
            </w:r>
            <w:r>
              <w:rPr>
                <w:rFonts w:ascii="Times New Roman"/>
                <w:b w:val="false"/>
                <w:i w:val="false"/>
                <w:color w:val="000000"/>
                <w:sz w:val="20"/>
              </w:rPr>
              <w:t>Кернига (+-)</w:t>
            </w:r>
            <w:r>
              <w:br/>
            </w:r>
            <w:r>
              <w:rPr>
                <w:rFonts w:ascii="Times New Roman"/>
                <w:b w:val="false"/>
                <w:i w:val="false"/>
                <w:color w:val="000000"/>
                <w:sz w:val="20"/>
              </w:rPr>
              <w:t>
</w:t>
            </w:r>
            <w:r>
              <w:rPr>
                <w:rFonts w:ascii="Times New Roman"/>
                <w:b w:val="false"/>
                <w:i w:val="false"/>
                <w:color w:val="000000"/>
                <w:sz w:val="20"/>
              </w:rPr>
              <w:t>Брудзинский (+-)</w:t>
            </w:r>
            <w:r>
              <w:br/>
            </w:r>
            <w:r>
              <w:rPr>
                <w:rFonts w:ascii="Times New Roman"/>
                <w:b w:val="false"/>
                <w:i w:val="false"/>
                <w:color w:val="000000"/>
                <w:sz w:val="20"/>
              </w:rPr>
              <w:t>
</w:t>
            </w:r>
            <w:r>
              <w:rPr>
                <w:rFonts w:ascii="Times New Roman"/>
                <w:b w:val="false"/>
                <w:i w:val="false"/>
                <w:color w:val="000000"/>
                <w:sz w:val="20"/>
              </w:rPr>
              <w:t>3.Глазные яблоки: парез взора П Л</w:t>
            </w:r>
            <w:r>
              <w:br/>
            </w:r>
            <w:r>
              <w:rPr>
                <w:rFonts w:ascii="Times New Roman"/>
                <w:b w:val="false"/>
                <w:i w:val="false"/>
                <w:color w:val="000000"/>
                <w:sz w:val="20"/>
              </w:rPr>
              <w:t>
</w:t>
            </w:r>
            <w:r>
              <w:rPr>
                <w:rFonts w:ascii="Times New Roman"/>
                <w:b w:val="false"/>
                <w:i w:val="false"/>
                <w:color w:val="000000"/>
                <w:sz w:val="20"/>
              </w:rPr>
              <w:t>Нистагм гориз., верт.</w:t>
            </w:r>
            <w:r>
              <w:br/>
            </w:r>
            <w:r>
              <w:rPr>
                <w:rFonts w:ascii="Times New Roman"/>
                <w:b w:val="false"/>
                <w:i w:val="false"/>
                <w:color w:val="000000"/>
                <w:sz w:val="20"/>
              </w:rPr>
              <w:t>
</w:t>
            </w:r>
            <w:r>
              <w:rPr>
                <w:rFonts w:ascii="Times New Roman"/>
                <w:b w:val="false"/>
                <w:i w:val="false"/>
                <w:color w:val="000000"/>
                <w:sz w:val="20"/>
              </w:rPr>
              <w:t>4.ЧМН: птоз П Л</w:t>
            </w:r>
            <w:r>
              <w:br/>
            </w:r>
            <w:r>
              <w:rPr>
                <w:rFonts w:ascii="Times New Roman"/>
                <w:b w:val="false"/>
                <w:i w:val="false"/>
                <w:color w:val="000000"/>
                <w:sz w:val="20"/>
              </w:rPr>
              <w:t>
</w:t>
            </w:r>
            <w:r>
              <w:rPr>
                <w:rFonts w:ascii="Times New Roman"/>
                <w:b w:val="false"/>
                <w:i w:val="false"/>
                <w:color w:val="000000"/>
                <w:sz w:val="20"/>
              </w:rPr>
              <w:t>Носогубн. скл. сглаж. нарушения глотания</w:t>
            </w:r>
            <w:r>
              <w:br/>
            </w:r>
            <w:r>
              <w:rPr>
                <w:rFonts w:ascii="Times New Roman"/>
                <w:b w:val="false"/>
                <w:i w:val="false"/>
                <w:color w:val="000000"/>
                <w:sz w:val="20"/>
              </w:rPr>
              <w:t>
</w:t>
            </w:r>
            <w:r>
              <w:rPr>
                <w:rFonts w:ascii="Times New Roman"/>
                <w:b w:val="false"/>
                <w:i w:val="false"/>
                <w:color w:val="000000"/>
                <w:sz w:val="20"/>
              </w:rPr>
              <w:t>отклон. языка П Л</w:t>
            </w:r>
            <w:r>
              <w:br/>
            </w:r>
            <w:r>
              <w:rPr>
                <w:rFonts w:ascii="Times New Roman"/>
                <w:b w:val="false"/>
                <w:i w:val="false"/>
                <w:color w:val="000000"/>
                <w:sz w:val="20"/>
              </w:rPr>
              <w:t>
</w:t>
            </w:r>
            <w:r>
              <w:rPr>
                <w:rFonts w:ascii="Times New Roman"/>
                <w:b w:val="false"/>
                <w:i w:val="false"/>
                <w:color w:val="000000"/>
                <w:sz w:val="20"/>
              </w:rPr>
              <w:t>опущение угла рта</w:t>
            </w:r>
            <w:r>
              <w:br/>
            </w:r>
            <w:r>
              <w:rPr>
                <w:rFonts w:ascii="Times New Roman"/>
                <w:b w:val="false"/>
                <w:i w:val="false"/>
                <w:color w:val="000000"/>
                <w:sz w:val="20"/>
              </w:rPr>
              <w:t>
</w:t>
            </w:r>
            <w:r>
              <w:rPr>
                <w:rFonts w:ascii="Times New Roman"/>
                <w:b w:val="false"/>
                <w:i w:val="false"/>
                <w:color w:val="000000"/>
                <w:sz w:val="20"/>
              </w:rPr>
              <w:t>5.Сухожильн.рефлексы: нормальн. симметр. снижены П Л В Н</w:t>
            </w:r>
            <w:r>
              <w:br/>
            </w:r>
            <w:r>
              <w:rPr>
                <w:rFonts w:ascii="Times New Roman"/>
                <w:b w:val="false"/>
                <w:i w:val="false"/>
                <w:color w:val="000000"/>
                <w:sz w:val="20"/>
              </w:rPr>
              <w:t>
</w:t>
            </w:r>
            <w:r>
              <w:rPr>
                <w:rFonts w:ascii="Times New Roman"/>
                <w:b w:val="false"/>
                <w:i w:val="false"/>
                <w:color w:val="000000"/>
                <w:sz w:val="20"/>
              </w:rPr>
              <w:t>повышен П Л В Н</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6.Двигательн. сфера:</w:t>
            </w:r>
            <w:r>
              <w:br/>
            </w:r>
            <w:r>
              <w:rPr>
                <w:rFonts w:ascii="Times New Roman"/>
                <w:b w:val="false"/>
                <w:i w:val="false"/>
                <w:color w:val="000000"/>
                <w:sz w:val="20"/>
              </w:rPr>
              <w:t>
</w:t>
            </w:r>
            <w:r>
              <w:rPr>
                <w:rFonts w:ascii="Times New Roman"/>
                <w:b w:val="false"/>
                <w:i w:val="false"/>
                <w:color w:val="000000"/>
                <w:sz w:val="20"/>
              </w:rPr>
              <w:t>парез (плегия) П Л В Н тонус мышц повышен (снижен) П Л В Н</w:t>
            </w:r>
            <w:r>
              <w:br/>
            </w:r>
            <w:r>
              <w:rPr>
                <w:rFonts w:ascii="Times New Roman"/>
                <w:b w:val="false"/>
                <w:i w:val="false"/>
                <w:color w:val="000000"/>
                <w:sz w:val="20"/>
              </w:rPr>
              <w:t>
</w:t>
            </w:r>
            <w:r>
              <w:rPr>
                <w:rFonts w:ascii="Times New Roman"/>
                <w:b w:val="false"/>
                <w:i w:val="false"/>
                <w:color w:val="000000"/>
                <w:sz w:val="20"/>
              </w:rPr>
              <w:t>7.Болевая чувствительн. снижен П Л В Н</w:t>
            </w:r>
            <w:r>
              <w:br/>
            </w:r>
            <w:r>
              <w:rPr>
                <w:rFonts w:ascii="Times New Roman"/>
                <w:b w:val="false"/>
                <w:i w:val="false"/>
                <w:color w:val="000000"/>
                <w:sz w:val="20"/>
              </w:rPr>
              <w:t>
</w:t>
            </w:r>
            <w:r>
              <w:rPr>
                <w:rFonts w:ascii="Times New Roman"/>
                <w:b w:val="false"/>
                <w:i w:val="false"/>
                <w:color w:val="000000"/>
                <w:sz w:val="20"/>
              </w:rPr>
              <w:t>8.Афазия:моторная, сенсорная, тотальная</w:t>
            </w:r>
            <w:r>
              <w:br/>
            </w:r>
            <w:r>
              <w:rPr>
                <w:rFonts w:ascii="Times New Roman"/>
                <w:b w:val="false"/>
                <w:i w:val="false"/>
                <w:color w:val="000000"/>
                <w:sz w:val="20"/>
              </w:rPr>
              <w:t>
</w:t>
            </w:r>
            <w:r>
              <w:rPr>
                <w:rFonts w:ascii="Times New Roman"/>
                <w:b w:val="false"/>
                <w:i w:val="false"/>
                <w:color w:val="000000"/>
                <w:sz w:val="20"/>
              </w:rPr>
              <w:t>9.с.Бабинского П Л</w:t>
            </w:r>
            <w:r>
              <w:br/>
            </w:r>
            <w:r>
              <w:rPr>
                <w:rFonts w:ascii="Times New Roman"/>
                <w:b w:val="false"/>
                <w:i w:val="false"/>
                <w:color w:val="000000"/>
                <w:sz w:val="20"/>
              </w:rPr>
              <w:t>
</w:t>
            </w:r>
            <w:r>
              <w:rPr>
                <w:rFonts w:ascii="Times New Roman"/>
                <w:b w:val="false"/>
                <w:i w:val="false"/>
                <w:color w:val="000000"/>
                <w:sz w:val="20"/>
              </w:rPr>
              <w:t>с.Оппенгейма П Л</w:t>
            </w:r>
            <w:r>
              <w:br/>
            </w:r>
            <w:r>
              <w:rPr>
                <w:rFonts w:ascii="Times New Roman"/>
                <w:b w:val="false"/>
                <w:i w:val="false"/>
                <w:color w:val="000000"/>
                <w:sz w:val="20"/>
              </w:rPr>
              <w:t>
</w:t>
            </w:r>
            <w:r>
              <w:rPr>
                <w:rFonts w:ascii="Times New Roman"/>
                <w:b w:val="false"/>
                <w:i w:val="false"/>
                <w:color w:val="000000"/>
                <w:sz w:val="20"/>
              </w:rPr>
              <w:t>с.напряж.периф.нервов</w:t>
            </w:r>
            <w:r>
              <w:br/>
            </w:r>
            <w:r>
              <w:rPr>
                <w:rFonts w:ascii="Times New Roman"/>
                <w:b w:val="false"/>
                <w:i w:val="false"/>
                <w:color w:val="000000"/>
                <w:sz w:val="20"/>
              </w:rPr>
              <w:t>
</w:t>
            </w:r>
            <w:r>
              <w:rPr>
                <w:rFonts w:ascii="Times New Roman"/>
                <w:b w:val="false"/>
                <w:i w:val="false"/>
                <w:color w:val="000000"/>
                <w:sz w:val="20"/>
              </w:rPr>
              <w:t>10.Зев: спокойный,</w:t>
            </w:r>
            <w:r>
              <w:br/>
            </w:r>
            <w:r>
              <w:rPr>
                <w:rFonts w:ascii="Times New Roman"/>
                <w:b w:val="false"/>
                <w:i w:val="false"/>
                <w:color w:val="000000"/>
                <w:sz w:val="20"/>
              </w:rPr>
              <w:t>
гиперемия, отечность</w:t>
            </w:r>
          </w:p>
          <w:bookmarkEnd w:id="3986"/>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3987"/>
          <w:p>
            <w:pPr>
              <w:spacing w:after="20"/>
              <w:ind w:left="20"/>
              <w:jc w:val="both"/>
            </w:pPr>
            <w:r>
              <w:rPr>
                <w:rFonts w:ascii="Times New Roman"/>
                <w:b w:val="false"/>
                <w:i w:val="false"/>
                <w:color w:val="000000"/>
                <w:sz w:val="20"/>
              </w:rPr>
              <w:t>
Миндалины: увелич,рыхлые, пробки</w:t>
            </w:r>
            <w:r>
              <w:br/>
            </w:r>
            <w:r>
              <w:rPr>
                <w:rFonts w:ascii="Times New Roman"/>
                <w:b w:val="false"/>
                <w:i w:val="false"/>
                <w:color w:val="000000"/>
                <w:sz w:val="20"/>
              </w:rPr>
              <w:t>
</w:t>
            </w:r>
            <w:r>
              <w:rPr>
                <w:rFonts w:ascii="Times New Roman"/>
                <w:b w:val="false"/>
                <w:i w:val="false"/>
                <w:color w:val="000000"/>
                <w:sz w:val="20"/>
              </w:rPr>
              <w:t>Пищеварительная сист:</w:t>
            </w:r>
            <w:r>
              <w:br/>
            </w:r>
            <w:r>
              <w:rPr>
                <w:rFonts w:ascii="Times New Roman"/>
                <w:b w:val="false"/>
                <w:i w:val="false"/>
                <w:color w:val="000000"/>
                <w:sz w:val="20"/>
              </w:rPr>
              <w:t>
</w:t>
            </w:r>
            <w:r>
              <w:rPr>
                <w:rFonts w:ascii="Times New Roman"/>
                <w:b w:val="false"/>
                <w:i w:val="false"/>
                <w:color w:val="000000"/>
                <w:sz w:val="20"/>
              </w:rPr>
              <w:t>1.Язык: чистый, влажный-сухой</w:t>
            </w:r>
            <w:r>
              <w:br/>
            </w:r>
            <w:r>
              <w:rPr>
                <w:rFonts w:ascii="Times New Roman"/>
                <w:b w:val="false"/>
                <w:i w:val="false"/>
                <w:color w:val="000000"/>
                <w:sz w:val="20"/>
              </w:rPr>
              <w:t>
</w:t>
            </w:r>
            <w:r>
              <w:rPr>
                <w:rFonts w:ascii="Times New Roman"/>
                <w:b w:val="false"/>
                <w:i w:val="false"/>
                <w:color w:val="000000"/>
                <w:sz w:val="20"/>
              </w:rPr>
              <w:t>обложен налетом</w:t>
            </w:r>
            <w:r>
              <w:br/>
            </w:r>
            <w:r>
              <w:rPr>
                <w:rFonts w:ascii="Times New Roman"/>
                <w:b w:val="false"/>
                <w:i w:val="false"/>
                <w:color w:val="000000"/>
                <w:sz w:val="20"/>
              </w:rPr>
              <w:t>
</w:t>
            </w:r>
            <w:r>
              <w:rPr>
                <w:rFonts w:ascii="Times New Roman"/>
                <w:b w:val="false"/>
                <w:i w:val="false"/>
                <w:color w:val="000000"/>
                <w:sz w:val="20"/>
              </w:rPr>
              <w:t>2.Живот: мягкий безболезн, болезн., напряжен, вздут участ.в дых. (да,нет)</w:t>
            </w:r>
            <w:r>
              <w:br/>
            </w:r>
            <w:r>
              <w:rPr>
                <w:rFonts w:ascii="Times New Roman"/>
                <w:b w:val="false"/>
                <w:i w:val="false"/>
                <w:color w:val="000000"/>
                <w:sz w:val="20"/>
              </w:rPr>
              <w:t>
</w:t>
            </w:r>
            <w:r>
              <w:rPr>
                <w:rFonts w:ascii="Times New Roman"/>
                <w:b w:val="false"/>
                <w:i w:val="false"/>
                <w:color w:val="000000"/>
                <w:sz w:val="20"/>
              </w:rPr>
              <w:t>3.Симптомы:</w:t>
            </w:r>
            <w:r>
              <w:br/>
            </w:r>
            <w:r>
              <w:rPr>
                <w:rFonts w:ascii="Times New Roman"/>
                <w:b w:val="false"/>
                <w:i w:val="false"/>
                <w:color w:val="000000"/>
                <w:sz w:val="20"/>
              </w:rPr>
              <w:t>
</w:t>
            </w:r>
            <w:r>
              <w:rPr>
                <w:rFonts w:ascii="Times New Roman"/>
                <w:b w:val="false"/>
                <w:i w:val="false"/>
                <w:color w:val="000000"/>
                <w:sz w:val="20"/>
              </w:rPr>
              <w:t>Щеткина-Бл. + -</w:t>
            </w:r>
            <w:r>
              <w:br/>
            </w:r>
            <w:r>
              <w:rPr>
                <w:rFonts w:ascii="Times New Roman"/>
                <w:b w:val="false"/>
                <w:i w:val="false"/>
                <w:color w:val="000000"/>
                <w:sz w:val="20"/>
              </w:rPr>
              <w:t>
</w:t>
            </w:r>
            <w:r>
              <w:rPr>
                <w:rFonts w:ascii="Times New Roman"/>
                <w:b w:val="false"/>
                <w:i w:val="false"/>
                <w:color w:val="000000"/>
                <w:sz w:val="20"/>
              </w:rPr>
              <w:t>Ровзинга + -</w:t>
            </w:r>
            <w:r>
              <w:br/>
            </w:r>
            <w:r>
              <w:rPr>
                <w:rFonts w:ascii="Times New Roman"/>
                <w:b w:val="false"/>
                <w:i w:val="false"/>
                <w:color w:val="000000"/>
                <w:sz w:val="20"/>
              </w:rPr>
              <w:t>
</w:t>
            </w:r>
            <w:r>
              <w:rPr>
                <w:rFonts w:ascii="Times New Roman"/>
                <w:b w:val="false"/>
                <w:i w:val="false"/>
                <w:color w:val="000000"/>
                <w:sz w:val="20"/>
              </w:rPr>
              <w:t>Ситковского + -</w:t>
            </w:r>
            <w:r>
              <w:br/>
            </w:r>
            <w:r>
              <w:rPr>
                <w:rFonts w:ascii="Times New Roman"/>
                <w:b w:val="false"/>
                <w:i w:val="false"/>
                <w:color w:val="000000"/>
                <w:sz w:val="20"/>
              </w:rPr>
              <w:t>
</w:t>
            </w:r>
            <w:r>
              <w:rPr>
                <w:rFonts w:ascii="Times New Roman"/>
                <w:b w:val="false"/>
                <w:i w:val="false"/>
                <w:color w:val="000000"/>
                <w:sz w:val="20"/>
              </w:rPr>
              <w:t>Ортнера + -</w:t>
            </w:r>
            <w:r>
              <w:br/>
            </w:r>
            <w:r>
              <w:rPr>
                <w:rFonts w:ascii="Times New Roman"/>
                <w:b w:val="false"/>
                <w:i w:val="false"/>
                <w:color w:val="000000"/>
                <w:sz w:val="20"/>
              </w:rPr>
              <w:t>
</w:t>
            </w:r>
            <w:r>
              <w:rPr>
                <w:rFonts w:ascii="Times New Roman"/>
                <w:b w:val="false"/>
                <w:i w:val="false"/>
                <w:color w:val="000000"/>
                <w:sz w:val="20"/>
              </w:rPr>
              <w:t>4.Печень: в норме</w:t>
            </w:r>
            <w:r>
              <w:br/>
            </w:r>
            <w:r>
              <w:rPr>
                <w:rFonts w:ascii="Times New Roman"/>
                <w:b w:val="false"/>
                <w:i w:val="false"/>
                <w:color w:val="000000"/>
                <w:sz w:val="20"/>
              </w:rPr>
              <w:t>
</w:t>
            </w:r>
            <w:r>
              <w:rPr>
                <w:rFonts w:ascii="Times New Roman"/>
                <w:b w:val="false"/>
                <w:i w:val="false"/>
                <w:color w:val="000000"/>
                <w:sz w:val="20"/>
              </w:rPr>
              <w:t>увеличена, ___см плотная болез-</w:t>
            </w:r>
            <w:r>
              <w:br/>
            </w:r>
            <w:r>
              <w:rPr>
                <w:rFonts w:ascii="Times New Roman"/>
                <w:b w:val="false"/>
                <w:i w:val="false"/>
                <w:color w:val="000000"/>
                <w:sz w:val="20"/>
              </w:rPr>
              <w:t>
</w:t>
            </w:r>
            <w:r>
              <w:rPr>
                <w:rFonts w:ascii="Times New Roman"/>
                <w:b w:val="false"/>
                <w:i w:val="false"/>
                <w:color w:val="000000"/>
                <w:sz w:val="20"/>
              </w:rPr>
              <w:t>ненна</w:t>
            </w:r>
            <w:r>
              <w:br/>
            </w:r>
            <w:r>
              <w:rPr>
                <w:rFonts w:ascii="Times New Roman"/>
                <w:b w:val="false"/>
                <w:i w:val="false"/>
                <w:color w:val="000000"/>
                <w:sz w:val="20"/>
              </w:rPr>
              <w:t>
</w:t>
            </w:r>
            <w:r>
              <w:rPr>
                <w:rFonts w:ascii="Times New Roman"/>
                <w:b w:val="false"/>
                <w:i w:val="false"/>
                <w:color w:val="000000"/>
                <w:sz w:val="20"/>
              </w:rPr>
              <w:t>5.Селезенка:</w:t>
            </w:r>
            <w:r>
              <w:br/>
            </w:r>
            <w:r>
              <w:rPr>
                <w:rFonts w:ascii="Times New Roman"/>
                <w:b w:val="false"/>
                <w:i w:val="false"/>
                <w:color w:val="000000"/>
                <w:sz w:val="20"/>
              </w:rPr>
              <w:t>
</w:t>
            </w:r>
            <w:r>
              <w:rPr>
                <w:rFonts w:ascii="Times New Roman"/>
                <w:b w:val="false"/>
                <w:i w:val="false"/>
                <w:color w:val="000000"/>
                <w:sz w:val="20"/>
              </w:rPr>
              <w:t>в норме увеличена __см плотная болез-</w:t>
            </w:r>
            <w:r>
              <w:br/>
            </w:r>
            <w:r>
              <w:rPr>
                <w:rFonts w:ascii="Times New Roman"/>
                <w:b w:val="false"/>
                <w:i w:val="false"/>
                <w:color w:val="000000"/>
                <w:sz w:val="20"/>
              </w:rPr>
              <w:t>
ненна</w:t>
            </w:r>
          </w:p>
          <w:bookmarkEnd w:id="39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3988"/>
          <w:p>
            <w:pPr>
              <w:spacing w:after="20"/>
              <w:ind w:left="20"/>
              <w:jc w:val="both"/>
            </w:pPr>
            <w:r>
              <w:rPr>
                <w:rFonts w:ascii="Times New Roman"/>
                <w:b w:val="false"/>
                <w:i w:val="false"/>
                <w:color w:val="000000"/>
                <w:sz w:val="20"/>
              </w:rPr>
              <w:t>
Мочеполовая система</w:t>
            </w:r>
            <w:r>
              <w:br/>
            </w:r>
            <w:r>
              <w:rPr>
                <w:rFonts w:ascii="Times New Roman"/>
                <w:b w:val="false"/>
                <w:i w:val="false"/>
                <w:color w:val="000000"/>
                <w:sz w:val="20"/>
              </w:rPr>
              <w:t>
</w:t>
            </w:r>
            <w:r>
              <w:rPr>
                <w:rFonts w:ascii="Times New Roman"/>
                <w:b w:val="false"/>
                <w:i w:val="false"/>
                <w:color w:val="000000"/>
                <w:sz w:val="20"/>
              </w:rPr>
              <w:t>1.Мочеотделение:</w:t>
            </w:r>
            <w:r>
              <w:br/>
            </w:r>
            <w:r>
              <w:rPr>
                <w:rFonts w:ascii="Times New Roman"/>
                <w:b w:val="false"/>
                <w:i w:val="false"/>
                <w:color w:val="000000"/>
                <w:sz w:val="20"/>
              </w:rPr>
              <w:t>
</w:t>
            </w:r>
            <w:r>
              <w:rPr>
                <w:rFonts w:ascii="Times New Roman"/>
                <w:b w:val="false"/>
                <w:i w:val="false"/>
                <w:color w:val="000000"/>
                <w:sz w:val="20"/>
              </w:rPr>
              <w:t>Нормальное</w:t>
            </w:r>
            <w:r>
              <w:br/>
            </w:r>
            <w:r>
              <w:rPr>
                <w:rFonts w:ascii="Times New Roman"/>
                <w:b w:val="false"/>
                <w:i w:val="false"/>
                <w:color w:val="000000"/>
                <w:sz w:val="20"/>
              </w:rPr>
              <w:t>
</w:t>
            </w:r>
            <w:r>
              <w:rPr>
                <w:rFonts w:ascii="Times New Roman"/>
                <w:b w:val="false"/>
                <w:i w:val="false"/>
                <w:color w:val="000000"/>
                <w:sz w:val="20"/>
              </w:rPr>
              <w:t>Дизурия__</w:t>
            </w:r>
            <w:r>
              <w:br/>
            </w:r>
            <w:r>
              <w:rPr>
                <w:rFonts w:ascii="Times New Roman"/>
                <w:b w:val="false"/>
                <w:i w:val="false"/>
                <w:color w:val="000000"/>
                <w:sz w:val="20"/>
              </w:rPr>
              <w:t>
</w:t>
            </w:r>
            <w:r>
              <w:rPr>
                <w:rFonts w:ascii="Times New Roman"/>
                <w:b w:val="false"/>
                <w:i w:val="false"/>
                <w:color w:val="000000"/>
                <w:sz w:val="20"/>
              </w:rPr>
              <w:t>ССПО - + (П Л)</w:t>
            </w:r>
            <w:r>
              <w:br/>
            </w:r>
            <w:r>
              <w:rPr>
                <w:rFonts w:ascii="Times New Roman"/>
                <w:b w:val="false"/>
                <w:i w:val="false"/>
                <w:color w:val="000000"/>
                <w:sz w:val="20"/>
              </w:rPr>
              <w:t>
</w:t>
            </w:r>
            <w:r>
              <w:rPr>
                <w:rFonts w:ascii="Times New Roman"/>
                <w:b w:val="false"/>
                <w:i w:val="false"/>
                <w:color w:val="000000"/>
                <w:sz w:val="20"/>
              </w:rPr>
              <w:t>2.Акушерский статус</w:t>
            </w:r>
            <w:r>
              <w:br/>
            </w:r>
            <w:r>
              <w:rPr>
                <w:rFonts w:ascii="Times New Roman"/>
                <w:b w:val="false"/>
                <w:i w:val="false"/>
                <w:color w:val="000000"/>
                <w:sz w:val="20"/>
              </w:rPr>
              <w:t>
</w:t>
            </w:r>
            <w:r>
              <w:rPr>
                <w:rFonts w:ascii="Times New Roman"/>
                <w:b w:val="false"/>
                <w:i w:val="false"/>
                <w:color w:val="000000"/>
                <w:sz w:val="20"/>
              </w:rPr>
              <w:t>Высота Дно Матки:______см</w:t>
            </w:r>
            <w:r>
              <w:br/>
            </w:r>
            <w:r>
              <w:rPr>
                <w:rFonts w:ascii="Times New Roman"/>
                <w:b w:val="false"/>
                <w:i w:val="false"/>
                <w:color w:val="000000"/>
                <w:sz w:val="20"/>
              </w:rPr>
              <w:t>
</w:t>
            </w:r>
            <w:r>
              <w:rPr>
                <w:rFonts w:ascii="Times New Roman"/>
                <w:b w:val="false"/>
                <w:i w:val="false"/>
                <w:color w:val="000000"/>
                <w:sz w:val="20"/>
              </w:rPr>
              <w:t>3.Живот:</w:t>
            </w:r>
            <w:r>
              <w:br/>
            </w:r>
            <w:r>
              <w:rPr>
                <w:rFonts w:ascii="Times New Roman"/>
                <w:b w:val="false"/>
                <w:i w:val="false"/>
                <w:color w:val="000000"/>
                <w:sz w:val="20"/>
              </w:rPr>
              <w:t>
</w:t>
            </w:r>
            <w:r>
              <w:rPr>
                <w:rFonts w:ascii="Times New Roman"/>
                <w:b w:val="false"/>
                <w:i w:val="false"/>
                <w:color w:val="000000"/>
                <w:sz w:val="20"/>
              </w:rPr>
              <w:t>овоидной____см</w:t>
            </w:r>
            <w:r>
              <w:br/>
            </w:r>
            <w:r>
              <w:rPr>
                <w:rFonts w:ascii="Times New Roman"/>
                <w:b w:val="false"/>
                <w:i w:val="false"/>
                <w:color w:val="000000"/>
                <w:sz w:val="20"/>
              </w:rPr>
              <w:t>
</w:t>
            </w:r>
            <w:r>
              <w:rPr>
                <w:rFonts w:ascii="Times New Roman"/>
                <w:b w:val="false"/>
                <w:i w:val="false"/>
                <w:color w:val="000000"/>
                <w:sz w:val="20"/>
              </w:rPr>
              <w:t>округлой____см</w:t>
            </w:r>
            <w:r>
              <w:br/>
            </w:r>
            <w:r>
              <w:rPr>
                <w:rFonts w:ascii="Times New Roman"/>
                <w:b w:val="false"/>
                <w:i w:val="false"/>
                <w:color w:val="000000"/>
                <w:sz w:val="20"/>
              </w:rPr>
              <w:t>
</w:t>
            </w:r>
            <w:r>
              <w:rPr>
                <w:rFonts w:ascii="Times New Roman"/>
                <w:b w:val="false"/>
                <w:i w:val="false"/>
                <w:color w:val="000000"/>
                <w:sz w:val="20"/>
              </w:rPr>
              <w:t>др.______________</w:t>
            </w:r>
            <w:r>
              <w:br/>
            </w:r>
            <w:r>
              <w:rPr>
                <w:rFonts w:ascii="Times New Roman"/>
                <w:b w:val="false"/>
                <w:i w:val="false"/>
                <w:color w:val="000000"/>
                <w:sz w:val="20"/>
              </w:rPr>
              <w:t>
</w:t>
            </w:r>
            <w:r>
              <w:rPr>
                <w:rFonts w:ascii="Times New Roman"/>
                <w:b w:val="false"/>
                <w:i w:val="false"/>
                <w:color w:val="000000"/>
                <w:sz w:val="20"/>
              </w:rPr>
              <w:t>4.Тонус матки:</w:t>
            </w:r>
            <w:r>
              <w:br/>
            </w:r>
            <w:r>
              <w:rPr>
                <w:rFonts w:ascii="Times New Roman"/>
                <w:b w:val="false"/>
                <w:i w:val="false"/>
                <w:color w:val="000000"/>
                <w:sz w:val="20"/>
              </w:rPr>
              <w:t>
</w:t>
            </w:r>
            <w:r>
              <w:rPr>
                <w:rFonts w:ascii="Times New Roman"/>
                <w:b w:val="false"/>
                <w:i w:val="false"/>
                <w:color w:val="000000"/>
                <w:sz w:val="20"/>
              </w:rPr>
              <w:t>норма, схватки</w:t>
            </w:r>
            <w:r>
              <w:br/>
            </w:r>
            <w:r>
              <w:rPr>
                <w:rFonts w:ascii="Times New Roman"/>
                <w:b w:val="false"/>
                <w:i w:val="false"/>
                <w:color w:val="000000"/>
                <w:sz w:val="20"/>
              </w:rPr>
              <w:t>
</w:t>
            </w:r>
            <w:r>
              <w:rPr>
                <w:rFonts w:ascii="Times New Roman"/>
                <w:b w:val="false"/>
                <w:i w:val="false"/>
                <w:color w:val="000000"/>
                <w:sz w:val="20"/>
              </w:rPr>
              <w:t>5.Положение плода:</w:t>
            </w:r>
            <w:r>
              <w:br/>
            </w:r>
            <w:r>
              <w:rPr>
                <w:rFonts w:ascii="Times New Roman"/>
                <w:b w:val="false"/>
                <w:i w:val="false"/>
                <w:color w:val="000000"/>
                <w:sz w:val="20"/>
              </w:rPr>
              <w:t>
</w:t>
            </w:r>
            <w:r>
              <w:rPr>
                <w:rFonts w:ascii="Times New Roman"/>
                <w:b w:val="false"/>
                <w:i w:val="false"/>
                <w:color w:val="000000"/>
                <w:sz w:val="20"/>
              </w:rPr>
              <w:t>продольное</w:t>
            </w:r>
            <w:r>
              <w:br/>
            </w:r>
            <w:r>
              <w:rPr>
                <w:rFonts w:ascii="Times New Roman"/>
                <w:b w:val="false"/>
                <w:i w:val="false"/>
                <w:color w:val="000000"/>
                <w:sz w:val="20"/>
              </w:rPr>
              <w:t>
</w:t>
            </w:r>
            <w:r>
              <w:rPr>
                <w:rFonts w:ascii="Times New Roman"/>
                <w:b w:val="false"/>
                <w:i w:val="false"/>
                <w:color w:val="000000"/>
                <w:sz w:val="20"/>
              </w:rPr>
              <w:t>косое; поперечное Предлежащая часть</w:t>
            </w:r>
            <w:r>
              <w:br/>
            </w:r>
            <w:r>
              <w:rPr>
                <w:rFonts w:ascii="Times New Roman"/>
                <w:b w:val="false"/>
                <w:i w:val="false"/>
                <w:color w:val="000000"/>
                <w:sz w:val="20"/>
              </w:rPr>
              <w:t>
</w:t>
            </w:r>
            <w:r>
              <w:rPr>
                <w:rFonts w:ascii="Times New Roman"/>
                <w:b w:val="false"/>
                <w:i w:val="false"/>
                <w:color w:val="000000"/>
                <w:sz w:val="20"/>
              </w:rPr>
              <w:t>6.Менструаль-</w:t>
            </w:r>
            <w:r>
              <w:br/>
            </w:r>
            <w:r>
              <w:rPr>
                <w:rFonts w:ascii="Times New Roman"/>
                <w:b w:val="false"/>
                <w:i w:val="false"/>
                <w:color w:val="000000"/>
                <w:sz w:val="20"/>
              </w:rPr>
              <w:t>
</w:t>
            </w:r>
            <w:r>
              <w:rPr>
                <w:rFonts w:ascii="Times New Roman"/>
                <w:b w:val="false"/>
                <w:i w:val="false"/>
                <w:color w:val="000000"/>
                <w:sz w:val="20"/>
              </w:rPr>
              <w:t>ный цикл:</w:t>
            </w:r>
            <w:r>
              <w:br/>
            </w:r>
            <w:r>
              <w:rPr>
                <w:rFonts w:ascii="Times New Roman"/>
                <w:b w:val="false"/>
                <w:i w:val="false"/>
                <w:color w:val="000000"/>
                <w:sz w:val="20"/>
              </w:rPr>
              <w:t>
</w:t>
            </w:r>
            <w:r>
              <w:rPr>
                <w:rFonts w:ascii="Times New Roman"/>
                <w:b w:val="false"/>
                <w:i w:val="false"/>
                <w:color w:val="000000"/>
                <w:sz w:val="20"/>
              </w:rPr>
              <w:t>без нарушений</w:t>
            </w:r>
            <w:r>
              <w:br/>
            </w:r>
            <w:r>
              <w:rPr>
                <w:rFonts w:ascii="Times New Roman"/>
                <w:b w:val="false"/>
                <w:i w:val="false"/>
                <w:color w:val="000000"/>
                <w:sz w:val="20"/>
              </w:rPr>
              <w:t>
нарушения</w:t>
            </w:r>
          </w:p>
          <w:bookmarkEnd w:id="39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3989"/>
          <w:p>
            <w:pPr>
              <w:spacing w:after="20"/>
              <w:ind w:left="20"/>
              <w:jc w:val="both"/>
            </w:pPr>
            <w:r>
              <w:rPr>
                <w:rFonts w:ascii="Times New Roman"/>
                <w:b w:val="false"/>
                <w:i w:val="false"/>
                <w:color w:val="000000"/>
                <w:sz w:val="20"/>
              </w:rPr>
              <w:t>
Периферические отеки:</w:t>
            </w:r>
            <w:r>
              <w:br/>
            </w:r>
            <w:r>
              <w:rPr>
                <w:rFonts w:ascii="Times New Roman"/>
                <w:b w:val="false"/>
                <w:i w:val="false"/>
                <w:color w:val="000000"/>
                <w:sz w:val="20"/>
              </w:rPr>
              <w:t>
отсутствует, пастозность, отечность</w:t>
            </w:r>
          </w:p>
          <w:bookmarkEnd w:id="39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3990"/>
          <w:p>
            <w:pPr>
              <w:spacing w:after="20"/>
              <w:ind w:left="20"/>
              <w:jc w:val="both"/>
            </w:pPr>
            <w:r>
              <w:rPr>
                <w:rFonts w:ascii="Times New Roman"/>
                <w:b w:val="false"/>
                <w:i w:val="false"/>
                <w:color w:val="000000"/>
                <w:sz w:val="20"/>
              </w:rPr>
              <w:t>
Медицинские услуги</w:t>
            </w:r>
            <w:r>
              <w:br/>
            </w:r>
            <w:r>
              <w:rPr>
                <w:rFonts w:ascii="Times New Roman"/>
                <w:b w:val="false"/>
                <w:i w:val="false"/>
                <w:color w:val="000000"/>
                <w:sz w:val="20"/>
              </w:rPr>
              <w:t>
</w:t>
            </w:r>
            <w:r>
              <w:rPr>
                <w:rFonts w:ascii="Times New Roman"/>
                <w:b w:val="false"/>
                <w:i w:val="false"/>
                <w:color w:val="000000"/>
                <w:sz w:val="20"/>
              </w:rPr>
              <w:t>Телемедицина проведена/не проведена проведена с какой организацией:</w:t>
            </w:r>
            <w:r>
              <w:br/>
            </w:r>
            <w:r>
              <w:rPr>
                <w:rFonts w:ascii="Times New Roman"/>
                <w:b w:val="false"/>
                <w:i w:val="false"/>
                <w:color w:val="000000"/>
                <w:sz w:val="20"/>
              </w:rPr>
              <w:t>
</w:t>
            </w:r>
            <w:r>
              <w:rPr>
                <w:rFonts w:ascii="Times New Roman"/>
                <w:b w:val="false"/>
                <w:i w:val="false"/>
                <w:color w:val="000000"/>
                <w:sz w:val="20"/>
              </w:rPr>
              <w:t>с какими специалистами:</w:t>
            </w:r>
            <w:r>
              <w:br/>
            </w:r>
            <w:r>
              <w:rPr>
                <w:rFonts w:ascii="Times New Roman"/>
                <w:b w:val="false"/>
                <w:i w:val="false"/>
                <w:color w:val="000000"/>
                <w:sz w:val="20"/>
              </w:rPr>
              <w:t>
заключение телемедицины:</w:t>
            </w:r>
          </w:p>
          <w:bookmarkEnd w:id="39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салоне СМП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º С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3991"/>
          <w:p>
            <w:pPr>
              <w:spacing w:after="20"/>
              <w:ind w:left="20"/>
              <w:jc w:val="both"/>
            </w:pPr>
            <w:r>
              <w:rPr>
                <w:rFonts w:ascii="Times New Roman"/>
                <w:b w:val="false"/>
                <w:i w:val="false"/>
                <w:color w:val="000000"/>
                <w:sz w:val="20"/>
              </w:rPr>
              <w:t>
АД</w:t>
            </w:r>
            <w:r>
              <w:br/>
            </w:r>
            <w:r>
              <w:rPr>
                <w:rFonts w:ascii="Times New Roman"/>
                <w:b w:val="false"/>
                <w:i w:val="false"/>
                <w:color w:val="000000"/>
                <w:sz w:val="20"/>
              </w:rPr>
              <w:t>
</w:t>
            </w:r>
            <w:r>
              <w:rPr>
                <w:rFonts w:ascii="Times New Roman"/>
                <w:b w:val="false"/>
                <w:i w:val="false"/>
                <w:color w:val="000000"/>
                <w:sz w:val="20"/>
              </w:rPr>
              <w:t>прав</w:t>
            </w:r>
            <w:r>
              <w:br/>
            </w:r>
            <w:r>
              <w:rPr>
                <w:rFonts w:ascii="Times New Roman"/>
                <w:b w:val="false"/>
                <w:i w:val="false"/>
                <w:color w:val="000000"/>
                <w:sz w:val="20"/>
              </w:rPr>
              <w:t>
лев</w:t>
            </w:r>
          </w:p>
          <w:bookmarkEnd w:id="3991"/>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кислорода</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 ммоль/л</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3992"/>
          <w:p>
            <w:pPr>
              <w:spacing w:after="20"/>
              <w:ind w:left="20"/>
              <w:jc w:val="both"/>
            </w:pPr>
            <w:r>
              <w:rPr>
                <w:rFonts w:ascii="Times New Roman"/>
                <w:b w:val="false"/>
                <w:i w:val="false"/>
                <w:color w:val="000000"/>
                <w:sz w:val="20"/>
              </w:rPr>
              <w:t>
Исход лечения:</w:t>
            </w:r>
            <w:r>
              <w:br/>
            </w:r>
            <w:r>
              <w:rPr>
                <w:rFonts w:ascii="Times New Roman"/>
                <w:b w:val="false"/>
                <w:i w:val="false"/>
                <w:color w:val="000000"/>
                <w:sz w:val="20"/>
              </w:rPr>
              <w:t>
</w:t>
            </w:r>
            <w:r>
              <w:rPr>
                <w:rFonts w:ascii="Times New Roman"/>
                <w:b w:val="false"/>
                <w:i w:val="false"/>
                <w:color w:val="000000"/>
                <w:sz w:val="20"/>
              </w:rPr>
              <w:t>хорошо</w:t>
            </w:r>
            <w:r>
              <w:br/>
            </w:r>
            <w:r>
              <w:rPr>
                <w:rFonts w:ascii="Times New Roman"/>
                <w:b w:val="false"/>
                <w:i w:val="false"/>
                <w:color w:val="000000"/>
                <w:sz w:val="20"/>
              </w:rPr>
              <w:t>
</w:t>
            </w:r>
            <w:r>
              <w:rPr>
                <w:rFonts w:ascii="Times New Roman"/>
                <w:b w:val="false"/>
                <w:i w:val="false"/>
                <w:color w:val="000000"/>
                <w:sz w:val="20"/>
              </w:rPr>
              <w:t>без ихзменений</w:t>
            </w:r>
            <w:r>
              <w:br/>
            </w:r>
            <w:r>
              <w:rPr>
                <w:rFonts w:ascii="Times New Roman"/>
                <w:b w:val="false"/>
                <w:i w:val="false"/>
                <w:color w:val="000000"/>
                <w:sz w:val="20"/>
              </w:rPr>
              <w:t>
ухудшение</w:t>
            </w:r>
          </w:p>
          <w:bookmarkEnd w:id="399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3"/>
        <w:gridCol w:w="2"/>
        <w:gridCol w:w="129"/>
        <w:gridCol w:w="74"/>
        <w:gridCol w:w="447"/>
        <w:gridCol w:w="627"/>
        <w:gridCol w:w="1479"/>
        <w:gridCol w:w="239"/>
        <w:gridCol w:w="2513"/>
        <w:gridCol w:w="2443"/>
        <w:gridCol w:w="665"/>
        <w:gridCol w:w="549"/>
        <w:gridCol w:w="660"/>
        <w:gridCol w:w="427"/>
        <w:gridCol w:w="84"/>
        <w:gridCol w:w="90"/>
        <w:gridCol w:w="91"/>
        <w:gridCol w:w="7"/>
        <w:gridCol w:w="53"/>
        <w:gridCol w:w="26"/>
        <w:gridCol w:w="99"/>
        <w:gridCol w:w="24"/>
        <w:gridCol w:w="85"/>
        <w:gridCol w:w="165"/>
        <w:gridCol w:w="46"/>
        <w:gridCol w:w="7"/>
        <w:gridCol w:w="8"/>
        <w:gridCol w:w="2"/>
        <w:gridCol w:w="64"/>
        <w:gridCol w:w="65"/>
        <w:gridCol w:w="65"/>
        <w:gridCol w:w="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3993"/>
          <w:p>
            <w:pPr>
              <w:spacing w:after="20"/>
              <w:ind w:left="20"/>
              <w:jc w:val="both"/>
            </w:pPr>
            <w:r>
              <w:rPr>
                <w:rFonts w:ascii="Times New Roman"/>
                <w:b w:val="false"/>
                <w:i w:val="false"/>
                <w:color w:val="000000"/>
                <w:sz w:val="20"/>
              </w:rPr>
              <w:t>
Скрининг – Оценка боли</w:t>
            </w:r>
            <w:r>
              <w:br/>
            </w:r>
            <w:r>
              <w:rPr>
                <w:rFonts w:ascii="Times New Roman"/>
                <w:b w:val="false"/>
                <w:i w:val="false"/>
                <w:color w:val="000000"/>
                <w:sz w:val="20"/>
              </w:rPr>
              <w:t>
</w:t>
            </w:r>
            <w:r>
              <w:rPr>
                <w:rFonts w:ascii="Times New Roman"/>
                <w:b w:val="false"/>
                <w:i w:val="false"/>
                <w:color w:val="000000"/>
                <w:sz w:val="20"/>
              </w:rPr>
              <w:t xml:space="preserve">Есть БОЛЬ: </w:t>
            </w:r>
          </w:p>
          <w:bookmarkEnd w:id="3993"/>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Нет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Если ДА:</w:t>
            </w:r>
            <w:r>
              <w:br/>
            </w:r>
            <w:r>
              <w:rPr>
                <w:rFonts w:ascii="Times New Roman"/>
                <w:b w:val="false"/>
                <w:i w:val="false"/>
                <w:color w:val="000000"/>
                <w:sz w:val="20"/>
              </w:rPr>
              <w:t>
</w:t>
            </w:r>
            <w:r>
              <w:rPr>
                <w:rFonts w:ascii="Times New Roman"/>
                <w:b w:val="false"/>
                <w:i w:val="false"/>
                <w:color w:val="000000"/>
                <w:sz w:val="20"/>
              </w:rPr>
              <w:t>Локализация:</w:t>
            </w:r>
            <w:r>
              <w:br/>
            </w:r>
            <w:r>
              <w:rPr>
                <w:rFonts w:ascii="Times New Roman"/>
                <w:b w:val="false"/>
                <w:i w:val="false"/>
                <w:color w:val="000000"/>
                <w:sz w:val="20"/>
              </w:rPr>
              <w:t>
</w:t>
            </w:r>
            <w:r>
              <w:rPr>
                <w:rFonts w:ascii="Times New Roman"/>
                <w:b w:val="false"/>
                <w:i w:val="false"/>
                <w:color w:val="000000"/>
                <w:sz w:val="20"/>
              </w:rPr>
              <w:t>……………………Как часто болит: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Как долго болит:</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Как болит (характер боли): ……………………</w:t>
            </w:r>
            <w:r>
              <w:br/>
            </w:r>
            <w:r>
              <w:rPr>
                <w:rFonts w:ascii="Times New Roman"/>
                <w:b w:val="false"/>
                <w:i w:val="false"/>
                <w:color w:val="000000"/>
                <w:sz w:val="20"/>
              </w:rPr>
              <w:t>
</w:t>
            </w:r>
            <w:r>
              <w:rPr>
                <w:rFonts w:ascii="Times New Roman"/>
                <w:b w:val="false"/>
                <w:i w:val="false"/>
                <w:color w:val="000000"/>
                <w:sz w:val="20"/>
              </w:rPr>
              <w:t>Как сильно болит (интенсивность, Рис.1): … (балл)</w:t>
            </w:r>
            <w:r>
              <w:br/>
            </w:r>
            <w:r>
              <w:rPr>
                <w:rFonts w:ascii="Times New Roman"/>
                <w:b w:val="false"/>
                <w:i w:val="false"/>
                <w:color w:val="000000"/>
                <w:sz w:val="20"/>
              </w:rPr>
              <w:t>
при наличии боли начать Лист оценки боли в зависимости от возраста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3994"/>
          <w:p>
            <w:pPr>
              <w:spacing w:after="20"/>
              <w:ind w:left="20"/>
              <w:jc w:val="both"/>
            </w:pPr>
            <w:r>
              <w:rPr>
                <w:rFonts w:ascii="Times New Roman"/>
                <w:b w:val="false"/>
                <w:i w:val="false"/>
                <w:color w:val="000000"/>
                <w:sz w:val="20"/>
              </w:rPr>
              <w:t>
Рис.1. Интенсивность боли (балл)</w:t>
            </w:r>
            <w:r>
              <w:br/>
            </w:r>
            <w:r>
              <w:rPr>
                <w:rFonts w:ascii="Times New Roman"/>
                <w:b w:val="false"/>
                <w:i w:val="false"/>
                <w:color w:val="000000"/>
                <w:sz w:val="20"/>
              </w:rPr>
              <w:t>
</w:t>
            </w:r>
          </w:p>
          <w:bookmarkEnd w:id="3994"/>
          <w:p>
            <w:pPr>
              <w:spacing w:after="20"/>
              <w:ind w:left="20"/>
              <w:jc w:val="both"/>
            </w:pPr>
            <w:r>
              <w:drawing>
                <wp:inline distT="0" distB="0" distL="0" distR="0">
                  <wp:extent cx="5803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5803900" cy="207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3995"/>
          <w:p>
            <w:pPr>
              <w:spacing w:after="20"/>
              <w:ind w:left="20"/>
              <w:jc w:val="both"/>
            </w:pPr>
            <w:r>
              <w:rPr>
                <w:rFonts w:ascii="Times New Roman"/>
                <w:b w:val="false"/>
                <w:i w:val="false"/>
                <w:color w:val="000000"/>
                <w:sz w:val="20"/>
              </w:rPr>
              <w:t xml:space="preserve">
ПСИХОЛОГИЧЕСКАЯ </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p>
          <w:bookmarkEnd w:id="3995"/>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Нет проблем в поведении и психическом состоянии</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 xml:space="preserve">Нервозность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 дружелюбность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Злость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Депрессия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Возбужденность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Заторможенность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Др.: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3996"/>
          <w:p>
            <w:pPr>
              <w:spacing w:after="20"/>
              <w:ind w:left="20"/>
              <w:jc w:val="both"/>
            </w:pPr>
            <w:r>
              <w:rPr>
                <w:rFonts w:ascii="Times New Roman"/>
                <w:b w:val="false"/>
                <w:i w:val="false"/>
                <w:color w:val="000000"/>
                <w:sz w:val="20"/>
              </w:rPr>
              <w:t xml:space="preserve">
ОЦЕНКА ПОТРЕБНОСТИ В Обучение пациента/законного Способность к обучению:   ОБУЧЕНИИ ПАЦИЕНТА/ представителя на тему: ЗАКОННОГО ПРЕДСТАВИТЕЛЯ </w:t>
            </w:r>
            <w:r>
              <w:br/>
            </w:r>
            <w:r>
              <w:rPr>
                <w:rFonts w:ascii="Times New Roman"/>
                <w:b w:val="false"/>
                <w:i w:val="false"/>
                <w:color w:val="000000"/>
                <w:sz w:val="20"/>
              </w:rPr>
              <w:t>
</w:t>
            </w:r>
          </w:p>
          <w:bookmarkEnd w:id="3996"/>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трудно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обучаем обучаем;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обучаем</w:t>
            </w:r>
            <w:r>
              <w:br/>
            </w:r>
            <w:r>
              <w:rPr>
                <w:rFonts w:ascii="Times New Roman"/>
                <w:b w:val="false"/>
                <w:i w:val="false"/>
                <w:color w:val="000000"/>
                <w:sz w:val="20"/>
              </w:rPr>
              <w:t>
</w:t>
            </w:r>
            <w:r>
              <w:rPr>
                <w:rFonts w:ascii="Times New Roman"/>
                <w:b w:val="false"/>
                <w:i w:val="false"/>
                <w:color w:val="000000"/>
                <w:sz w:val="20"/>
              </w:rPr>
              <w:t xml:space="preserve">Необходимо обучить: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Права пациента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Профилактика  падения</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пациента;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законного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Боль и ее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 (общее,  представителя симптомы специальное)</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Этика 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темы……………………деонтология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РИСКА ПАДЕНИЯ - Пациенты транспортирующиеся по линии санитарной авиации учитывая тяжесть состояния оцениваются как высокого риска падения.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(коррекция лечения), операция пациента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ЧДД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консультирован, оперирован, оставлен на месте, транспортирован (подчеркнуть)</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врача-консультанта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в машине скорой  медицинской помощи: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пациента при транспортировке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во время полета: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ЧДД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t0C</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(название ЛС, доза (ед.изм.), длительность, способ, скорость введения)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транспортировки: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коляске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носилках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руках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r>
    </w:tbl>
    <w:bookmarkStart w:name="z4848" w:id="3997"/>
    <w:p>
      <w:pPr>
        <w:spacing w:after="0"/>
        <w:ind w:left="0"/>
        <w:jc w:val="both"/>
      </w:pPr>
      <w:r>
        <w:rPr>
          <w:rFonts w:ascii="Times New Roman"/>
          <w:b w:val="false"/>
          <w:i w:val="false"/>
          <w:color w:val="000000"/>
          <w:sz w:val="28"/>
        </w:rPr>
        <w:t>
      Медицинское оборудование:</w:t>
      </w:r>
    </w:p>
    <w:bookmarkEnd w:id="3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9" w:id="3998"/>
    <w:p>
      <w:pPr>
        <w:spacing w:after="0"/>
        <w:ind w:left="0"/>
        <w:jc w:val="both"/>
      </w:pPr>
      <w:r>
        <w:rPr>
          <w:rFonts w:ascii="Times New Roman"/>
          <w:b w:val="false"/>
          <w:i w:val="false"/>
          <w:color w:val="000000"/>
          <w:sz w:val="28"/>
        </w:rPr>
        <w:t>
      Транспортировку пациент перенес: хорошо, удовлетворительно, с ухудшением, умер (подчеркнуть)</w:t>
      </w:r>
    </w:p>
    <w:bookmarkEnd w:id="3998"/>
    <w:bookmarkStart w:name="z4850" w:id="3999"/>
    <w:p>
      <w:pPr>
        <w:spacing w:after="0"/>
        <w:ind w:left="0"/>
        <w:jc w:val="both"/>
      </w:pPr>
      <w:r>
        <w:rPr>
          <w:rFonts w:ascii="Times New Roman"/>
          <w:b w:val="false"/>
          <w:i w:val="false"/>
          <w:color w:val="000000"/>
          <w:sz w:val="28"/>
        </w:rPr>
        <w:t xml:space="preserve">
      Дата _____________________________________________ </w:t>
      </w:r>
    </w:p>
    <w:bookmarkEnd w:id="3999"/>
    <w:bookmarkStart w:name="z4851" w:id="4000"/>
    <w:p>
      <w:pPr>
        <w:spacing w:after="0"/>
        <w:ind w:left="0"/>
        <w:jc w:val="both"/>
      </w:pPr>
      <w:r>
        <w:rPr>
          <w:rFonts w:ascii="Times New Roman"/>
          <w:b w:val="false"/>
          <w:i w:val="false"/>
          <w:color w:val="000000"/>
          <w:sz w:val="28"/>
        </w:rPr>
        <w:t>
      Время ______________ передачи больного в приемный покой медицинской организации (МО) или бригаде скорой медицинской помощи</w:t>
      </w:r>
    </w:p>
    <w:bookmarkEnd w:id="4000"/>
    <w:bookmarkStart w:name="z4852" w:id="4001"/>
    <w:p>
      <w:pPr>
        <w:spacing w:after="0"/>
        <w:ind w:left="0"/>
        <w:jc w:val="both"/>
      </w:pPr>
      <w:r>
        <w:rPr>
          <w:rFonts w:ascii="Times New Roman"/>
          <w:b w:val="false"/>
          <w:i w:val="false"/>
          <w:color w:val="000000"/>
          <w:sz w:val="28"/>
        </w:rPr>
        <w:t>
      _________________________________________________________________________________________</w:t>
      </w:r>
    </w:p>
    <w:bookmarkEnd w:id="4001"/>
    <w:bookmarkStart w:name="z4853" w:id="4002"/>
    <w:p>
      <w:pPr>
        <w:spacing w:after="0"/>
        <w:ind w:left="0"/>
        <w:jc w:val="both"/>
      </w:pPr>
      <w:r>
        <w:rPr>
          <w:rFonts w:ascii="Times New Roman"/>
          <w:b w:val="false"/>
          <w:i w:val="false"/>
          <w:color w:val="000000"/>
          <w:sz w:val="28"/>
        </w:rPr>
        <w:t>
      Ф.И.О (при его наличии) врача, доставившего пациента_________________Код___________________ Подпись_____________</w:t>
      </w:r>
    </w:p>
    <w:bookmarkEnd w:id="4002"/>
    <w:bookmarkStart w:name="z4854" w:id="4003"/>
    <w:p>
      <w:pPr>
        <w:spacing w:after="0"/>
        <w:ind w:left="0"/>
        <w:jc w:val="both"/>
      </w:pPr>
      <w:r>
        <w:rPr>
          <w:rFonts w:ascii="Times New Roman"/>
          <w:b w:val="false"/>
          <w:i w:val="false"/>
          <w:color w:val="000000"/>
          <w:sz w:val="28"/>
        </w:rPr>
        <w:t>
      Ф.И.О. (при его наличии) врача, принимающей МО или бригады скорой медицинской помощи ________________</w:t>
      </w:r>
    </w:p>
    <w:bookmarkEnd w:id="4003"/>
    <w:bookmarkStart w:name="z4855" w:id="4004"/>
    <w:p>
      <w:pPr>
        <w:spacing w:after="0"/>
        <w:ind w:left="0"/>
        <w:jc w:val="both"/>
      </w:pPr>
      <w:r>
        <w:rPr>
          <w:rFonts w:ascii="Times New Roman"/>
          <w:b w:val="false"/>
          <w:i w:val="false"/>
          <w:color w:val="000000"/>
          <w:sz w:val="28"/>
        </w:rPr>
        <w:t>
      Подпись____________</w:t>
      </w:r>
    </w:p>
    <w:bookmarkEnd w:id="4004"/>
    <w:bookmarkStart w:name="z4856" w:id="4005"/>
    <w:p>
      <w:pPr>
        <w:spacing w:after="0"/>
        <w:ind w:left="0"/>
        <w:jc w:val="both"/>
      </w:pPr>
      <w:r>
        <w:rPr>
          <w:rFonts w:ascii="Times New Roman"/>
          <w:b w:val="false"/>
          <w:i w:val="false"/>
          <w:color w:val="000000"/>
          <w:sz w:val="28"/>
        </w:rPr>
        <w:t>
      Пациент транспортирован в</w:t>
      </w:r>
    </w:p>
    <w:bookmarkEnd w:id="4005"/>
    <w:bookmarkStart w:name="z4857" w:id="4006"/>
    <w:p>
      <w:pPr>
        <w:spacing w:after="0"/>
        <w:ind w:left="0"/>
        <w:jc w:val="both"/>
      </w:pPr>
      <w:r>
        <w:rPr>
          <w:rFonts w:ascii="Times New Roman"/>
          <w:b w:val="false"/>
          <w:i w:val="false"/>
          <w:color w:val="000000"/>
          <w:sz w:val="28"/>
        </w:rPr>
        <w:t>
      ___________________________________________________________________________________</w:t>
      </w:r>
    </w:p>
    <w:bookmarkEnd w:id="4006"/>
    <w:bookmarkStart w:name="z4858" w:id="4007"/>
    <w:p>
      <w:pPr>
        <w:spacing w:after="0"/>
        <w:ind w:left="0"/>
        <w:jc w:val="both"/>
      </w:pPr>
      <w:r>
        <w:rPr>
          <w:rFonts w:ascii="Times New Roman"/>
          <w:b w:val="false"/>
          <w:i w:val="false"/>
          <w:color w:val="000000"/>
          <w:sz w:val="28"/>
        </w:rPr>
        <w:t>
      Наименование  медицинской организации</w:t>
      </w:r>
    </w:p>
    <w:bookmarkEnd w:id="4007"/>
    <w:bookmarkStart w:name="z4859" w:id="4008"/>
    <w:p>
      <w:pPr>
        <w:spacing w:after="0"/>
        <w:ind w:left="0"/>
        <w:jc w:val="both"/>
      </w:pPr>
      <w:r>
        <w:rPr>
          <w:rFonts w:ascii="Times New Roman"/>
          <w:b w:val="false"/>
          <w:i w:val="false"/>
          <w:color w:val="000000"/>
          <w:sz w:val="28"/>
        </w:rPr>
        <w:t>
      Список сокращений формы № 110-2/у "Карта вызова бригады санитарной авиации":</w:t>
      </w:r>
    </w:p>
    <w:bookmarkEnd w:id="4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МКБ-10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114/у утверждена приказом исполняющего обязанности Министра здравоохранения Республики Казахстан от "23" ноября 2010 года № 907</w:t>
            </w:r>
          </w:p>
        </w:tc>
      </w:tr>
    </w:tbl>
    <w:bookmarkStart w:name="z4860" w:id="4009"/>
    <w:p>
      <w:pPr>
        <w:spacing w:after="0"/>
        <w:ind w:left="0"/>
        <w:jc w:val="both"/>
      </w:pPr>
      <w:r>
        <w:rPr>
          <w:rFonts w:ascii="Times New Roman"/>
          <w:b w:val="false"/>
          <w:i w:val="false"/>
          <w:color w:val="000000"/>
          <w:sz w:val="28"/>
        </w:rPr>
        <w:t>
                   Сопроводительный лист станции скорой медицинской помощи</w:t>
      </w:r>
      <w:r>
        <w:br/>
      </w:r>
      <w:r>
        <w:rPr>
          <w:rFonts w:ascii="Times New Roman"/>
          <w:b w:val="false"/>
          <w:i w:val="false"/>
          <w:color w:val="000000"/>
          <w:sz w:val="28"/>
        </w:rPr>
        <w:t xml:space="preserve">                   (подшивается к истории болезни) № </w:t>
      </w:r>
    </w:p>
    <w:bookmarkEnd w:id="4009"/>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1" w:id="4010"/>
    <w:p>
      <w:pPr>
        <w:spacing w:after="0"/>
        <w:ind w:left="0"/>
        <w:jc w:val="both"/>
      </w:pPr>
      <w:r>
        <w:rPr>
          <w:rFonts w:ascii="Times New Roman"/>
          <w:b w:val="false"/>
          <w:i w:val="false"/>
          <w:color w:val="000000"/>
          <w:sz w:val="28"/>
        </w:rPr>
        <w:t>
      ИИН</w:t>
      </w:r>
    </w:p>
    <w:bookmarkEnd w:id="4010"/>
    <w:bookmarkStart w:name="z4862" w:id="4011"/>
    <w:p>
      <w:pPr>
        <w:spacing w:after="0"/>
        <w:ind w:left="0"/>
        <w:jc w:val="both"/>
      </w:pPr>
      <w:r>
        <w:rPr>
          <w:rFonts w:ascii="Times New Roman"/>
          <w:b w:val="false"/>
          <w:i w:val="false"/>
          <w:color w:val="000000"/>
          <w:sz w:val="28"/>
        </w:rPr>
        <w:t>
      Фамилия Имя Отчество (при его наличии)</w:t>
      </w:r>
    </w:p>
    <w:bookmarkEnd w:id="4011"/>
    <w:bookmarkStart w:name="z4863" w:id="4012"/>
    <w:p>
      <w:pPr>
        <w:spacing w:after="0"/>
        <w:ind w:left="0"/>
        <w:jc w:val="both"/>
      </w:pPr>
      <w:r>
        <w:rPr>
          <w:rFonts w:ascii="Times New Roman"/>
          <w:b w:val="false"/>
          <w:i w:val="false"/>
          <w:color w:val="000000"/>
          <w:sz w:val="28"/>
        </w:rPr>
        <w:t>
      Дата рождения дата месяц год</w:t>
      </w:r>
    </w:p>
    <w:bookmarkEnd w:id="4012"/>
    <w:bookmarkStart w:name="z4864" w:id="4013"/>
    <w:p>
      <w:pPr>
        <w:spacing w:after="0"/>
        <w:ind w:left="0"/>
        <w:jc w:val="both"/>
      </w:pPr>
      <w:r>
        <w:rPr>
          <w:rFonts w:ascii="Times New Roman"/>
          <w:b w:val="false"/>
          <w:i w:val="false"/>
          <w:color w:val="000000"/>
          <w:sz w:val="28"/>
        </w:rPr>
        <w:t>
      Взят с .</w:t>
      </w:r>
    </w:p>
    <w:bookmarkEnd w:id="4013"/>
    <w:bookmarkStart w:name="z4865" w:id="4014"/>
    <w:p>
      <w:pPr>
        <w:spacing w:after="0"/>
        <w:ind w:left="0"/>
        <w:jc w:val="both"/>
      </w:pPr>
      <w:r>
        <w:rPr>
          <w:rFonts w:ascii="Times New Roman"/>
          <w:b w:val="false"/>
          <w:i w:val="false"/>
          <w:color w:val="000000"/>
          <w:sz w:val="28"/>
        </w:rPr>
        <w:t xml:space="preserve">
      Диагноз при направлении скорой помощи </w:t>
      </w:r>
    </w:p>
    <w:bookmarkEnd w:id="4014"/>
    <w:bookmarkStart w:name="z4866" w:id="4015"/>
    <w:p>
      <w:pPr>
        <w:spacing w:after="0"/>
        <w:ind w:left="0"/>
        <w:jc w:val="both"/>
      </w:pPr>
      <w:r>
        <w:rPr>
          <w:rFonts w:ascii="Times New Roman"/>
          <w:b w:val="false"/>
          <w:i w:val="false"/>
          <w:color w:val="000000"/>
          <w:sz w:val="28"/>
        </w:rPr>
        <w:t>
      Доставлен в (дата и время)</w:t>
      </w:r>
    </w:p>
    <w:bookmarkEnd w:id="4015"/>
    <w:bookmarkStart w:name="z4867" w:id="4016"/>
    <w:p>
      <w:pPr>
        <w:spacing w:after="0"/>
        <w:ind w:left="0"/>
        <w:jc w:val="both"/>
      </w:pPr>
      <w:r>
        <w:rPr>
          <w:rFonts w:ascii="Times New Roman"/>
          <w:b w:val="false"/>
          <w:i w:val="false"/>
          <w:color w:val="000000"/>
          <w:sz w:val="28"/>
        </w:rPr>
        <w:t>
      По вызову принятому в (дата и время)</w:t>
      </w:r>
    </w:p>
    <w:bookmarkEnd w:id="4016"/>
    <w:bookmarkStart w:name="z4868" w:id="4017"/>
    <w:p>
      <w:pPr>
        <w:spacing w:after="0"/>
        <w:ind w:left="0"/>
        <w:jc w:val="both"/>
      </w:pPr>
      <w:r>
        <w:rPr>
          <w:rFonts w:ascii="Times New Roman"/>
          <w:b w:val="false"/>
          <w:i w:val="false"/>
          <w:color w:val="000000"/>
          <w:sz w:val="28"/>
        </w:rPr>
        <w:t xml:space="preserve">
      Диагноз при направлении </w:t>
      </w:r>
    </w:p>
    <w:bookmarkEnd w:id="4017"/>
    <w:bookmarkStart w:name="z4869" w:id="4018"/>
    <w:p>
      <w:pPr>
        <w:spacing w:after="0"/>
        <w:ind w:left="0"/>
        <w:jc w:val="both"/>
      </w:pPr>
      <w:r>
        <w:rPr>
          <w:rFonts w:ascii="Times New Roman"/>
          <w:b w:val="false"/>
          <w:i w:val="false"/>
          <w:color w:val="000000"/>
          <w:sz w:val="28"/>
        </w:rPr>
        <w:t xml:space="preserve">
      Диагноз приемного отделения </w:t>
      </w:r>
    </w:p>
    <w:bookmarkEnd w:id="4018"/>
    <w:bookmarkStart w:name="z4870" w:id="4019"/>
    <w:p>
      <w:pPr>
        <w:spacing w:after="0"/>
        <w:ind w:left="0"/>
        <w:jc w:val="both"/>
      </w:pPr>
      <w:r>
        <w:rPr>
          <w:rFonts w:ascii="Times New Roman"/>
          <w:b w:val="false"/>
          <w:i w:val="false"/>
          <w:color w:val="000000"/>
          <w:sz w:val="28"/>
        </w:rPr>
        <w:t>
      Врач Фамилия Имя Отчество (при его наличии) Идентификатор</w:t>
      </w:r>
    </w:p>
    <w:bookmarkEnd w:id="4019"/>
    <w:bookmarkStart w:name="z4871" w:id="4020"/>
    <w:p>
      <w:pPr>
        <w:spacing w:after="0"/>
        <w:ind w:left="0"/>
        <w:jc w:val="both"/>
      </w:pPr>
      <w:r>
        <w:rPr>
          <w:rFonts w:ascii="Times New Roman"/>
          <w:b w:val="false"/>
          <w:i w:val="false"/>
          <w:color w:val="000000"/>
          <w:sz w:val="28"/>
        </w:rPr>
        <w:t>
      Фельдшер 1 Фамилия Имя Отчество (при его наличии) Идентификатор</w:t>
      </w:r>
    </w:p>
    <w:bookmarkEnd w:id="4020"/>
    <w:bookmarkStart w:name="z4872" w:id="4021"/>
    <w:p>
      <w:pPr>
        <w:spacing w:after="0"/>
        <w:ind w:left="0"/>
        <w:jc w:val="both"/>
      </w:pPr>
      <w:r>
        <w:rPr>
          <w:rFonts w:ascii="Times New Roman"/>
          <w:b w:val="false"/>
          <w:i w:val="false"/>
          <w:color w:val="000000"/>
          <w:sz w:val="28"/>
        </w:rPr>
        <w:t>
      Фельдшер 2 Фамилия Имя Отчество (при его наличии) Идентификатор</w:t>
      </w:r>
    </w:p>
    <w:bookmarkEnd w:id="4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114/у утверждена приказом исполняющего обязанности Министра здравоохранения Республики Казахстан от "23" ноября 2010 года № 907</w:t>
            </w:r>
          </w:p>
        </w:tc>
      </w:tr>
    </w:tbl>
    <w:bookmarkStart w:name="z4873" w:id="4022"/>
    <w:p>
      <w:pPr>
        <w:spacing w:after="0"/>
        <w:ind w:left="0"/>
        <w:jc w:val="both"/>
      </w:pPr>
      <w:r>
        <w:rPr>
          <w:rFonts w:ascii="Times New Roman"/>
          <w:b w:val="false"/>
          <w:i w:val="false"/>
          <w:color w:val="000000"/>
          <w:sz w:val="28"/>
        </w:rPr>
        <w:t>
             Талон к сопроводительному листу станции скорой медицинской помощи</w:t>
      </w:r>
      <w:r>
        <w:br/>
      </w:r>
      <w:r>
        <w:rPr>
          <w:rFonts w:ascii="Times New Roman"/>
          <w:b w:val="false"/>
          <w:i w:val="false"/>
          <w:color w:val="000000"/>
          <w:sz w:val="28"/>
        </w:rPr>
        <w:t xml:space="preserve">       (после выписки или смерти больного пересылается на станцию скорой помощи)</w:t>
      </w:r>
      <w:r>
        <w:br/>
      </w:r>
      <w:r>
        <w:rPr>
          <w:rFonts w:ascii="Times New Roman"/>
          <w:b w:val="false"/>
          <w:i w:val="false"/>
          <w:color w:val="000000"/>
          <w:sz w:val="28"/>
        </w:rPr>
        <w:t xml:space="preserve">                                     № </w:t>
      </w:r>
    </w:p>
    <w:bookmarkEnd w:id="4022"/>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4" w:id="4023"/>
    <w:p>
      <w:pPr>
        <w:spacing w:after="0"/>
        <w:ind w:left="0"/>
        <w:jc w:val="both"/>
      </w:pPr>
      <w:r>
        <w:rPr>
          <w:rFonts w:ascii="Times New Roman"/>
          <w:b w:val="false"/>
          <w:i w:val="false"/>
          <w:color w:val="000000"/>
          <w:sz w:val="28"/>
        </w:rPr>
        <w:t>
      ИИН</w:t>
      </w:r>
    </w:p>
    <w:bookmarkEnd w:id="4023"/>
    <w:bookmarkStart w:name="z4875" w:id="4024"/>
    <w:p>
      <w:pPr>
        <w:spacing w:after="0"/>
        <w:ind w:left="0"/>
        <w:jc w:val="both"/>
      </w:pPr>
      <w:r>
        <w:rPr>
          <w:rFonts w:ascii="Times New Roman"/>
          <w:b w:val="false"/>
          <w:i w:val="false"/>
          <w:color w:val="000000"/>
          <w:sz w:val="28"/>
        </w:rPr>
        <w:t>
      Фамилия Имя Отчество (при его наличии)</w:t>
      </w:r>
    </w:p>
    <w:bookmarkEnd w:id="4024"/>
    <w:bookmarkStart w:name="z4876" w:id="4025"/>
    <w:p>
      <w:pPr>
        <w:spacing w:after="0"/>
        <w:ind w:left="0"/>
        <w:jc w:val="both"/>
      </w:pPr>
      <w:r>
        <w:rPr>
          <w:rFonts w:ascii="Times New Roman"/>
          <w:b w:val="false"/>
          <w:i w:val="false"/>
          <w:color w:val="000000"/>
          <w:sz w:val="28"/>
        </w:rPr>
        <w:t xml:space="preserve">
      Дата рождения </w:t>
      </w:r>
    </w:p>
    <w:bookmarkEnd w:id="4025"/>
    <w:bookmarkStart w:name="z4877" w:id="4026"/>
    <w:p>
      <w:pPr>
        <w:spacing w:after="0"/>
        <w:ind w:left="0"/>
        <w:jc w:val="both"/>
      </w:pPr>
      <w:r>
        <w:rPr>
          <w:rFonts w:ascii="Times New Roman"/>
          <w:b w:val="false"/>
          <w:i w:val="false"/>
          <w:color w:val="000000"/>
          <w:sz w:val="28"/>
        </w:rPr>
        <w:t>
      Переноска .</w:t>
      </w:r>
    </w:p>
    <w:bookmarkEnd w:id="4026"/>
    <w:bookmarkStart w:name="z4878" w:id="4027"/>
    <w:p>
      <w:pPr>
        <w:spacing w:after="0"/>
        <w:ind w:left="0"/>
        <w:jc w:val="both"/>
      </w:pPr>
      <w:r>
        <w:rPr>
          <w:rFonts w:ascii="Times New Roman"/>
          <w:b w:val="false"/>
          <w:i w:val="false"/>
          <w:color w:val="000000"/>
          <w:sz w:val="28"/>
        </w:rPr>
        <w:t>
      Доставлен в (дата и время)</w:t>
      </w:r>
    </w:p>
    <w:bookmarkEnd w:id="4027"/>
    <w:bookmarkStart w:name="z4879" w:id="4028"/>
    <w:p>
      <w:pPr>
        <w:spacing w:after="0"/>
        <w:ind w:left="0"/>
        <w:jc w:val="both"/>
      </w:pPr>
      <w:r>
        <w:rPr>
          <w:rFonts w:ascii="Times New Roman"/>
          <w:b w:val="false"/>
          <w:i w:val="false"/>
          <w:color w:val="000000"/>
          <w:sz w:val="28"/>
        </w:rPr>
        <w:t>
      по вызову, принятому в (дата и время)</w:t>
      </w:r>
    </w:p>
    <w:bookmarkEnd w:id="4028"/>
    <w:bookmarkStart w:name="z4880" w:id="4029"/>
    <w:p>
      <w:pPr>
        <w:spacing w:after="0"/>
        <w:ind w:left="0"/>
        <w:jc w:val="both"/>
      </w:pPr>
      <w:r>
        <w:rPr>
          <w:rFonts w:ascii="Times New Roman"/>
          <w:b w:val="false"/>
          <w:i w:val="false"/>
          <w:color w:val="000000"/>
          <w:sz w:val="28"/>
        </w:rPr>
        <w:t>
      Врач Фамилия Имя Отчество (при его наличии) Идентификатор</w:t>
      </w:r>
    </w:p>
    <w:bookmarkEnd w:id="4029"/>
    <w:bookmarkStart w:name="z4881" w:id="4030"/>
    <w:p>
      <w:pPr>
        <w:spacing w:after="0"/>
        <w:ind w:left="0"/>
        <w:jc w:val="both"/>
      </w:pPr>
      <w:r>
        <w:rPr>
          <w:rFonts w:ascii="Times New Roman"/>
          <w:b w:val="false"/>
          <w:i w:val="false"/>
          <w:color w:val="000000"/>
          <w:sz w:val="28"/>
        </w:rPr>
        <w:t>
      Фельдшер 1 Фамилия Имя Отчество (при его наличии) Идентификатор</w:t>
      </w:r>
    </w:p>
    <w:bookmarkEnd w:id="4030"/>
    <w:bookmarkStart w:name="z4882" w:id="4031"/>
    <w:p>
      <w:pPr>
        <w:spacing w:after="0"/>
        <w:ind w:left="0"/>
        <w:jc w:val="both"/>
      </w:pPr>
      <w:r>
        <w:rPr>
          <w:rFonts w:ascii="Times New Roman"/>
          <w:b w:val="false"/>
          <w:i w:val="false"/>
          <w:color w:val="000000"/>
          <w:sz w:val="28"/>
        </w:rPr>
        <w:t>
      Фельдшер 2 Фамилия Имя Отчество (при его наличии) Идентификатор</w:t>
      </w:r>
    </w:p>
    <w:bookmarkEnd w:id="4031"/>
    <w:bookmarkStart w:name="z4883" w:id="4032"/>
    <w:p>
      <w:pPr>
        <w:spacing w:after="0"/>
        <w:ind w:left="0"/>
        <w:jc w:val="both"/>
      </w:pPr>
      <w:r>
        <w:rPr>
          <w:rFonts w:ascii="Times New Roman"/>
          <w:b w:val="false"/>
          <w:i w:val="false"/>
          <w:color w:val="000000"/>
          <w:sz w:val="28"/>
        </w:rPr>
        <w:t xml:space="preserve">
      Диагноз при направлении </w:t>
      </w:r>
    </w:p>
    <w:bookmarkEnd w:id="4032"/>
    <w:bookmarkStart w:name="z4884" w:id="4033"/>
    <w:p>
      <w:pPr>
        <w:spacing w:after="0"/>
        <w:ind w:left="0"/>
        <w:jc w:val="both"/>
      </w:pPr>
      <w:r>
        <w:rPr>
          <w:rFonts w:ascii="Times New Roman"/>
          <w:b w:val="false"/>
          <w:i w:val="false"/>
          <w:color w:val="000000"/>
          <w:sz w:val="28"/>
        </w:rPr>
        <w:t xml:space="preserve">
      Диагноз приемного отделения </w:t>
      </w:r>
    </w:p>
    <w:bookmarkEnd w:id="4033"/>
    <w:bookmarkStart w:name="z4885" w:id="4034"/>
    <w:p>
      <w:pPr>
        <w:spacing w:after="0"/>
        <w:ind w:left="0"/>
        <w:jc w:val="both"/>
      </w:pPr>
      <w:r>
        <w:rPr>
          <w:rFonts w:ascii="Times New Roman"/>
          <w:b w:val="false"/>
          <w:i w:val="false"/>
          <w:color w:val="000000"/>
          <w:sz w:val="28"/>
        </w:rPr>
        <w:t xml:space="preserve">
      Заключительный диагноз </w:t>
      </w:r>
    </w:p>
    <w:bookmarkEnd w:id="4034"/>
    <w:bookmarkStart w:name="z4886" w:id="4035"/>
    <w:p>
      <w:pPr>
        <w:spacing w:after="0"/>
        <w:ind w:left="0"/>
        <w:jc w:val="both"/>
      </w:pPr>
      <w:r>
        <w:rPr>
          <w:rFonts w:ascii="Times New Roman"/>
          <w:b w:val="false"/>
          <w:i w:val="false"/>
          <w:color w:val="000000"/>
          <w:sz w:val="28"/>
        </w:rPr>
        <w:t>
      Операция дата и время</w:t>
      </w:r>
    </w:p>
    <w:bookmarkEnd w:id="4035"/>
    <w:bookmarkStart w:name="z4887" w:id="4036"/>
    <w:p>
      <w:pPr>
        <w:spacing w:after="0"/>
        <w:ind w:left="0"/>
        <w:jc w:val="both"/>
      </w:pPr>
      <w:r>
        <w:rPr>
          <w:rFonts w:ascii="Times New Roman"/>
          <w:b w:val="false"/>
          <w:i w:val="false"/>
          <w:color w:val="000000"/>
          <w:sz w:val="28"/>
        </w:rPr>
        <w:t>
      Обслужен амбулаторно провел дней</w:t>
      </w:r>
    </w:p>
    <w:bookmarkEnd w:id="403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8" w:id="4037"/>
    <w:p>
      <w:pPr>
        <w:spacing w:after="0"/>
        <w:ind w:left="0"/>
        <w:jc w:val="both"/>
      </w:pPr>
      <w:r>
        <w:rPr>
          <w:rFonts w:ascii="Times New Roman"/>
          <w:b w:val="false"/>
          <w:i w:val="false"/>
          <w:color w:val="000000"/>
          <w:sz w:val="28"/>
        </w:rPr>
        <w:t>
      Исход пребывания</w:t>
      </w:r>
    </w:p>
    <w:bookmarkEnd w:id="4037"/>
    <w:bookmarkStart w:name="z4889" w:id="4038"/>
    <w:p>
      <w:pPr>
        <w:spacing w:after="0"/>
        <w:ind w:left="0"/>
        <w:jc w:val="both"/>
      </w:pPr>
      <w:r>
        <w:rPr>
          <w:rFonts w:ascii="Times New Roman"/>
          <w:b w:val="false"/>
          <w:i w:val="false"/>
          <w:color w:val="000000"/>
          <w:sz w:val="28"/>
        </w:rPr>
        <w:t>
      Замечания персонала скорой помощи</w:t>
      </w:r>
    </w:p>
    <w:bookmarkEnd w:id="4038"/>
    <w:bookmarkStart w:name="z4890" w:id="4039"/>
    <w:p>
      <w:pPr>
        <w:spacing w:after="0"/>
        <w:ind w:left="0"/>
        <w:jc w:val="both"/>
      </w:pPr>
      <w:r>
        <w:rPr>
          <w:rFonts w:ascii="Times New Roman"/>
          <w:b w:val="false"/>
          <w:i w:val="false"/>
          <w:color w:val="000000"/>
          <w:sz w:val="28"/>
        </w:rPr>
        <w:t xml:space="preserve">
      Прочие замечания </w:t>
      </w:r>
    </w:p>
    <w:bookmarkEnd w:id="4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сопроводительному листу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Отделения санитарной авиации</w:t>
            </w:r>
          </w:p>
        </w:tc>
      </w:tr>
    </w:tbl>
    <w:bookmarkStart w:name="z4893" w:id="4040"/>
    <w:p>
      <w:pPr>
        <w:spacing w:after="0"/>
        <w:ind w:left="0"/>
        <w:jc w:val="both"/>
      </w:pPr>
      <w:r>
        <w:rPr>
          <w:rFonts w:ascii="Times New Roman"/>
          <w:b w:val="false"/>
          <w:i w:val="false"/>
          <w:color w:val="000000"/>
          <w:sz w:val="28"/>
        </w:rPr>
        <w:t>
             Сопроводительный лист санитарной авиации (подшивается к истории болезни)</w:t>
      </w:r>
      <w:r>
        <w:br/>
      </w:r>
      <w:r>
        <w:rPr>
          <w:rFonts w:ascii="Times New Roman"/>
          <w:b w:val="false"/>
          <w:i w:val="false"/>
          <w:color w:val="000000"/>
          <w:sz w:val="28"/>
        </w:rPr>
        <w:t xml:space="preserve">                                     № </w:t>
      </w:r>
    </w:p>
    <w:bookmarkEnd w:id="4040"/>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4" w:id="4041"/>
    <w:p>
      <w:pPr>
        <w:spacing w:after="0"/>
        <w:ind w:left="0"/>
        <w:jc w:val="both"/>
      </w:pPr>
      <w:r>
        <w:rPr>
          <w:rFonts w:ascii="Times New Roman"/>
          <w:b w:val="false"/>
          <w:i w:val="false"/>
          <w:color w:val="000000"/>
          <w:sz w:val="28"/>
        </w:rPr>
        <w:t>
      ИИН</w:t>
      </w:r>
    </w:p>
    <w:bookmarkEnd w:id="4041"/>
    <w:bookmarkStart w:name="z4895" w:id="4042"/>
    <w:p>
      <w:pPr>
        <w:spacing w:after="0"/>
        <w:ind w:left="0"/>
        <w:jc w:val="both"/>
      </w:pPr>
      <w:r>
        <w:rPr>
          <w:rFonts w:ascii="Times New Roman"/>
          <w:b w:val="false"/>
          <w:i w:val="false"/>
          <w:color w:val="000000"/>
          <w:sz w:val="28"/>
        </w:rPr>
        <w:t>
      Фамилия Имя Отчество (при его наличии)</w:t>
      </w:r>
    </w:p>
    <w:bookmarkEnd w:id="4042"/>
    <w:bookmarkStart w:name="z4896" w:id="4043"/>
    <w:p>
      <w:pPr>
        <w:spacing w:after="0"/>
        <w:ind w:left="0"/>
        <w:jc w:val="both"/>
      </w:pPr>
      <w:r>
        <w:rPr>
          <w:rFonts w:ascii="Times New Roman"/>
          <w:b w:val="false"/>
          <w:i w:val="false"/>
          <w:color w:val="000000"/>
          <w:sz w:val="28"/>
        </w:rPr>
        <w:t>
      Дата рождения дата месяц год</w:t>
      </w:r>
    </w:p>
    <w:bookmarkEnd w:id="4043"/>
    <w:bookmarkStart w:name="z4897" w:id="4044"/>
    <w:p>
      <w:pPr>
        <w:spacing w:after="0"/>
        <w:ind w:left="0"/>
        <w:jc w:val="both"/>
      </w:pPr>
      <w:r>
        <w:rPr>
          <w:rFonts w:ascii="Times New Roman"/>
          <w:b w:val="false"/>
          <w:i w:val="false"/>
          <w:color w:val="000000"/>
          <w:sz w:val="28"/>
        </w:rPr>
        <w:t>
      Адрес проживания область район город улица дом квартира</w:t>
      </w:r>
    </w:p>
    <w:bookmarkEnd w:id="4044"/>
    <w:bookmarkStart w:name="z4898" w:id="4045"/>
    <w:p>
      <w:pPr>
        <w:spacing w:after="0"/>
        <w:ind w:left="0"/>
        <w:jc w:val="both"/>
      </w:pPr>
      <w:r>
        <w:rPr>
          <w:rFonts w:ascii="Times New Roman"/>
          <w:b w:val="false"/>
          <w:i w:val="false"/>
          <w:color w:val="000000"/>
          <w:sz w:val="28"/>
        </w:rPr>
        <w:t>
      Диагноз при направлении наименование код МКБ-10</w:t>
      </w:r>
    </w:p>
    <w:bookmarkEnd w:id="4045"/>
    <w:bookmarkStart w:name="z4899" w:id="4046"/>
    <w:p>
      <w:pPr>
        <w:spacing w:after="0"/>
        <w:ind w:left="0"/>
        <w:jc w:val="both"/>
      </w:pPr>
      <w:r>
        <w:rPr>
          <w:rFonts w:ascii="Times New Roman"/>
          <w:b w:val="false"/>
          <w:i w:val="false"/>
          <w:color w:val="000000"/>
          <w:sz w:val="28"/>
        </w:rPr>
        <w:t>
      Обстоятельства травмы</w:t>
      </w:r>
    </w:p>
    <w:bookmarkEnd w:id="4046"/>
    <w:bookmarkStart w:name="z4900" w:id="4047"/>
    <w:p>
      <w:pPr>
        <w:spacing w:after="0"/>
        <w:ind w:left="0"/>
        <w:jc w:val="both"/>
      </w:pPr>
      <w:r>
        <w:rPr>
          <w:rFonts w:ascii="Times New Roman"/>
          <w:b w:val="false"/>
          <w:i w:val="false"/>
          <w:color w:val="000000"/>
          <w:sz w:val="28"/>
        </w:rPr>
        <w:t>
      Откуда доставлен .</w:t>
      </w:r>
    </w:p>
    <w:bookmarkEnd w:id="4047"/>
    <w:bookmarkStart w:name="z4901" w:id="4048"/>
    <w:p>
      <w:pPr>
        <w:spacing w:after="0"/>
        <w:ind w:left="0"/>
        <w:jc w:val="both"/>
      </w:pPr>
      <w:r>
        <w:rPr>
          <w:rFonts w:ascii="Times New Roman"/>
          <w:b w:val="false"/>
          <w:i w:val="false"/>
          <w:color w:val="000000"/>
          <w:sz w:val="28"/>
        </w:rPr>
        <w:t>
      Куда доставлен .</w:t>
      </w:r>
    </w:p>
    <w:bookmarkEnd w:id="4048"/>
    <w:bookmarkStart w:name="z4902" w:id="4049"/>
    <w:p>
      <w:pPr>
        <w:spacing w:after="0"/>
        <w:ind w:left="0"/>
        <w:jc w:val="both"/>
      </w:pPr>
      <w:r>
        <w:rPr>
          <w:rFonts w:ascii="Times New Roman"/>
          <w:b w:val="false"/>
          <w:i w:val="false"/>
          <w:color w:val="000000"/>
          <w:sz w:val="28"/>
        </w:rPr>
        <w:t>
      Оказанная помощь</w:t>
      </w:r>
    </w:p>
    <w:bookmarkEnd w:id="4049"/>
    <w:bookmarkStart w:name="z4903" w:id="4050"/>
    <w:p>
      <w:pPr>
        <w:spacing w:after="0"/>
        <w:ind w:left="0"/>
        <w:jc w:val="both"/>
      </w:pPr>
      <w:r>
        <w:rPr>
          <w:rFonts w:ascii="Times New Roman"/>
          <w:b w:val="false"/>
          <w:i w:val="false"/>
          <w:color w:val="000000"/>
          <w:sz w:val="28"/>
        </w:rPr>
        <w:t>
      Состояние пациента на момент доставки в стационар</w:t>
      </w:r>
    </w:p>
    <w:bookmarkEnd w:id="4050"/>
    <w:bookmarkStart w:name="z4904" w:id="4051"/>
    <w:p>
      <w:pPr>
        <w:spacing w:after="0"/>
        <w:ind w:left="0"/>
        <w:jc w:val="both"/>
      </w:pPr>
      <w:r>
        <w:rPr>
          <w:rFonts w:ascii="Times New Roman"/>
          <w:b w:val="false"/>
          <w:i w:val="false"/>
          <w:color w:val="000000"/>
          <w:sz w:val="28"/>
        </w:rPr>
        <w:t xml:space="preserve">
      АД , </w:t>
      </w:r>
    </w:p>
    <w:bookmarkEnd w:id="405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ЧСС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ЧДД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РS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t</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5" w:id="4052"/>
    <w:p>
      <w:pPr>
        <w:spacing w:after="0"/>
        <w:ind w:left="0"/>
        <w:jc w:val="both"/>
      </w:pPr>
      <w:r>
        <w:rPr>
          <w:rFonts w:ascii="Times New Roman"/>
          <w:b w:val="false"/>
          <w:i w:val="false"/>
          <w:color w:val="000000"/>
          <w:sz w:val="28"/>
        </w:rPr>
        <w:t>
      Сатурация</w:t>
      </w:r>
    </w:p>
    <w:bookmarkEnd w:id="4052"/>
    <w:bookmarkStart w:name="z4906" w:id="4053"/>
    <w:p>
      <w:pPr>
        <w:spacing w:after="0"/>
        <w:ind w:left="0"/>
        <w:jc w:val="both"/>
      </w:pPr>
      <w:r>
        <w:rPr>
          <w:rFonts w:ascii="Times New Roman"/>
          <w:b w:val="false"/>
          <w:i w:val="false"/>
          <w:color w:val="000000"/>
          <w:sz w:val="28"/>
        </w:rPr>
        <w:t>
      Доставлен (дата и время)</w:t>
      </w:r>
    </w:p>
    <w:bookmarkEnd w:id="4053"/>
    <w:bookmarkStart w:name="z4907" w:id="4054"/>
    <w:p>
      <w:pPr>
        <w:spacing w:after="0"/>
        <w:ind w:left="0"/>
        <w:jc w:val="both"/>
      </w:pPr>
      <w:r>
        <w:rPr>
          <w:rFonts w:ascii="Times New Roman"/>
          <w:b w:val="false"/>
          <w:i w:val="false"/>
          <w:color w:val="000000"/>
          <w:sz w:val="28"/>
        </w:rPr>
        <w:t>
      Фамилия Имя Отчество (при его наличии) врача, доставившего пациента, ID</w:t>
      </w:r>
    </w:p>
    <w:bookmarkEnd w:id="4054"/>
    <w:bookmarkStart w:name="z4908" w:id="4055"/>
    <w:p>
      <w:pPr>
        <w:spacing w:after="0"/>
        <w:ind w:left="0"/>
        <w:jc w:val="both"/>
      </w:pPr>
      <w:r>
        <w:rPr>
          <w:rFonts w:ascii="Times New Roman"/>
          <w:b w:val="false"/>
          <w:i w:val="false"/>
          <w:color w:val="000000"/>
          <w:sz w:val="28"/>
        </w:rPr>
        <w:t>
      Состав МБСА</w:t>
      </w:r>
    </w:p>
    <w:bookmarkEnd w:id="4055"/>
    <w:bookmarkStart w:name="z4909" w:id="4056"/>
    <w:p>
      <w:pPr>
        <w:spacing w:after="0"/>
        <w:ind w:left="0"/>
        <w:jc w:val="both"/>
      </w:pPr>
      <w:r>
        <w:rPr>
          <w:rFonts w:ascii="Times New Roman"/>
          <w:b w:val="false"/>
          <w:i w:val="false"/>
          <w:color w:val="000000"/>
          <w:sz w:val="28"/>
        </w:rPr>
        <w:t>
                         Талон к сопроводительному листу санитарной авиации</w:t>
      </w:r>
      <w:r>
        <w:br/>
      </w:r>
      <w:r>
        <w:rPr>
          <w:rFonts w:ascii="Times New Roman"/>
          <w:b w:val="false"/>
          <w:i w:val="false"/>
          <w:color w:val="000000"/>
          <w:sz w:val="28"/>
        </w:rPr>
        <w:t xml:space="preserve">       (после выписки или смерти больного пересылается в центр санитарной авиации)</w:t>
      </w:r>
      <w:r>
        <w:br/>
      </w:r>
      <w:r>
        <w:rPr>
          <w:rFonts w:ascii="Times New Roman"/>
          <w:b w:val="false"/>
          <w:i w:val="false"/>
          <w:color w:val="000000"/>
          <w:sz w:val="28"/>
        </w:rPr>
        <w:t xml:space="preserve">                                     № </w:t>
      </w:r>
    </w:p>
    <w:bookmarkEnd w:id="405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0" w:id="4057"/>
    <w:p>
      <w:pPr>
        <w:spacing w:after="0"/>
        <w:ind w:left="0"/>
        <w:jc w:val="both"/>
      </w:pPr>
      <w:r>
        <w:rPr>
          <w:rFonts w:ascii="Times New Roman"/>
          <w:b w:val="false"/>
          <w:i w:val="false"/>
          <w:color w:val="000000"/>
          <w:sz w:val="28"/>
        </w:rPr>
        <w:t>
      ИИН</w:t>
      </w:r>
    </w:p>
    <w:bookmarkEnd w:id="4057"/>
    <w:bookmarkStart w:name="z4911" w:id="4058"/>
    <w:p>
      <w:pPr>
        <w:spacing w:after="0"/>
        <w:ind w:left="0"/>
        <w:jc w:val="both"/>
      </w:pPr>
      <w:r>
        <w:rPr>
          <w:rFonts w:ascii="Times New Roman"/>
          <w:b w:val="false"/>
          <w:i w:val="false"/>
          <w:color w:val="000000"/>
          <w:sz w:val="28"/>
        </w:rPr>
        <w:t xml:space="preserve">
      Фамилия Имя Отчество (при его наличии) </w:t>
      </w:r>
    </w:p>
    <w:bookmarkEnd w:id="4058"/>
    <w:bookmarkStart w:name="z4912" w:id="4059"/>
    <w:p>
      <w:pPr>
        <w:spacing w:after="0"/>
        <w:ind w:left="0"/>
        <w:jc w:val="both"/>
      </w:pPr>
      <w:r>
        <w:rPr>
          <w:rFonts w:ascii="Times New Roman"/>
          <w:b w:val="false"/>
          <w:i w:val="false"/>
          <w:color w:val="000000"/>
          <w:sz w:val="28"/>
        </w:rPr>
        <w:t>
      Дата рождения дата месяц год</w:t>
      </w:r>
    </w:p>
    <w:bookmarkEnd w:id="4059"/>
    <w:bookmarkStart w:name="z4913" w:id="4060"/>
    <w:p>
      <w:pPr>
        <w:spacing w:after="0"/>
        <w:ind w:left="0"/>
        <w:jc w:val="both"/>
      </w:pPr>
      <w:r>
        <w:rPr>
          <w:rFonts w:ascii="Times New Roman"/>
          <w:b w:val="false"/>
          <w:i w:val="false"/>
          <w:color w:val="000000"/>
          <w:sz w:val="28"/>
        </w:rPr>
        <w:t xml:space="preserve">
      Адрес проживания область район город улица дом квартира </w:t>
      </w:r>
    </w:p>
    <w:bookmarkEnd w:id="4060"/>
    <w:bookmarkStart w:name="z4914" w:id="4061"/>
    <w:p>
      <w:pPr>
        <w:spacing w:after="0"/>
        <w:ind w:left="0"/>
        <w:jc w:val="both"/>
      </w:pPr>
      <w:r>
        <w:rPr>
          <w:rFonts w:ascii="Times New Roman"/>
          <w:b w:val="false"/>
          <w:i w:val="false"/>
          <w:color w:val="000000"/>
          <w:sz w:val="28"/>
        </w:rPr>
        <w:t>
      Диагноз при направлении . наименование код МКБ-10</w:t>
      </w:r>
    </w:p>
    <w:bookmarkEnd w:id="4061"/>
    <w:bookmarkStart w:name="z4915" w:id="4062"/>
    <w:p>
      <w:pPr>
        <w:spacing w:after="0"/>
        <w:ind w:left="0"/>
        <w:jc w:val="both"/>
      </w:pPr>
      <w:r>
        <w:rPr>
          <w:rFonts w:ascii="Times New Roman"/>
          <w:b w:val="false"/>
          <w:i w:val="false"/>
          <w:color w:val="000000"/>
          <w:sz w:val="28"/>
        </w:rPr>
        <w:t xml:space="preserve">
      Обстоятельства травмы </w:t>
      </w:r>
    </w:p>
    <w:bookmarkEnd w:id="4062"/>
    <w:bookmarkStart w:name="z4916" w:id="4063"/>
    <w:p>
      <w:pPr>
        <w:spacing w:after="0"/>
        <w:ind w:left="0"/>
        <w:jc w:val="both"/>
      </w:pPr>
      <w:r>
        <w:rPr>
          <w:rFonts w:ascii="Times New Roman"/>
          <w:b w:val="false"/>
          <w:i w:val="false"/>
          <w:color w:val="000000"/>
          <w:sz w:val="28"/>
        </w:rPr>
        <w:t>
      Откуда доставлен .</w:t>
      </w:r>
    </w:p>
    <w:bookmarkEnd w:id="4063"/>
    <w:bookmarkStart w:name="z4917" w:id="4064"/>
    <w:p>
      <w:pPr>
        <w:spacing w:after="0"/>
        <w:ind w:left="0"/>
        <w:jc w:val="both"/>
      </w:pPr>
      <w:r>
        <w:rPr>
          <w:rFonts w:ascii="Times New Roman"/>
          <w:b w:val="false"/>
          <w:i w:val="false"/>
          <w:color w:val="000000"/>
          <w:sz w:val="28"/>
        </w:rPr>
        <w:t>
      Куда доставлен .</w:t>
      </w:r>
    </w:p>
    <w:bookmarkEnd w:id="4064"/>
    <w:bookmarkStart w:name="z4918" w:id="4065"/>
    <w:p>
      <w:pPr>
        <w:spacing w:after="0"/>
        <w:ind w:left="0"/>
        <w:jc w:val="both"/>
      </w:pPr>
      <w:r>
        <w:rPr>
          <w:rFonts w:ascii="Times New Roman"/>
          <w:b w:val="false"/>
          <w:i w:val="false"/>
          <w:color w:val="000000"/>
          <w:sz w:val="28"/>
        </w:rPr>
        <w:t xml:space="preserve">
      Оказанная помощь </w:t>
      </w:r>
    </w:p>
    <w:bookmarkEnd w:id="4065"/>
    <w:bookmarkStart w:name="z4919" w:id="4066"/>
    <w:p>
      <w:pPr>
        <w:spacing w:after="0"/>
        <w:ind w:left="0"/>
        <w:jc w:val="both"/>
      </w:pPr>
      <w:r>
        <w:rPr>
          <w:rFonts w:ascii="Times New Roman"/>
          <w:b w:val="false"/>
          <w:i w:val="false"/>
          <w:color w:val="000000"/>
          <w:sz w:val="28"/>
        </w:rPr>
        <w:t xml:space="preserve">
      Состояние пациента на момент доставки в стационар АД </w:t>
      </w:r>
    </w:p>
    <w:bookmarkEnd w:id="406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ЧСС</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ЧДД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РS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0" w:id="4067"/>
    <w:p>
      <w:pPr>
        <w:spacing w:after="0"/>
        <w:ind w:left="0"/>
        <w:jc w:val="both"/>
      </w:pPr>
      <w:r>
        <w:rPr>
          <w:rFonts w:ascii="Times New Roman"/>
          <w:b w:val="false"/>
          <w:i w:val="false"/>
          <w:color w:val="000000"/>
          <w:sz w:val="28"/>
        </w:rPr>
        <w:t xml:space="preserve">
      Сатурация </w:t>
      </w:r>
    </w:p>
    <w:bookmarkEnd w:id="4067"/>
    <w:bookmarkStart w:name="z4921" w:id="4068"/>
    <w:p>
      <w:pPr>
        <w:spacing w:after="0"/>
        <w:ind w:left="0"/>
        <w:jc w:val="both"/>
      </w:pPr>
      <w:r>
        <w:rPr>
          <w:rFonts w:ascii="Times New Roman"/>
          <w:b w:val="false"/>
          <w:i w:val="false"/>
          <w:color w:val="000000"/>
          <w:sz w:val="28"/>
        </w:rPr>
        <w:t>
      Доставлен (дата и время)</w:t>
      </w:r>
    </w:p>
    <w:bookmarkEnd w:id="4068"/>
    <w:bookmarkStart w:name="z4922" w:id="4069"/>
    <w:p>
      <w:pPr>
        <w:spacing w:after="0"/>
        <w:ind w:left="0"/>
        <w:jc w:val="both"/>
      </w:pPr>
      <w:r>
        <w:rPr>
          <w:rFonts w:ascii="Times New Roman"/>
          <w:b w:val="false"/>
          <w:i w:val="false"/>
          <w:color w:val="000000"/>
          <w:sz w:val="28"/>
        </w:rPr>
        <w:t>
      Фамилия Имя Отчество (при его наличии) врача, доставившего пациента Идентификатор</w:t>
      </w:r>
    </w:p>
    <w:bookmarkEnd w:id="4069"/>
    <w:bookmarkStart w:name="z4923" w:id="4070"/>
    <w:p>
      <w:pPr>
        <w:spacing w:after="0"/>
        <w:ind w:left="0"/>
        <w:jc w:val="both"/>
      </w:pPr>
      <w:r>
        <w:rPr>
          <w:rFonts w:ascii="Times New Roman"/>
          <w:b w:val="false"/>
          <w:i w:val="false"/>
          <w:color w:val="000000"/>
          <w:sz w:val="28"/>
        </w:rPr>
        <w:t xml:space="preserve">
      Состав МБСА </w:t>
      </w:r>
    </w:p>
    <w:bookmarkEnd w:id="4070"/>
    <w:bookmarkStart w:name="z4924" w:id="4071"/>
    <w:p>
      <w:pPr>
        <w:spacing w:after="0"/>
        <w:ind w:left="0"/>
        <w:jc w:val="both"/>
      </w:pPr>
      <w:r>
        <w:rPr>
          <w:rFonts w:ascii="Times New Roman"/>
          <w:b w:val="false"/>
          <w:i w:val="false"/>
          <w:color w:val="000000"/>
          <w:sz w:val="28"/>
        </w:rPr>
        <w:t>
      Заключительный диагноз наименование код</w:t>
      </w:r>
    </w:p>
    <w:bookmarkEnd w:id="4071"/>
    <w:bookmarkStart w:name="z4925" w:id="4072"/>
    <w:p>
      <w:pPr>
        <w:spacing w:after="0"/>
        <w:ind w:left="0"/>
        <w:jc w:val="both"/>
      </w:pPr>
      <w:r>
        <w:rPr>
          <w:rFonts w:ascii="Times New Roman"/>
          <w:b w:val="false"/>
          <w:i w:val="false"/>
          <w:color w:val="000000"/>
          <w:sz w:val="28"/>
        </w:rPr>
        <w:t>
      Операция наименование код (дата и время)</w:t>
      </w:r>
    </w:p>
    <w:bookmarkEnd w:id="4072"/>
    <w:bookmarkStart w:name="z4926" w:id="4073"/>
    <w:p>
      <w:pPr>
        <w:spacing w:after="0"/>
        <w:ind w:left="0"/>
        <w:jc w:val="both"/>
      </w:pPr>
      <w:r>
        <w:rPr>
          <w:rFonts w:ascii="Times New Roman"/>
          <w:b w:val="false"/>
          <w:i w:val="false"/>
          <w:color w:val="000000"/>
          <w:sz w:val="28"/>
        </w:rPr>
        <w:t>
      Исход пребывания: .</w:t>
      </w:r>
    </w:p>
    <w:bookmarkEnd w:id="4073"/>
    <w:bookmarkStart w:name="z4927" w:id="4074"/>
    <w:p>
      <w:pPr>
        <w:spacing w:after="0"/>
        <w:ind w:left="0"/>
        <w:jc w:val="both"/>
      </w:pPr>
      <w:r>
        <w:rPr>
          <w:rFonts w:ascii="Times New Roman"/>
          <w:b w:val="false"/>
          <w:i w:val="false"/>
          <w:color w:val="000000"/>
          <w:sz w:val="28"/>
        </w:rPr>
        <w:t>
      Дата выписки (смерти) (дата и время)</w:t>
      </w:r>
    </w:p>
    <w:bookmarkEnd w:id="4074"/>
    <w:bookmarkStart w:name="z4928" w:id="4075"/>
    <w:p>
      <w:pPr>
        <w:spacing w:after="0"/>
        <w:ind w:left="0"/>
        <w:jc w:val="both"/>
      </w:pPr>
      <w:r>
        <w:rPr>
          <w:rFonts w:ascii="Times New Roman"/>
          <w:b w:val="false"/>
          <w:i w:val="false"/>
          <w:color w:val="000000"/>
          <w:sz w:val="28"/>
        </w:rPr>
        <w:t>
      Фамилия Имя Отчество (при его наличии) лечащего врача, ID</w:t>
      </w:r>
    </w:p>
    <w:bookmarkEnd w:id="4075"/>
    <w:bookmarkStart w:name="z4929" w:id="4076"/>
    <w:p>
      <w:pPr>
        <w:spacing w:after="0"/>
        <w:ind w:left="0"/>
        <w:jc w:val="both"/>
      </w:pPr>
      <w:r>
        <w:rPr>
          <w:rFonts w:ascii="Times New Roman"/>
          <w:b w:val="false"/>
          <w:i w:val="false"/>
          <w:color w:val="000000"/>
          <w:sz w:val="28"/>
        </w:rPr>
        <w:t>
      Замечания лечебной организации (указать недостатки обслуживания бригады санитарной авиации)</w:t>
      </w:r>
    </w:p>
    <w:bookmarkEnd w:id="4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транспортировки новорожденного</w:t>
            </w:r>
          </w:p>
        </w:tc>
      </w:tr>
    </w:tbl>
    <w:bookmarkStart w:name="z4931" w:id="4077"/>
    <w:p>
      <w:pPr>
        <w:spacing w:after="0"/>
        <w:ind w:left="0"/>
        <w:jc w:val="both"/>
      </w:pPr>
      <w:r>
        <w:rPr>
          <w:rFonts w:ascii="Times New Roman"/>
          <w:b w:val="false"/>
          <w:i w:val="false"/>
          <w:color w:val="000000"/>
          <w:sz w:val="28"/>
        </w:rPr>
        <w:t>
                         Протокол транспортировки новорожденного</w:t>
      </w:r>
    </w:p>
    <w:bookmarkEnd w:id="4077"/>
    <w:bookmarkStart w:name="z4932" w:id="4078"/>
    <w:p>
      <w:pPr>
        <w:spacing w:after="0"/>
        <w:ind w:left="0"/>
        <w:jc w:val="both"/>
      </w:pPr>
      <w:r>
        <w:rPr>
          <w:rFonts w:ascii="Times New Roman"/>
          <w:b w:val="false"/>
          <w:i w:val="false"/>
          <w:color w:val="000000"/>
          <w:sz w:val="28"/>
        </w:rPr>
        <w:t>
      Дата рождения дата месяц год</w:t>
      </w:r>
    </w:p>
    <w:bookmarkEnd w:id="4078"/>
    <w:bookmarkStart w:name="z4933" w:id="4079"/>
    <w:p>
      <w:pPr>
        <w:spacing w:after="0"/>
        <w:ind w:left="0"/>
        <w:jc w:val="both"/>
      </w:pPr>
      <w:r>
        <w:rPr>
          <w:rFonts w:ascii="Times New Roman"/>
          <w:b w:val="false"/>
          <w:i w:val="false"/>
          <w:color w:val="000000"/>
          <w:sz w:val="28"/>
        </w:rPr>
        <w:t>
      Гестационный возраст</w:t>
      </w:r>
    </w:p>
    <w:bookmarkEnd w:id="407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4" w:id="4080"/>
    <w:p>
      <w:pPr>
        <w:spacing w:after="0"/>
        <w:ind w:left="0"/>
        <w:jc w:val="both"/>
      </w:pPr>
      <w:r>
        <w:rPr>
          <w:rFonts w:ascii="Times New Roman"/>
          <w:b w:val="false"/>
          <w:i w:val="false"/>
          <w:color w:val="000000"/>
          <w:sz w:val="28"/>
        </w:rPr>
        <w:t>
      Посменструальный возраст</w:t>
      </w:r>
    </w:p>
    <w:bookmarkEnd w:id="408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5" w:id="4081"/>
    <w:p>
      <w:pPr>
        <w:spacing w:after="0"/>
        <w:ind w:left="0"/>
        <w:jc w:val="both"/>
      </w:pPr>
      <w:r>
        <w:rPr>
          <w:rFonts w:ascii="Times New Roman"/>
          <w:b w:val="false"/>
          <w:i w:val="false"/>
          <w:color w:val="000000"/>
          <w:sz w:val="28"/>
        </w:rPr>
        <w:t>
      Возраст</w:t>
      </w:r>
    </w:p>
    <w:bookmarkEnd w:id="408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6" w:id="4082"/>
    <w:p>
      <w:pPr>
        <w:spacing w:after="0"/>
        <w:ind w:left="0"/>
        <w:jc w:val="both"/>
      </w:pPr>
      <w:r>
        <w:rPr>
          <w:rFonts w:ascii="Times New Roman"/>
          <w:b w:val="false"/>
          <w:i w:val="false"/>
          <w:color w:val="000000"/>
          <w:sz w:val="28"/>
        </w:rPr>
        <w:t>
      Масса тела при рождении</w:t>
      </w:r>
    </w:p>
    <w:bookmarkEnd w:id="408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7" w:id="4083"/>
    <w:p>
      <w:pPr>
        <w:spacing w:after="0"/>
        <w:ind w:left="0"/>
        <w:jc w:val="both"/>
      </w:pPr>
      <w:r>
        <w:rPr>
          <w:rFonts w:ascii="Times New Roman"/>
          <w:b w:val="false"/>
          <w:i w:val="false"/>
          <w:color w:val="000000"/>
          <w:sz w:val="28"/>
        </w:rPr>
        <w:t>
      Фактическая масса тела</w:t>
      </w:r>
    </w:p>
    <w:bookmarkEnd w:id="408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8" w:id="4084"/>
    <w:p>
      <w:pPr>
        <w:spacing w:after="0"/>
        <w:ind w:left="0"/>
        <w:jc w:val="both"/>
      </w:pPr>
      <w:r>
        <w:rPr>
          <w:rFonts w:ascii="Times New Roman"/>
          <w:b w:val="false"/>
          <w:i w:val="false"/>
          <w:color w:val="000000"/>
          <w:sz w:val="28"/>
        </w:rPr>
        <w:t xml:space="preserve">
      Пол ребенка </w:t>
      </w:r>
    </w:p>
    <w:bookmarkEnd w:id="408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w:t>
      </w:r>
      <w:r>
        <w:br/>
      </w:r>
      <w:r>
        <w:rPr>
          <w:rFonts w:ascii="Times New Roman"/>
          <w:b w:val="false"/>
          <w:i w:val="false"/>
          <w:color w:val="000000"/>
          <w:sz w:val="28"/>
        </w:rPr>
        <w:t>
</w:t>
      </w:r>
    </w:p>
    <w:bookmarkStart w:name="z4939" w:id="4085"/>
    <w:p>
      <w:pPr>
        <w:spacing w:after="0"/>
        <w:ind w:left="0"/>
        <w:jc w:val="both"/>
      </w:pPr>
      <w:r>
        <w:rPr>
          <w:rFonts w:ascii="Times New Roman"/>
          <w:b w:val="false"/>
          <w:i w:val="false"/>
          <w:color w:val="000000"/>
          <w:sz w:val="28"/>
        </w:rPr>
        <w:t>
      Причина перевода новорожденного</w:t>
      </w:r>
    </w:p>
    <w:bookmarkEnd w:id="4085"/>
    <w:bookmarkStart w:name="z4940" w:id="4086"/>
    <w:p>
      <w:pPr>
        <w:spacing w:after="0"/>
        <w:ind w:left="0"/>
        <w:jc w:val="both"/>
      </w:pPr>
      <w:r>
        <w:rPr>
          <w:rFonts w:ascii="Times New Roman"/>
          <w:b w:val="false"/>
          <w:i w:val="false"/>
          <w:color w:val="000000"/>
          <w:sz w:val="28"/>
        </w:rPr>
        <w:t>
      Длительность транспортировки</w:t>
      </w:r>
    </w:p>
    <w:bookmarkEnd w:id="4086"/>
    <w:bookmarkStart w:name="z4941" w:id="4087"/>
    <w:p>
      <w:pPr>
        <w:spacing w:after="0"/>
        <w:ind w:left="0"/>
        <w:jc w:val="both"/>
      </w:pPr>
      <w:r>
        <w:rPr>
          <w:rFonts w:ascii="Times New Roman"/>
          <w:b w:val="false"/>
          <w:i w:val="false"/>
          <w:color w:val="000000"/>
          <w:sz w:val="28"/>
        </w:rPr>
        <w:t>
      Материнский диагноз наименование код</w:t>
      </w:r>
    </w:p>
    <w:bookmarkEnd w:id="4087"/>
    <w:bookmarkStart w:name="z4942" w:id="4088"/>
    <w:p>
      <w:pPr>
        <w:spacing w:after="0"/>
        <w:ind w:left="0"/>
        <w:jc w:val="both"/>
      </w:pPr>
      <w:r>
        <w:rPr>
          <w:rFonts w:ascii="Times New Roman"/>
          <w:b w:val="false"/>
          <w:i w:val="false"/>
          <w:color w:val="000000"/>
          <w:sz w:val="28"/>
        </w:rPr>
        <w:t>
      Диагноз новорожденного ребенка наименование код</w:t>
      </w:r>
    </w:p>
    <w:bookmarkEnd w:id="4088"/>
    <w:bookmarkStart w:name="z4943" w:id="4089"/>
    <w:p>
      <w:pPr>
        <w:spacing w:after="0"/>
        <w:ind w:left="0"/>
        <w:jc w:val="both"/>
      </w:pPr>
      <w:r>
        <w:rPr>
          <w:rFonts w:ascii="Times New Roman"/>
          <w:b w:val="false"/>
          <w:i w:val="false"/>
          <w:color w:val="000000"/>
          <w:sz w:val="28"/>
        </w:rPr>
        <w:t xml:space="preserve">
      Вид респираторной поддержки во время перевода </w:t>
      </w:r>
    </w:p>
    <w:bookmarkEnd w:id="408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СРАР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IMV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Кислород</w:t>
      </w:r>
      <w:r>
        <w:br/>
      </w:r>
      <w:r>
        <w:rPr>
          <w:rFonts w:ascii="Times New Roman"/>
          <w:b w:val="false"/>
          <w:i w:val="false"/>
          <w:color w:val="000000"/>
          <w:sz w:val="28"/>
        </w:rPr>
        <w:t>
</w:t>
      </w:r>
    </w:p>
    <w:bookmarkStart w:name="z4944" w:id="4090"/>
    <w:p>
      <w:pPr>
        <w:spacing w:after="0"/>
        <w:ind w:left="0"/>
        <w:jc w:val="both"/>
      </w:pPr>
      <w:r>
        <w:rPr>
          <w:rFonts w:ascii="Times New Roman"/>
          <w:b w:val="false"/>
          <w:i w:val="false"/>
          <w:color w:val="000000"/>
          <w:sz w:val="28"/>
        </w:rPr>
        <w:t>
                   Основные жизненные показатели новорожденного в направляющем</w:t>
      </w:r>
      <w:r>
        <w:br/>
      </w:r>
      <w:r>
        <w:rPr>
          <w:rFonts w:ascii="Times New Roman"/>
          <w:b w:val="false"/>
          <w:i w:val="false"/>
          <w:color w:val="000000"/>
          <w:sz w:val="28"/>
        </w:rPr>
        <w:t xml:space="preserve">                               медицинском  учреждении</w:t>
      </w:r>
    </w:p>
    <w:bookmarkEnd w:id="4090"/>
    <w:bookmarkStart w:name="z4945" w:id="4091"/>
    <w:p>
      <w:pPr>
        <w:spacing w:after="0"/>
        <w:ind w:left="0"/>
        <w:jc w:val="both"/>
      </w:pPr>
      <w:r>
        <w:rPr>
          <w:rFonts w:ascii="Times New Roman"/>
          <w:b w:val="false"/>
          <w:i w:val="false"/>
          <w:color w:val="000000"/>
          <w:sz w:val="28"/>
        </w:rPr>
        <w:t>
      Частота сердечного сокращения</w:t>
      </w:r>
    </w:p>
    <w:bookmarkEnd w:id="409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6" w:id="4092"/>
    <w:p>
      <w:pPr>
        <w:spacing w:after="0"/>
        <w:ind w:left="0"/>
        <w:jc w:val="both"/>
      </w:pPr>
      <w:r>
        <w:rPr>
          <w:rFonts w:ascii="Times New Roman"/>
          <w:b w:val="false"/>
          <w:i w:val="false"/>
          <w:color w:val="000000"/>
          <w:sz w:val="28"/>
        </w:rPr>
        <w:t xml:space="preserve">
      Вид дыхания, параметры аппарата ИВЛ: </w:t>
      </w:r>
    </w:p>
    <w:bookmarkEnd w:id="409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PIP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bookmarkStart w:name="z4947" w:id="4093"/>
    <w:p>
      <w:pPr>
        <w:spacing w:after="0"/>
        <w:ind w:left="0"/>
        <w:jc w:val="both"/>
      </w:pPr>
      <w:r>
        <w:rPr>
          <w:rFonts w:ascii="Times New Roman"/>
          <w:b w:val="false"/>
          <w:i w:val="false"/>
          <w:color w:val="000000"/>
          <w:sz w:val="28"/>
        </w:rPr>
        <w:t>
      Артериальное давление</w:t>
      </w:r>
    </w:p>
    <w:bookmarkEnd w:id="409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8" w:id="4094"/>
    <w:p>
      <w:pPr>
        <w:spacing w:after="0"/>
        <w:ind w:left="0"/>
        <w:jc w:val="both"/>
      </w:pPr>
      <w:r>
        <w:rPr>
          <w:rFonts w:ascii="Times New Roman"/>
          <w:b w:val="false"/>
          <w:i w:val="false"/>
          <w:color w:val="000000"/>
          <w:sz w:val="28"/>
        </w:rPr>
        <w:t xml:space="preserve">
      Температура тела </w:t>
      </w:r>
    </w:p>
    <w:bookmarkEnd w:id="409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0C</w:t>
      </w:r>
      <w:r>
        <w:br/>
      </w:r>
      <w:r>
        <w:rPr>
          <w:rFonts w:ascii="Times New Roman"/>
          <w:b w:val="false"/>
          <w:i w:val="false"/>
          <w:color w:val="000000"/>
          <w:sz w:val="28"/>
        </w:rPr>
        <w:t>
</w:t>
      </w:r>
    </w:p>
    <w:bookmarkStart w:name="z4949" w:id="4095"/>
    <w:p>
      <w:pPr>
        <w:spacing w:after="0"/>
        <w:ind w:left="0"/>
        <w:jc w:val="both"/>
      </w:pPr>
      <w:r>
        <w:rPr>
          <w:rFonts w:ascii="Times New Roman"/>
          <w:b w:val="false"/>
          <w:i w:val="false"/>
          <w:color w:val="000000"/>
          <w:sz w:val="28"/>
        </w:rPr>
        <w:t>
      Сатурация %</w:t>
      </w:r>
    </w:p>
    <w:bookmarkEnd w:id="4095"/>
    <w:bookmarkStart w:name="z4950" w:id="4096"/>
    <w:p>
      <w:pPr>
        <w:spacing w:after="0"/>
        <w:ind w:left="0"/>
        <w:jc w:val="both"/>
      </w:pPr>
      <w:r>
        <w:rPr>
          <w:rFonts w:ascii="Times New Roman"/>
          <w:b w:val="false"/>
          <w:i w:val="false"/>
          <w:color w:val="000000"/>
          <w:sz w:val="28"/>
        </w:rPr>
        <w:t>
      Сахар крови</w:t>
      </w:r>
    </w:p>
    <w:bookmarkEnd w:id="409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1" w:id="4097"/>
    <w:p>
      <w:pPr>
        <w:spacing w:after="0"/>
        <w:ind w:left="0"/>
        <w:jc w:val="both"/>
      </w:pPr>
      <w:r>
        <w:rPr>
          <w:rFonts w:ascii="Times New Roman"/>
          <w:b w:val="false"/>
          <w:i w:val="false"/>
          <w:color w:val="000000"/>
          <w:sz w:val="28"/>
        </w:rPr>
        <w:t>
      Газовое состояние крови рН/рСО2/pO2/HCO3/BE</w:t>
      </w:r>
    </w:p>
    <w:bookmarkEnd w:id="409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2" w:id="4098"/>
    <w:p>
      <w:pPr>
        <w:spacing w:after="0"/>
        <w:ind w:left="0"/>
        <w:jc w:val="both"/>
      </w:pPr>
      <w:r>
        <w:rPr>
          <w:rFonts w:ascii="Times New Roman"/>
          <w:b w:val="false"/>
          <w:i w:val="false"/>
          <w:color w:val="000000"/>
          <w:sz w:val="28"/>
        </w:rPr>
        <w:t>
                         Состояние новорожденного при переводе</w:t>
      </w:r>
    </w:p>
    <w:bookmarkEnd w:id="4098"/>
    <w:bookmarkStart w:name="z4953" w:id="4099"/>
    <w:p>
      <w:pPr>
        <w:spacing w:after="0"/>
        <w:ind w:left="0"/>
        <w:jc w:val="both"/>
      </w:pPr>
      <w:r>
        <w:rPr>
          <w:rFonts w:ascii="Times New Roman"/>
          <w:b w:val="false"/>
          <w:i w:val="false"/>
          <w:color w:val="000000"/>
          <w:sz w:val="28"/>
        </w:rPr>
        <w:t>
      Время</w:t>
      </w:r>
    </w:p>
    <w:bookmarkEnd w:id="4099"/>
    <w:bookmarkStart w:name="z4954" w:id="4100"/>
    <w:p>
      <w:pPr>
        <w:spacing w:after="0"/>
        <w:ind w:left="0"/>
        <w:jc w:val="both"/>
      </w:pPr>
      <w:r>
        <w:rPr>
          <w:rFonts w:ascii="Times New Roman"/>
          <w:b w:val="false"/>
          <w:i w:val="false"/>
          <w:color w:val="000000"/>
          <w:sz w:val="28"/>
        </w:rPr>
        <w:t>
      Частота сердечного сокращения</w:t>
      </w:r>
    </w:p>
    <w:bookmarkEnd w:id="410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5" w:id="4101"/>
    <w:p>
      <w:pPr>
        <w:spacing w:after="0"/>
        <w:ind w:left="0"/>
        <w:jc w:val="both"/>
      </w:pPr>
      <w:r>
        <w:rPr>
          <w:rFonts w:ascii="Times New Roman"/>
          <w:b w:val="false"/>
          <w:i w:val="false"/>
          <w:color w:val="000000"/>
          <w:sz w:val="28"/>
        </w:rPr>
        <w:t>
      Частота дыхания</w:t>
      </w:r>
    </w:p>
    <w:bookmarkEnd w:id="410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6" w:id="4102"/>
    <w:p>
      <w:pPr>
        <w:spacing w:after="0"/>
        <w:ind w:left="0"/>
        <w:jc w:val="both"/>
      </w:pPr>
      <w:r>
        <w:rPr>
          <w:rFonts w:ascii="Times New Roman"/>
          <w:b w:val="false"/>
          <w:i w:val="false"/>
          <w:color w:val="000000"/>
          <w:sz w:val="28"/>
        </w:rPr>
        <w:t>
      Артериальное давление</w:t>
      </w:r>
    </w:p>
    <w:bookmarkEnd w:id="410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7" w:id="4103"/>
    <w:p>
      <w:pPr>
        <w:spacing w:after="0"/>
        <w:ind w:left="0"/>
        <w:jc w:val="both"/>
      </w:pPr>
      <w:r>
        <w:rPr>
          <w:rFonts w:ascii="Times New Roman"/>
          <w:b w:val="false"/>
          <w:i w:val="false"/>
          <w:color w:val="000000"/>
          <w:sz w:val="28"/>
        </w:rPr>
        <w:t xml:space="preserve">
      Температура тела </w:t>
      </w:r>
    </w:p>
    <w:bookmarkEnd w:id="410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0C</w:t>
      </w:r>
      <w:r>
        <w:br/>
      </w:r>
      <w:r>
        <w:rPr>
          <w:rFonts w:ascii="Times New Roman"/>
          <w:b w:val="false"/>
          <w:i w:val="false"/>
          <w:color w:val="000000"/>
          <w:sz w:val="28"/>
        </w:rPr>
        <w:t>
</w:t>
      </w:r>
    </w:p>
    <w:bookmarkStart w:name="z4958" w:id="4104"/>
    <w:p>
      <w:pPr>
        <w:spacing w:after="0"/>
        <w:ind w:left="0"/>
        <w:jc w:val="both"/>
      </w:pPr>
      <w:r>
        <w:rPr>
          <w:rFonts w:ascii="Times New Roman"/>
          <w:b w:val="false"/>
          <w:i w:val="false"/>
          <w:color w:val="000000"/>
          <w:sz w:val="28"/>
        </w:rPr>
        <w:t>
      Сатурация %</w:t>
      </w:r>
    </w:p>
    <w:bookmarkEnd w:id="4104"/>
    <w:bookmarkStart w:name="z4959" w:id="4105"/>
    <w:p>
      <w:pPr>
        <w:spacing w:after="0"/>
        <w:ind w:left="0"/>
        <w:jc w:val="both"/>
      </w:pPr>
      <w:r>
        <w:rPr>
          <w:rFonts w:ascii="Times New Roman"/>
          <w:b w:val="false"/>
          <w:i w:val="false"/>
          <w:color w:val="000000"/>
          <w:sz w:val="28"/>
        </w:rPr>
        <w:t xml:space="preserve">
      Параметры вентиляции </w:t>
      </w:r>
    </w:p>
    <w:bookmarkEnd w:id="410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bookmarkStart w:name="z4960" w:id="4106"/>
    <w:p>
      <w:pPr>
        <w:spacing w:after="0"/>
        <w:ind w:left="0"/>
        <w:jc w:val="both"/>
      </w:pPr>
      <w:r>
        <w:rPr>
          <w:rFonts w:ascii="Times New Roman"/>
          <w:b w:val="false"/>
          <w:i w:val="false"/>
          <w:color w:val="000000"/>
          <w:sz w:val="28"/>
        </w:rPr>
        <w:t>
      Газовое состояние крови рН/рСО2/pO2/HCO3/BE</w:t>
      </w:r>
    </w:p>
    <w:bookmarkEnd w:id="4106"/>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1" w:id="4107"/>
    <w:p>
      <w:pPr>
        <w:spacing w:after="0"/>
        <w:ind w:left="0"/>
        <w:jc w:val="both"/>
      </w:pPr>
      <w:r>
        <w:rPr>
          <w:rFonts w:ascii="Times New Roman"/>
          <w:b w:val="false"/>
          <w:i w:val="false"/>
          <w:color w:val="000000"/>
          <w:sz w:val="28"/>
        </w:rPr>
        <w:t xml:space="preserve">
      Суточная потребность в жидкости </w:t>
      </w:r>
    </w:p>
    <w:bookmarkEnd w:id="410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Мл/кг/сут</w:t>
      </w:r>
      <w:r>
        <w:br/>
      </w:r>
      <w:r>
        <w:rPr>
          <w:rFonts w:ascii="Times New Roman"/>
          <w:b w:val="false"/>
          <w:i w:val="false"/>
          <w:color w:val="000000"/>
          <w:sz w:val="28"/>
        </w:rPr>
        <w:t>
</w:t>
      </w:r>
    </w:p>
    <w:bookmarkStart w:name="z4962" w:id="4108"/>
    <w:p>
      <w:pPr>
        <w:spacing w:after="0"/>
        <w:ind w:left="0"/>
        <w:jc w:val="both"/>
      </w:pPr>
      <w:r>
        <w:rPr>
          <w:rFonts w:ascii="Times New Roman"/>
          <w:b w:val="false"/>
          <w:i w:val="false"/>
          <w:color w:val="000000"/>
          <w:sz w:val="28"/>
        </w:rPr>
        <w:t xml:space="preserve">
      Скорость инфузии </w:t>
      </w:r>
    </w:p>
    <w:bookmarkEnd w:id="4108"/>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Мл/час</w:t>
      </w:r>
      <w:r>
        <w:br/>
      </w:r>
      <w:r>
        <w:rPr>
          <w:rFonts w:ascii="Times New Roman"/>
          <w:b w:val="false"/>
          <w:i w:val="false"/>
          <w:color w:val="000000"/>
          <w:sz w:val="28"/>
        </w:rPr>
        <w:t>
</w:t>
      </w:r>
    </w:p>
    <w:bookmarkStart w:name="z4963" w:id="4109"/>
    <w:p>
      <w:pPr>
        <w:spacing w:after="0"/>
        <w:ind w:left="0"/>
        <w:jc w:val="both"/>
      </w:pPr>
      <w:r>
        <w:rPr>
          <w:rFonts w:ascii="Times New Roman"/>
          <w:b w:val="false"/>
          <w:i w:val="false"/>
          <w:color w:val="000000"/>
          <w:sz w:val="28"/>
        </w:rPr>
        <w:t>
      Лекарственные препараты/время</w:t>
      </w:r>
    </w:p>
    <w:bookmarkEnd w:id="4109"/>
    <w:bookmarkStart w:name="z4964" w:id="4110"/>
    <w:p>
      <w:pPr>
        <w:spacing w:after="0"/>
        <w:ind w:left="0"/>
        <w:jc w:val="both"/>
      </w:pPr>
      <w:r>
        <w:rPr>
          <w:rFonts w:ascii="Times New Roman"/>
          <w:b w:val="false"/>
          <w:i w:val="false"/>
          <w:color w:val="000000"/>
          <w:sz w:val="28"/>
        </w:rPr>
        <w:t xml:space="preserve">
      Санация </w:t>
      </w:r>
    </w:p>
    <w:bookmarkEnd w:id="411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4965" w:id="4111"/>
    <w:p>
      <w:pPr>
        <w:spacing w:after="0"/>
        <w:ind w:left="0"/>
        <w:jc w:val="both"/>
      </w:pPr>
      <w:r>
        <w:rPr>
          <w:rFonts w:ascii="Times New Roman"/>
          <w:b w:val="false"/>
          <w:i w:val="false"/>
          <w:color w:val="000000"/>
          <w:sz w:val="28"/>
        </w:rPr>
        <w:t xml:space="preserve">
      Кормление </w:t>
      </w:r>
    </w:p>
    <w:bookmarkEnd w:id="4111"/>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bookmarkStart w:name="z4966" w:id="4112"/>
    <w:p>
      <w:pPr>
        <w:spacing w:after="0"/>
        <w:ind w:left="0"/>
        <w:jc w:val="both"/>
      </w:pPr>
      <w:r>
        <w:rPr>
          <w:rFonts w:ascii="Times New Roman"/>
          <w:b w:val="false"/>
          <w:i w:val="false"/>
          <w:color w:val="000000"/>
          <w:sz w:val="28"/>
        </w:rPr>
        <w:t xml:space="preserve">
      Диурез </w:t>
      </w:r>
    </w:p>
    <w:bookmarkEnd w:id="411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bookmarkStart w:name="z4967" w:id="4113"/>
    <w:p>
      <w:pPr>
        <w:spacing w:after="0"/>
        <w:ind w:left="0"/>
        <w:jc w:val="both"/>
      </w:pPr>
      <w:r>
        <w:rPr>
          <w:rFonts w:ascii="Times New Roman"/>
          <w:b w:val="false"/>
          <w:i w:val="false"/>
          <w:color w:val="000000"/>
          <w:sz w:val="28"/>
        </w:rPr>
        <w:t xml:space="preserve">
      Стул </w:t>
      </w:r>
    </w:p>
    <w:bookmarkEnd w:id="4113"/>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4968" w:id="4114"/>
    <w:p>
      <w:pPr>
        <w:spacing w:after="0"/>
        <w:ind w:left="0"/>
        <w:jc w:val="both"/>
      </w:pPr>
      <w:r>
        <w:rPr>
          <w:rFonts w:ascii="Times New Roman"/>
          <w:b w:val="false"/>
          <w:i w:val="false"/>
          <w:color w:val="000000"/>
          <w:sz w:val="28"/>
        </w:rPr>
        <w:t xml:space="preserve">
      Общий объем за время транспортировки (мл) </w:t>
      </w:r>
    </w:p>
    <w:bookmarkEnd w:id="411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9" w:id="4115"/>
    <w:p>
      <w:pPr>
        <w:spacing w:after="0"/>
        <w:ind w:left="0"/>
        <w:jc w:val="both"/>
      </w:pPr>
      <w:r>
        <w:rPr>
          <w:rFonts w:ascii="Times New Roman"/>
          <w:b w:val="false"/>
          <w:i w:val="false"/>
          <w:color w:val="000000"/>
          <w:sz w:val="28"/>
        </w:rPr>
        <w:t xml:space="preserve">
      Скорость диуреза </w:t>
      </w:r>
    </w:p>
    <w:bookmarkEnd w:id="4115"/>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Мл/кг/час</w:t>
      </w:r>
      <w:r>
        <w:br/>
      </w:r>
      <w:r>
        <w:rPr>
          <w:rFonts w:ascii="Times New Roman"/>
          <w:b w:val="false"/>
          <w:i w:val="false"/>
          <w:color w:val="000000"/>
          <w:sz w:val="28"/>
        </w:rPr>
        <w:t>
</w:t>
      </w:r>
    </w:p>
    <w:bookmarkStart w:name="z4970" w:id="4116"/>
    <w:p>
      <w:pPr>
        <w:spacing w:after="0"/>
        <w:ind w:left="0"/>
        <w:jc w:val="both"/>
      </w:pPr>
      <w:r>
        <w:rPr>
          <w:rFonts w:ascii="Times New Roman"/>
          <w:b w:val="false"/>
          <w:i w:val="false"/>
          <w:color w:val="000000"/>
          <w:sz w:val="28"/>
        </w:rPr>
        <w:t xml:space="preserve">
      Оценка степени комфорта для новорожденного </w:t>
      </w:r>
    </w:p>
    <w:bookmarkEnd w:id="411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Возбужденный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Актвиный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Медицинский сон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Сон</w:t>
      </w:r>
      <w:r>
        <w:br/>
      </w:r>
      <w:r>
        <w:rPr>
          <w:rFonts w:ascii="Times New Roman"/>
          <w:b w:val="false"/>
          <w:i w:val="false"/>
          <w:color w:val="000000"/>
          <w:sz w:val="28"/>
        </w:rPr>
        <w:t>
</w:t>
      </w:r>
    </w:p>
    <w:bookmarkStart w:name="z4971" w:id="4117"/>
    <w:p>
      <w:pPr>
        <w:spacing w:after="0"/>
        <w:ind w:left="0"/>
        <w:jc w:val="both"/>
      </w:pPr>
      <w:r>
        <w:rPr>
          <w:rFonts w:ascii="Times New Roman"/>
          <w:b w:val="false"/>
          <w:i w:val="false"/>
          <w:color w:val="000000"/>
          <w:sz w:val="28"/>
        </w:rPr>
        <w:t>
      Использование седативных и паралитических препаратов</w:t>
      </w:r>
    </w:p>
    <w:bookmarkEnd w:id="4117"/>
    <w:bookmarkStart w:name="z4972" w:id="4118"/>
    <w:p>
      <w:pPr>
        <w:spacing w:after="0"/>
        <w:ind w:left="0"/>
        <w:jc w:val="both"/>
      </w:pPr>
      <w:r>
        <w:rPr>
          <w:rFonts w:ascii="Times New Roman"/>
          <w:b w:val="false"/>
          <w:i w:val="false"/>
          <w:color w:val="000000"/>
          <w:sz w:val="28"/>
        </w:rPr>
        <w:t xml:space="preserve">
      Получил </w:t>
      </w:r>
    </w:p>
    <w:bookmarkEnd w:id="411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bookmarkStart w:name="z4973" w:id="4119"/>
    <w:p>
      <w:pPr>
        <w:spacing w:after="0"/>
        <w:ind w:left="0"/>
        <w:jc w:val="both"/>
      </w:pPr>
      <w:r>
        <w:rPr>
          <w:rFonts w:ascii="Times New Roman"/>
          <w:b w:val="false"/>
          <w:i w:val="false"/>
          <w:color w:val="000000"/>
          <w:sz w:val="28"/>
        </w:rPr>
        <w:t>
      Название лекарственного препарата наименование</w:t>
      </w:r>
    </w:p>
    <w:bookmarkEnd w:id="4119"/>
    <w:bookmarkStart w:name="z4974" w:id="4120"/>
    <w:p>
      <w:pPr>
        <w:spacing w:after="0"/>
        <w:ind w:left="0"/>
        <w:jc w:val="both"/>
      </w:pPr>
      <w:r>
        <w:rPr>
          <w:rFonts w:ascii="Times New Roman"/>
          <w:b w:val="false"/>
          <w:i w:val="false"/>
          <w:color w:val="000000"/>
          <w:sz w:val="28"/>
        </w:rPr>
        <w:t>
      Доза препарата</w:t>
      </w:r>
    </w:p>
    <w:bookmarkEnd w:id="412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5" w:id="4121"/>
    <w:p>
      <w:pPr>
        <w:spacing w:after="0"/>
        <w:ind w:left="0"/>
        <w:jc w:val="both"/>
      </w:pPr>
      <w:r>
        <w:rPr>
          <w:rFonts w:ascii="Times New Roman"/>
          <w:b w:val="false"/>
          <w:i w:val="false"/>
          <w:color w:val="000000"/>
          <w:sz w:val="28"/>
        </w:rPr>
        <w:t>
      Родители получили полную информацию по поводу транспортировки новорожденного</w:t>
      </w:r>
    </w:p>
    <w:bookmarkEnd w:id="4121"/>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bookmarkStart w:name="z4976" w:id="4122"/>
    <w:p>
      <w:pPr>
        <w:spacing w:after="0"/>
        <w:ind w:left="0"/>
        <w:jc w:val="both"/>
      </w:pPr>
      <w:r>
        <w:rPr>
          <w:rFonts w:ascii="Times New Roman"/>
          <w:b w:val="false"/>
          <w:i w:val="false"/>
          <w:color w:val="000000"/>
          <w:sz w:val="28"/>
        </w:rPr>
        <w:t xml:space="preserve">
      Если родители не получили, то по какой причине? </w:t>
      </w:r>
    </w:p>
    <w:bookmarkEnd w:id="4122"/>
    <w:bookmarkStart w:name="z4977" w:id="4123"/>
    <w:p>
      <w:pPr>
        <w:spacing w:after="0"/>
        <w:ind w:left="0"/>
        <w:jc w:val="both"/>
      </w:pPr>
      <w:r>
        <w:rPr>
          <w:rFonts w:ascii="Times New Roman"/>
          <w:b w:val="false"/>
          <w:i w:val="false"/>
          <w:color w:val="000000"/>
          <w:sz w:val="28"/>
        </w:rPr>
        <w:t>
      Ф.И.О. (при его наличии) врача, Идентификатор</w:t>
      </w:r>
    </w:p>
    <w:bookmarkEnd w:id="4123"/>
    <w:bookmarkStart w:name="z4978" w:id="4124"/>
    <w:p>
      <w:pPr>
        <w:spacing w:after="0"/>
        <w:ind w:left="0"/>
        <w:jc w:val="both"/>
      </w:pPr>
      <w:r>
        <w:rPr>
          <w:rFonts w:ascii="Times New Roman"/>
          <w:b w:val="false"/>
          <w:i w:val="false"/>
          <w:color w:val="000000"/>
          <w:sz w:val="28"/>
        </w:rPr>
        <w:t>
      Ф.И.О. (при его наличии) медицинской сестры, Идентификатор</w:t>
      </w:r>
    </w:p>
    <w:bookmarkEnd w:id="4124"/>
    <w:bookmarkStart w:name="z4979" w:id="4125"/>
    <w:p>
      <w:pPr>
        <w:spacing w:after="0"/>
        <w:ind w:left="0"/>
        <w:jc w:val="both"/>
      </w:pPr>
      <w:r>
        <w:rPr>
          <w:rFonts w:ascii="Times New Roman"/>
          <w:b w:val="false"/>
          <w:i w:val="false"/>
          <w:color w:val="000000"/>
          <w:sz w:val="28"/>
        </w:rPr>
        <w:t xml:space="preserve">
      Дата и время перевода </w:t>
      </w:r>
    </w:p>
    <w:bookmarkEnd w:id="4125"/>
    <w:bookmarkStart w:name="z4980" w:id="4126"/>
    <w:p>
      <w:pPr>
        <w:spacing w:after="0"/>
        <w:ind w:left="0"/>
        <w:jc w:val="both"/>
      </w:pPr>
      <w:r>
        <w:rPr>
          <w:rFonts w:ascii="Times New Roman"/>
          <w:b w:val="false"/>
          <w:i w:val="false"/>
          <w:color w:val="000000"/>
          <w:sz w:val="28"/>
        </w:rPr>
        <w:t>
                   Состояние новорожденного в принимающем медицинском учреждении</w:t>
      </w:r>
    </w:p>
    <w:bookmarkEnd w:id="4126"/>
    <w:bookmarkStart w:name="z4981" w:id="4127"/>
    <w:p>
      <w:pPr>
        <w:spacing w:after="0"/>
        <w:ind w:left="0"/>
        <w:jc w:val="both"/>
      </w:pPr>
      <w:r>
        <w:rPr>
          <w:rFonts w:ascii="Times New Roman"/>
          <w:b w:val="false"/>
          <w:i w:val="false"/>
          <w:color w:val="000000"/>
          <w:sz w:val="28"/>
        </w:rPr>
        <w:t>
      Частота сердечного сокращения</w:t>
      </w:r>
    </w:p>
    <w:bookmarkEnd w:id="4127"/>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2" w:id="4128"/>
    <w:p>
      <w:pPr>
        <w:spacing w:after="0"/>
        <w:ind w:left="0"/>
        <w:jc w:val="both"/>
      </w:pPr>
      <w:r>
        <w:rPr>
          <w:rFonts w:ascii="Times New Roman"/>
          <w:b w:val="false"/>
          <w:i w:val="false"/>
          <w:color w:val="000000"/>
          <w:sz w:val="28"/>
        </w:rPr>
        <w:t xml:space="preserve">
      Вид дыхания, параметры аппарата ИВЛ: </w:t>
      </w:r>
    </w:p>
    <w:bookmarkEnd w:id="412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bookmarkStart w:name="z4983" w:id="4129"/>
    <w:p>
      <w:pPr>
        <w:spacing w:after="0"/>
        <w:ind w:left="0"/>
        <w:jc w:val="both"/>
      </w:pPr>
      <w:r>
        <w:rPr>
          <w:rFonts w:ascii="Times New Roman"/>
          <w:b w:val="false"/>
          <w:i w:val="false"/>
          <w:color w:val="000000"/>
          <w:sz w:val="28"/>
        </w:rPr>
        <w:t>
      Артериальное давление</w:t>
      </w:r>
    </w:p>
    <w:bookmarkEnd w:id="4129"/>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4" w:id="4130"/>
    <w:p>
      <w:pPr>
        <w:spacing w:after="0"/>
        <w:ind w:left="0"/>
        <w:jc w:val="both"/>
      </w:pPr>
      <w:r>
        <w:rPr>
          <w:rFonts w:ascii="Times New Roman"/>
          <w:b w:val="false"/>
          <w:i w:val="false"/>
          <w:color w:val="000000"/>
          <w:sz w:val="28"/>
        </w:rPr>
        <w:t xml:space="preserve">
      Температура тела </w:t>
      </w:r>
    </w:p>
    <w:bookmarkEnd w:id="413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0C</w:t>
      </w:r>
      <w:r>
        <w:br/>
      </w:r>
      <w:r>
        <w:rPr>
          <w:rFonts w:ascii="Times New Roman"/>
          <w:b w:val="false"/>
          <w:i w:val="false"/>
          <w:color w:val="000000"/>
          <w:sz w:val="28"/>
        </w:rPr>
        <w:t>
</w:t>
      </w:r>
    </w:p>
    <w:bookmarkStart w:name="z4985" w:id="4131"/>
    <w:p>
      <w:pPr>
        <w:spacing w:after="0"/>
        <w:ind w:left="0"/>
        <w:jc w:val="both"/>
      </w:pPr>
      <w:r>
        <w:rPr>
          <w:rFonts w:ascii="Times New Roman"/>
          <w:b w:val="false"/>
          <w:i w:val="false"/>
          <w:color w:val="000000"/>
          <w:sz w:val="28"/>
        </w:rPr>
        <w:t>
      Сатурация %</w:t>
      </w:r>
    </w:p>
    <w:bookmarkEnd w:id="4131"/>
    <w:bookmarkStart w:name="z4986" w:id="4132"/>
    <w:p>
      <w:pPr>
        <w:spacing w:after="0"/>
        <w:ind w:left="0"/>
        <w:jc w:val="both"/>
      </w:pPr>
      <w:r>
        <w:rPr>
          <w:rFonts w:ascii="Times New Roman"/>
          <w:b w:val="false"/>
          <w:i w:val="false"/>
          <w:color w:val="000000"/>
          <w:sz w:val="28"/>
        </w:rPr>
        <w:t>
      Сахар крови</w:t>
      </w:r>
    </w:p>
    <w:bookmarkEnd w:id="4132"/>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7" w:id="4133"/>
    <w:p>
      <w:pPr>
        <w:spacing w:after="0"/>
        <w:ind w:left="0"/>
        <w:jc w:val="both"/>
      </w:pPr>
      <w:r>
        <w:rPr>
          <w:rFonts w:ascii="Times New Roman"/>
          <w:b w:val="false"/>
          <w:i w:val="false"/>
          <w:color w:val="000000"/>
          <w:sz w:val="28"/>
        </w:rPr>
        <w:t>
      Газовое состояние крови рН/рСО2/pO2/HCO3/BE</w:t>
      </w:r>
    </w:p>
    <w:bookmarkEnd w:id="4133"/>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8" w:id="4134"/>
    <w:p>
      <w:pPr>
        <w:spacing w:after="0"/>
        <w:ind w:left="0"/>
        <w:jc w:val="both"/>
      </w:pPr>
      <w:r>
        <w:rPr>
          <w:rFonts w:ascii="Times New Roman"/>
          <w:b w:val="false"/>
          <w:i w:val="false"/>
          <w:color w:val="000000"/>
          <w:sz w:val="28"/>
        </w:rPr>
        <w:t>
      Список сокращений формы № 114/у "Сопроводительный лист станции скорой медицинской помощи":</w:t>
      </w:r>
    </w:p>
    <w:bookmarkEnd w:id="4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МБСА</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бригада санитарной авиации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117/у утверждена приказом исполняющего обязанности. Министра здравоохранения Республики Казахстан от "23" ноября 2010 года № 907</w:t>
            </w:r>
          </w:p>
        </w:tc>
      </w:tr>
    </w:tbl>
    <w:bookmarkStart w:name="z4989" w:id="4135"/>
    <w:p>
      <w:pPr>
        <w:spacing w:after="0"/>
        <w:ind w:left="0"/>
        <w:jc w:val="both"/>
      </w:pPr>
      <w:r>
        <w:rPr>
          <w:rFonts w:ascii="Times New Roman"/>
          <w:b w:val="false"/>
          <w:i w:val="false"/>
          <w:color w:val="000000"/>
          <w:sz w:val="28"/>
        </w:rPr>
        <w:t>
             Журнал регистрации приема вызовов по предоставлению медицинской помощи в</w:t>
      </w:r>
      <w:r>
        <w:br/>
      </w:r>
      <w:r>
        <w:rPr>
          <w:rFonts w:ascii="Times New Roman"/>
          <w:b w:val="false"/>
          <w:i w:val="false"/>
          <w:color w:val="000000"/>
          <w:sz w:val="28"/>
        </w:rPr>
        <w:t xml:space="preserve">                               форме санитарной авиации</w:t>
      </w:r>
    </w:p>
    <w:bookmarkEnd w:id="4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665"/>
        <w:gridCol w:w="2027"/>
        <w:gridCol w:w="3714"/>
        <w:gridCol w:w="578"/>
        <w:gridCol w:w="1666"/>
        <w:gridCol w:w="1304"/>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вызова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кем сделан вызов</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4136"/>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пациента</w:t>
            </w:r>
          </w:p>
          <w:bookmarkEnd w:id="4136"/>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или причина вызова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больного</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 117/у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208"/>
        <w:gridCol w:w="1424"/>
        <w:gridCol w:w="1425"/>
        <w:gridCol w:w="1205"/>
        <w:gridCol w:w="1206"/>
        <w:gridCol w:w="1206"/>
        <w:gridCol w:w="1206"/>
        <w:gridCol w:w="1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бригады, консультантов или сопровождающих</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авиакомпании, тип воздушного судна</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оперативной заявки</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медицинских услуг</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оперативной заявки</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 смены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специальность, МО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2" w:id="4137"/>
    <w:p>
      <w:pPr>
        <w:spacing w:after="0"/>
        <w:ind w:left="0"/>
        <w:jc w:val="both"/>
      </w:pPr>
      <w:r>
        <w:rPr>
          <w:rFonts w:ascii="Times New Roman"/>
          <w:b w:val="false"/>
          <w:i w:val="false"/>
          <w:color w:val="000000"/>
          <w:sz w:val="28"/>
        </w:rPr>
        <w:t>
      Список сокращений формы № 117/у "Сопроводительный лист станции скорой медицинской помощи":</w:t>
      </w:r>
    </w:p>
    <w:bookmarkEnd w:id="4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021"/>
        <w:gridCol w:w="5518"/>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118/у утверждена приказом исполняющего обязанности Министра здравоохранения Республики Казахстан от "23" ноября 2010 года № 907</w:t>
            </w:r>
          </w:p>
        </w:tc>
      </w:tr>
    </w:tbl>
    <w:bookmarkStart w:name="z4993" w:id="4138"/>
    <w:p>
      <w:pPr>
        <w:spacing w:after="0"/>
        <w:ind w:left="0"/>
        <w:jc w:val="both"/>
      </w:pPr>
      <w:r>
        <w:rPr>
          <w:rFonts w:ascii="Times New Roman"/>
          <w:b w:val="false"/>
          <w:i w:val="false"/>
          <w:color w:val="000000"/>
          <w:sz w:val="28"/>
        </w:rPr>
        <w:t>
                   Задание на санитарный полет №_______________</w:t>
      </w:r>
      <w:r>
        <w:br/>
      </w:r>
      <w:r>
        <w:rPr>
          <w:rFonts w:ascii="Times New Roman"/>
          <w:b w:val="false"/>
          <w:i w:val="false"/>
          <w:color w:val="000000"/>
          <w:sz w:val="28"/>
        </w:rPr>
        <w:t xml:space="preserve">             20____ года "_____" __________________ часов _____ мин.______</w:t>
      </w:r>
    </w:p>
    <w:bookmarkEnd w:id="4138"/>
    <w:bookmarkStart w:name="z4994" w:id="4139"/>
    <w:p>
      <w:pPr>
        <w:spacing w:after="0"/>
        <w:ind w:left="0"/>
        <w:jc w:val="both"/>
      </w:pPr>
      <w:r>
        <w:rPr>
          <w:rFonts w:ascii="Times New Roman"/>
          <w:b w:val="false"/>
          <w:i w:val="false"/>
          <w:color w:val="000000"/>
          <w:sz w:val="28"/>
        </w:rPr>
        <w:t>
      Командиру воздушного судна _______________________________________________________________</w:t>
      </w:r>
    </w:p>
    <w:bookmarkEnd w:id="4139"/>
    <w:bookmarkStart w:name="z4995" w:id="4140"/>
    <w:p>
      <w:pPr>
        <w:spacing w:after="0"/>
        <w:ind w:left="0"/>
        <w:jc w:val="both"/>
      </w:pPr>
      <w:r>
        <w:rPr>
          <w:rFonts w:ascii="Times New Roman"/>
          <w:b w:val="false"/>
          <w:i w:val="false"/>
          <w:color w:val="000000"/>
          <w:sz w:val="28"/>
        </w:rPr>
        <w:t>
      Наименование авиакомпании _______________________________________________________________</w:t>
      </w:r>
    </w:p>
    <w:bookmarkEnd w:id="4140"/>
    <w:bookmarkStart w:name="z4996" w:id="4141"/>
    <w:p>
      <w:pPr>
        <w:spacing w:after="0"/>
        <w:ind w:left="0"/>
        <w:jc w:val="both"/>
      </w:pPr>
      <w:r>
        <w:rPr>
          <w:rFonts w:ascii="Times New Roman"/>
          <w:b w:val="false"/>
          <w:i w:val="false"/>
          <w:color w:val="000000"/>
          <w:sz w:val="28"/>
        </w:rPr>
        <w:t>
      Вид, тип, бортовой № воздушного судна _______________________________________________________</w:t>
      </w:r>
    </w:p>
    <w:bookmarkEnd w:id="4141"/>
    <w:bookmarkStart w:name="z4997" w:id="4142"/>
    <w:p>
      <w:pPr>
        <w:spacing w:after="0"/>
        <w:ind w:left="0"/>
        <w:jc w:val="both"/>
      </w:pPr>
      <w:r>
        <w:rPr>
          <w:rFonts w:ascii="Times New Roman"/>
          <w:b w:val="false"/>
          <w:i w:val="false"/>
          <w:color w:val="000000"/>
          <w:sz w:val="28"/>
        </w:rPr>
        <w:t>
      Цель полета _______________________________________________________________________________</w:t>
      </w:r>
    </w:p>
    <w:bookmarkEnd w:id="4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4985"/>
        <w:gridCol w:w="4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полета)</w:t>
            </w:r>
          </w:p>
        </w:tc>
        <w:tc>
          <w:tcPr>
            <w:tcW w:w="4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медицинского работника </w:t>
            </w:r>
          </w:p>
        </w:tc>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пациента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8" w:id="4143"/>
    <w:p>
      <w:pPr>
        <w:spacing w:after="0"/>
        <w:ind w:left="0"/>
        <w:jc w:val="both"/>
      </w:pPr>
      <w:r>
        <w:rPr>
          <w:rFonts w:ascii="Times New Roman"/>
          <w:b w:val="false"/>
          <w:i w:val="false"/>
          <w:color w:val="000000"/>
          <w:sz w:val="28"/>
        </w:rPr>
        <w:t>
      Примечание _____________________________________________________________________________</w:t>
      </w:r>
    </w:p>
    <w:bookmarkEnd w:id="4143"/>
    <w:bookmarkStart w:name="z4999" w:id="4144"/>
    <w:p>
      <w:pPr>
        <w:spacing w:after="0"/>
        <w:ind w:left="0"/>
        <w:jc w:val="both"/>
      </w:pPr>
      <w:r>
        <w:rPr>
          <w:rFonts w:ascii="Times New Roman"/>
          <w:b w:val="false"/>
          <w:i w:val="false"/>
          <w:color w:val="000000"/>
          <w:sz w:val="28"/>
        </w:rPr>
        <w:t>
      М.П.</w:t>
      </w:r>
    </w:p>
    <w:bookmarkEnd w:id="4144"/>
    <w:bookmarkStart w:name="z5000" w:id="4145"/>
    <w:p>
      <w:pPr>
        <w:spacing w:after="0"/>
        <w:ind w:left="0"/>
        <w:jc w:val="both"/>
      </w:pPr>
      <w:r>
        <w:rPr>
          <w:rFonts w:ascii="Times New Roman"/>
          <w:b w:val="false"/>
          <w:i w:val="false"/>
          <w:color w:val="000000"/>
          <w:sz w:val="28"/>
        </w:rPr>
        <w:t>
      Руководитель (координатор) службы санитарной авиации ______________________________________</w:t>
      </w:r>
    </w:p>
    <w:bookmarkEnd w:id="4145"/>
    <w:bookmarkStart w:name="z5001" w:id="4146"/>
    <w:p>
      <w:pPr>
        <w:spacing w:after="0"/>
        <w:ind w:left="0"/>
        <w:jc w:val="both"/>
      </w:pPr>
      <w:r>
        <w:rPr>
          <w:rFonts w:ascii="Times New Roman"/>
          <w:b w:val="false"/>
          <w:i w:val="false"/>
          <w:color w:val="000000"/>
          <w:sz w:val="28"/>
        </w:rPr>
        <w:t>
      (фамилию пишите разборчиво) (Подпись)</w:t>
      </w:r>
    </w:p>
    <w:bookmarkEnd w:id="4146"/>
    <w:bookmarkStart w:name="z5002" w:id="4147"/>
    <w:p>
      <w:pPr>
        <w:spacing w:after="0"/>
        <w:ind w:left="0"/>
        <w:jc w:val="both"/>
      </w:pPr>
      <w:r>
        <w:rPr>
          <w:rFonts w:ascii="Times New Roman"/>
          <w:b w:val="false"/>
          <w:i w:val="false"/>
          <w:color w:val="000000"/>
          <w:sz w:val="28"/>
        </w:rPr>
        <w:t>
      _______________</w:t>
      </w:r>
    </w:p>
    <w:bookmarkEnd w:id="4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 ф. № 118/у</w:t>
            </w:r>
          </w:p>
        </w:tc>
      </w:tr>
    </w:tbl>
    <w:bookmarkStart w:name="z5004" w:id="4148"/>
    <w:p>
      <w:pPr>
        <w:spacing w:after="0"/>
        <w:ind w:left="0"/>
        <w:jc w:val="both"/>
      </w:pPr>
      <w:r>
        <w:rPr>
          <w:rFonts w:ascii="Times New Roman"/>
          <w:b w:val="false"/>
          <w:i w:val="false"/>
          <w:color w:val="000000"/>
          <w:sz w:val="28"/>
        </w:rPr>
        <w:t>
                               Сведения пилота о выполнении заявки</w:t>
      </w:r>
    </w:p>
    <w:bookmarkEnd w:id="4148"/>
    <w:bookmarkStart w:name="z5005" w:id="4149"/>
    <w:p>
      <w:pPr>
        <w:spacing w:after="0"/>
        <w:ind w:left="0"/>
        <w:jc w:val="both"/>
      </w:pPr>
      <w:r>
        <w:rPr>
          <w:rFonts w:ascii="Times New Roman"/>
          <w:b w:val="false"/>
          <w:i w:val="false"/>
          <w:color w:val="000000"/>
          <w:sz w:val="28"/>
        </w:rPr>
        <w:t>
      Тип воздушного судна ________________ бортовой № воздушного судна _________________________</w:t>
      </w:r>
    </w:p>
    <w:bookmarkEnd w:id="4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129"/>
        <w:gridCol w:w="1129"/>
        <w:gridCol w:w="615"/>
        <w:gridCol w:w="615"/>
        <w:gridCol w:w="615"/>
        <w:gridCol w:w="615"/>
        <w:gridCol w:w="615"/>
        <w:gridCol w:w="616"/>
        <w:gridCol w:w="956"/>
        <w:gridCol w:w="956"/>
        <w:gridCol w:w="956"/>
        <w:gridCol w:w="956"/>
        <w:gridCol w:w="956"/>
        <w:gridCol w:w="956"/>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 по фактическому маршруту полета</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прибытия по фактическому маршруту полета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земле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стоянки в пунктах посадки</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06" w:id="4150"/>
    <w:p>
      <w:pPr>
        <w:spacing w:after="0"/>
        <w:ind w:left="0"/>
        <w:jc w:val="both"/>
      </w:pPr>
      <w:r>
        <w:rPr>
          <w:rFonts w:ascii="Times New Roman"/>
          <w:b w:val="false"/>
          <w:i w:val="false"/>
          <w:color w:val="000000"/>
          <w:sz w:val="28"/>
        </w:rPr>
        <w:t>
      Пилот Ф.И.О. (при его наличии), подпись (при его наличии) ____________________________ Подпись ______________________</w:t>
      </w:r>
    </w:p>
    <w:bookmarkEnd w:id="4150"/>
    <w:bookmarkStart w:name="z5007" w:id="4151"/>
    <w:p>
      <w:pPr>
        <w:spacing w:after="0"/>
        <w:ind w:left="0"/>
        <w:jc w:val="both"/>
      </w:pPr>
      <w:r>
        <w:rPr>
          <w:rFonts w:ascii="Times New Roman"/>
          <w:b w:val="false"/>
          <w:i w:val="false"/>
          <w:color w:val="000000"/>
          <w:sz w:val="28"/>
        </w:rPr>
        <w:t>
      Ф.И.О (при его наличии). и подпись лиц, пользовавшихся воздушным судном):</w:t>
      </w:r>
    </w:p>
    <w:bookmarkEnd w:id="4151"/>
    <w:bookmarkStart w:name="z5008" w:id="4152"/>
    <w:p>
      <w:pPr>
        <w:spacing w:after="0"/>
        <w:ind w:left="0"/>
        <w:jc w:val="both"/>
      </w:pPr>
      <w:r>
        <w:rPr>
          <w:rFonts w:ascii="Times New Roman"/>
          <w:b w:val="false"/>
          <w:i w:val="false"/>
          <w:color w:val="000000"/>
          <w:sz w:val="28"/>
        </w:rPr>
        <w:t>
      МБСА:</w:t>
      </w:r>
    </w:p>
    <w:bookmarkEnd w:id="4152"/>
    <w:bookmarkStart w:name="z5009" w:id="4153"/>
    <w:p>
      <w:pPr>
        <w:spacing w:after="0"/>
        <w:ind w:left="0"/>
        <w:jc w:val="both"/>
      </w:pPr>
      <w:r>
        <w:rPr>
          <w:rFonts w:ascii="Times New Roman"/>
          <w:b w:val="false"/>
          <w:i w:val="false"/>
          <w:color w:val="000000"/>
          <w:sz w:val="28"/>
        </w:rPr>
        <w:t>
      Пациент:</w:t>
      </w:r>
    </w:p>
    <w:bookmarkEnd w:id="4153"/>
    <w:bookmarkStart w:name="z5010" w:id="4154"/>
    <w:p>
      <w:pPr>
        <w:spacing w:after="0"/>
        <w:ind w:left="0"/>
        <w:jc w:val="both"/>
      </w:pPr>
      <w:r>
        <w:rPr>
          <w:rFonts w:ascii="Times New Roman"/>
          <w:b w:val="false"/>
          <w:i w:val="false"/>
          <w:color w:val="000000"/>
          <w:sz w:val="28"/>
        </w:rPr>
        <w:t>
      Сопровождающий:</w:t>
      </w:r>
    </w:p>
    <w:bookmarkEnd w:id="4154"/>
    <w:bookmarkStart w:name="z5011" w:id="4155"/>
    <w:p>
      <w:pPr>
        <w:spacing w:after="0"/>
        <w:ind w:left="0"/>
        <w:jc w:val="both"/>
      </w:pPr>
      <w:r>
        <w:rPr>
          <w:rFonts w:ascii="Times New Roman"/>
          <w:b w:val="false"/>
          <w:i w:val="false"/>
          <w:color w:val="000000"/>
          <w:sz w:val="28"/>
        </w:rPr>
        <w:t>
      Cведения о лице, сопровождающем пациента Ф.И.О. (при его наличии) __________________________</w:t>
      </w:r>
    </w:p>
    <w:bookmarkEnd w:id="4155"/>
    <w:bookmarkStart w:name="z5012" w:id="4156"/>
    <w:p>
      <w:pPr>
        <w:spacing w:after="0"/>
        <w:ind w:left="0"/>
        <w:jc w:val="both"/>
      </w:pPr>
      <w:r>
        <w:rPr>
          <w:rFonts w:ascii="Times New Roman"/>
          <w:b w:val="false"/>
          <w:i w:val="false"/>
          <w:color w:val="000000"/>
          <w:sz w:val="28"/>
        </w:rPr>
        <w:t>
      Ф.И.О. (при его наличии) (командира воздушного судна) ______________________ Подпись _________</w:t>
      </w:r>
    </w:p>
    <w:bookmarkEnd w:id="4156"/>
    <w:bookmarkStart w:name="z5013" w:id="4157"/>
    <w:p>
      <w:pPr>
        <w:spacing w:after="0"/>
        <w:ind w:left="0"/>
        <w:jc w:val="both"/>
      </w:pPr>
      <w:r>
        <w:rPr>
          <w:rFonts w:ascii="Times New Roman"/>
          <w:b w:val="false"/>
          <w:i w:val="false"/>
          <w:color w:val="000000"/>
          <w:sz w:val="28"/>
        </w:rPr>
        <w:t>
      Примечание: уход на запасной, замечание по полету КВС ______________________________________</w:t>
      </w:r>
    </w:p>
    <w:bookmarkEnd w:id="4157"/>
    <w:bookmarkStart w:name="z5014" w:id="4158"/>
    <w:p>
      <w:pPr>
        <w:spacing w:after="0"/>
        <w:ind w:left="0"/>
        <w:jc w:val="both"/>
      </w:pPr>
      <w:r>
        <w:rPr>
          <w:rFonts w:ascii="Times New Roman"/>
          <w:b w:val="false"/>
          <w:i w:val="false"/>
          <w:color w:val="000000"/>
          <w:sz w:val="28"/>
        </w:rPr>
        <w:t>
      Список сокращений формы № 118/у "Задание на санитарный полет":</w:t>
      </w:r>
    </w:p>
    <w:bookmarkEnd w:id="4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3"/>
        <w:gridCol w:w="11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№118-1/ 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 (да/нет)</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4159"/>
          <w:p>
            <w:pPr>
              <w:spacing w:after="20"/>
              <w:ind w:left="20"/>
              <w:jc w:val="both"/>
            </w:pPr>
            <w:r>
              <w:rPr>
                <w:rFonts w:ascii="Times New Roman"/>
                <w:b w:val="false"/>
                <w:i w:val="false"/>
                <w:color w:val="000000"/>
                <w:sz w:val="20"/>
              </w:rPr>
              <w:t>
Оперативная заявка № ____</w:t>
            </w:r>
            <w:r>
              <w:br/>
            </w:r>
            <w:r>
              <w:rPr>
                <w:rFonts w:ascii="Times New Roman"/>
                <w:b w:val="false"/>
                <w:i w:val="false"/>
                <w:color w:val="000000"/>
                <w:sz w:val="20"/>
              </w:rPr>
              <w:t>на "____" ________________ 20___ г.</w:t>
            </w:r>
          </w:p>
          <w:bookmarkEnd w:id="4159"/>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6" w:id="4160"/>
    <w:p>
      <w:pPr>
        <w:spacing w:after="0"/>
        <w:ind w:left="0"/>
        <w:jc w:val="both"/>
      </w:pPr>
      <w:r>
        <w:rPr>
          <w:rFonts w:ascii="Times New Roman"/>
          <w:b w:val="false"/>
          <w:i w:val="false"/>
          <w:color w:val="000000"/>
          <w:sz w:val="28"/>
        </w:rPr>
        <w:t>
      Заказчик: __________________________________________________________</w:t>
      </w:r>
    </w:p>
    <w:bookmarkEnd w:id="4160"/>
    <w:bookmarkStart w:name="z5017" w:id="4161"/>
    <w:p>
      <w:pPr>
        <w:spacing w:after="0"/>
        <w:ind w:left="0"/>
        <w:jc w:val="both"/>
      </w:pPr>
      <w:r>
        <w:rPr>
          <w:rFonts w:ascii="Times New Roman"/>
          <w:b w:val="false"/>
          <w:i w:val="false"/>
          <w:color w:val="000000"/>
          <w:sz w:val="28"/>
        </w:rPr>
        <w:t>
      (наименование организации, министерства, ведомства)</w:t>
      </w:r>
    </w:p>
    <w:bookmarkEnd w:id="4161"/>
    <w:bookmarkStart w:name="z5018" w:id="4162"/>
    <w:p>
      <w:pPr>
        <w:spacing w:after="0"/>
        <w:ind w:left="0"/>
        <w:jc w:val="both"/>
      </w:pPr>
      <w:r>
        <w:rPr>
          <w:rFonts w:ascii="Times New Roman"/>
          <w:b w:val="false"/>
          <w:i w:val="false"/>
          <w:color w:val="000000"/>
          <w:sz w:val="28"/>
        </w:rPr>
        <w:t>
      Эксплуатант: _______________________________________________________</w:t>
      </w:r>
    </w:p>
    <w:bookmarkEnd w:id="4162"/>
    <w:bookmarkStart w:name="z5019" w:id="4163"/>
    <w:p>
      <w:pPr>
        <w:spacing w:after="0"/>
        <w:ind w:left="0"/>
        <w:jc w:val="both"/>
      </w:pPr>
      <w:r>
        <w:rPr>
          <w:rFonts w:ascii="Times New Roman"/>
          <w:b w:val="false"/>
          <w:i w:val="false"/>
          <w:color w:val="000000"/>
          <w:sz w:val="28"/>
        </w:rPr>
        <w:t>
      (наименование авиакомпании)</w:t>
      </w:r>
    </w:p>
    <w:bookmarkEnd w:id="4163"/>
    <w:bookmarkStart w:name="z5020" w:id="4164"/>
    <w:p>
      <w:pPr>
        <w:spacing w:after="0"/>
        <w:ind w:left="0"/>
        <w:jc w:val="both"/>
      </w:pPr>
      <w:r>
        <w:rPr>
          <w:rFonts w:ascii="Times New Roman"/>
          <w:b w:val="false"/>
          <w:i w:val="false"/>
          <w:color w:val="000000"/>
          <w:sz w:val="28"/>
        </w:rPr>
        <w:t>
      Цель полета _________________________________________________________</w:t>
      </w:r>
    </w:p>
    <w:bookmarkEnd w:id="4164"/>
    <w:bookmarkStart w:name="z5021" w:id="4165"/>
    <w:p>
      <w:pPr>
        <w:spacing w:after="0"/>
        <w:ind w:left="0"/>
        <w:jc w:val="both"/>
      </w:pPr>
      <w:r>
        <w:rPr>
          <w:rFonts w:ascii="Times New Roman"/>
          <w:b w:val="false"/>
          <w:i w:val="false"/>
          <w:color w:val="000000"/>
          <w:sz w:val="28"/>
        </w:rPr>
        <w:t>
      (транспортировка, операция, консультация, транспортировка донорских органов)</w:t>
      </w:r>
    </w:p>
    <w:bookmarkEnd w:id="4165"/>
    <w:bookmarkStart w:name="z5022" w:id="4166"/>
    <w:p>
      <w:pPr>
        <w:spacing w:after="0"/>
        <w:ind w:left="0"/>
        <w:jc w:val="both"/>
      </w:pPr>
      <w:r>
        <w:rPr>
          <w:rFonts w:ascii="Times New Roman"/>
          <w:b w:val="false"/>
          <w:i w:val="false"/>
          <w:color w:val="000000"/>
          <w:sz w:val="28"/>
        </w:rPr>
        <w:t>
      Тип воздушного судна ________________________________________________</w:t>
      </w:r>
    </w:p>
    <w:bookmarkEnd w:id="4166"/>
    <w:bookmarkStart w:name="z5023" w:id="4167"/>
    <w:p>
      <w:pPr>
        <w:spacing w:after="0"/>
        <w:ind w:left="0"/>
        <w:jc w:val="both"/>
      </w:pPr>
      <w:r>
        <w:rPr>
          <w:rFonts w:ascii="Times New Roman"/>
          <w:b w:val="false"/>
          <w:i w:val="false"/>
          <w:color w:val="000000"/>
          <w:sz w:val="28"/>
        </w:rPr>
        <w:t>
      Время вылета ________________________________________________________</w:t>
      </w:r>
    </w:p>
    <w:bookmarkEnd w:id="4167"/>
    <w:bookmarkStart w:name="z5024" w:id="4168"/>
    <w:p>
      <w:pPr>
        <w:spacing w:after="0"/>
        <w:ind w:left="0"/>
        <w:jc w:val="both"/>
      </w:pPr>
      <w:r>
        <w:rPr>
          <w:rFonts w:ascii="Times New Roman"/>
          <w:b w:val="false"/>
          <w:i w:val="false"/>
          <w:color w:val="000000"/>
          <w:sz w:val="28"/>
        </w:rPr>
        <w:t>
      (дата, время вылета (время Нур-Султана))</w:t>
      </w:r>
    </w:p>
    <w:bookmarkEnd w:id="4168"/>
    <w:bookmarkStart w:name="z5025" w:id="4169"/>
    <w:p>
      <w:pPr>
        <w:spacing w:after="0"/>
        <w:ind w:left="0"/>
        <w:jc w:val="both"/>
      </w:pPr>
      <w:r>
        <w:rPr>
          <w:rFonts w:ascii="Times New Roman"/>
          <w:b w:val="false"/>
          <w:i w:val="false"/>
          <w:color w:val="000000"/>
          <w:sz w:val="28"/>
        </w:rPr>
        <w:t>
      Маршрут и загрузка воздушного судна по этапам полета:</w:t>
      </w:r>
    </w:p>
    <w:bookmarkEnd w:id="4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767"/>
        <w:gridCol w:w="1728"/>
        <w:gridCol w:w="1248"/>
        <w:gridCol w:w="1248"/>
        <w:gridCol w:w="6062"/>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4170"/>
          <w:p>
            <w:pPr>
              <w:spacing w:after="20"/>
              <w:ind w:left="20"/>
              <w:jc w:val="both"/>
            </w:pPr>
            <w:r>
              <w:rPr>
                <w:rFonts w:ascii="Times New Roman"/>
                <w:b w:val="false"/>
                <w:i w:val="false"/>
                <w:color w:val="000000"/>
                <w:sz w:val="20"/>
              </w:rPr>
              <w:t>
Аэропорт отправления</w:t>
            </w:r>
          </w:p>
          <w:bookmarkEnd w:id="4170"/>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4171"/>
          <w:p>
            <w:pPr>
              <w:spacing w:after="20"/>
              <w:ind w:left="20"/>
              <w:jc w:val="both"/>
            </w:pPr>
            <w:r>
              <w:rPr>
                <w:rFonts w:ascii="Times New Roman"/>
                <w:b w:val="false"/>
                <w:i w:val="false"/>
                <w:color w:val="000000"/>
                <w:sz w:val="20"/>
              </w:rPr>
              <w:t>
Аэропорт</w:t>
            </w:r>
            <w:r>
              <w:br/>
            </w:r>
            <w:r>
              <w:rPr>
                <w:rFonts w:ascii="Times New Roman"/>
                <w:b w:val="false"/>
                <w:i w:val="false"/>
                <w:color w:val="000000"/>
                <w:sz w:val="20"/>
              </w:rPr>
              <w:t>
прибытия</w:t>
            </w:r>
          </w:p>
          <w:bookmarkEnd w:id="41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МБСА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сопровождающих</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4172"/>
          <w:p>
            <w:pPr>
              <w:spacing w:after="20"/>
              <w:ind w:left="20"/>
              <w:jc w:val="both"/>
            </w:pPr>
            <w:r>
              <w:rPr>
                <w:rFonts w:ascii="Times New Roman"/>
                <w:b w:val="false"/>
                <w:i w:val="false"/>
                <w:color w:val="000000"/>
                <w:sz w:val="20"/>
              </w:rPr>
              <w:t>
Способ транспортировки</w:t>
            </w:r>
            <w:r>
              <w:br/>
            </w:r>
            <w:r>
              <w:rPr>
                <w:rFonts w:ascii="Times New Roman"/>
                <w:b w:val="false"/>
                <w:i w:val="false"/>
                <w:color w:val="000000"/>
                <w:sz w:val="20"/>
              </w:rPr>
              <w:t>
(сидя; лежа; на руках; в кувезе)</w:t>
            </w:r>
          </w:p>
          <w:bookmarkEnd w:id="4172"/>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9" w:id="4173"/>
    <w:p>
      <w:pPr>
        <w:spacing w:after="0"/>
        <w:ind w:left="0"/>
        <w:jc w:val="both"/>
      </w:pPr>
      <w:r>
        <w:rPr>
          <w:rFonts w:ascii="Times New Roman"/>
          <w:b w:val="false"/>
          <w:i w:val="false"/>
          <w:color w:val="000000"/>
          <w:sz w:val="28"/>
        </w:rPr>
        <w:t>
      Информация по получению/отказа оперативной заявки эксплуатантом:</w:t>
      </w:r>
    </w:p>
    <w:bookmarkEnd w:id="4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0"/>
        <w:gridCol w:w="659"/>
        <w:gridCol w:w="5821"/>
      </w:tblGrid>
      <w:tr>
        <w:trPr>
          <w:trHeight w:val="30" w:hRule="atLeast"/>
        </w:trPr>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оперативной заявки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принята на исполнение</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4174"/>
          <w:p>
            <w:pPr>
              <w:spacing w:after="20"/>
              <w:ind w:left="20"/>
              <w:jc w:val="both"/>
            </w:pPr>
            <w:r>
              <w:rPr>
                <w:rFonts w:ascii="Times New Roman"/>
                <w:b w:val="false"/>
                <w:i w:val="false"/>
                <w:color w:val="000000"/>
                <w:sz w:val="20"/>
              </w:rPr>
              <w:t xml:space="preserve">
Оперативная заявка не принята на исполнение. </w:t>
            </w:r>
            <w:r>
              <w:br/>
            </w:r>
            <w:r>
              <w:rPr>
                <w:rFonts w:ascii="Times New Roman"/>
                <w:b w:val="false"/>
                <w:i w:val="false"/>
                <w:color w:val="000000"/>
                <w:sz w:val="20"/>
              </w:rPr>
              <w:t>
Причина отказа:</w:t>
            </w:r>
          </w:p>
          <w:bookmarkEnd w:id="4174"/>
        </w:tc>
      </w:tr>
      <w:tr>
        <w:trPr>
          <w:trHeight w:val="30" w:hRule="atLeast"/>
        </w:trPr>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4175"/>
          <w:p>
            <w:pPr>
              <w:spacing w:after="20"/>
              <w:ind w:left="20"/>
              <w:jc w:val="both"/>
            </w:pPr>
            <w:r>
              <w:rPr>
                <w:rFonts w:ascii="Times New Roman"/>
                <w:b w:val="false"/>
                <w:i w:val="false"/>
                <w:color w:val="000000"/>
                <w:sz w:val="20"/>
              </w:rPr>
              <w:t>
Старший врач смены:</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w:t>
            </w:r>
            <w:r>
              <w:br/>
            </w:r>
            <w:r>
              <w:rPr>
                <w:rFonts w:ascii="Times New Roman"/>
                <w:b w:val="false"/>
                <w:i w:val="false"/>
                <w:color w:val="000000"/>
                <w:sz w:val="20"/>
              </w:rPr>
              <w:t>
М.П.</w:t>
            </w:r>
          </w:p>
          <w:bookmarkEnd w:id="4175"/>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4176"/>
          <w:p>
            <w:pPr>
              <w:spacing w:after="20"/>
              <w:ind w:left="20"/>
              <w:jc w:val="both"/>
            </w:pPr>
            <w:r>
              <w:rPr>
                <w:rFonts w:ascii="Times New Roman"/>
                <w:b w:val="false"/>
                <w:i w:val="false"/>
                <w:color w:val="000000"/>
                <w:sz w:val="20"/>
              </w:rPr>
              <w:t>
Представитель "Эксплуатанта":</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(подпись, Фамилия, имя, отчество (при его наличии), должность)</w:t>
            </w:r>
            <w:r>
              <w:br/>
            </w:r>
            <w:r>
              <w:rPr>
                <w:rFonts w:ascii="Times New Roman"/>
                <w:b w:val="false"/>
                <w:i w:val="false"/>
                <w:color w:val="000000"/>
                <w:sz w:val="20"/>
              </w:rPr>
              <w:t>
М.П.</w:t>
            </w:r>
          </w:p>
          <w:bookmarkEnd w:id="4176"/>
        </w:tc>
      </w:tr>
    </w:tbl>
    <w:bookmarkStart w:name="z5037" w:id="4177"/>
    <w:p>
      <w:pPr>
        <w:spacing w:after="0"/>
        <w:ind w:left="0"/>
        <w:jc w:val="both"/>
      </w:pPr>
      <w:r>
        <w:rPr>
          <w:rFonts w:ascii="Times New Roman"/>
          <w:b w:val="false"/>
          <w:i w:val="false"/>
          <w:color w:val="000000"/>
          <w:sz w:val="28"/>
        </w:rPr>
        <w:t>
      Информация по отмене оперативной заявки заказчиком:</w:t>
      </w:r>
    </w:p>
    <w:bookmarkEnd w:id="4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577"/>
        <w:gridCol w:w="2452"/>
        <w:gridCol w:w="6694"/>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отмены ОЗ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ОЗ</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отмене ОЗ</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его наличии)старшего врача смены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121/у утверждена приказом исполняющего обязанности Министра здравоохранения Республики Казахстан от "23" ноября 2010 года № 907</w:t>
            </w:r>
          </w:p>
        </w:tc>
      </w:tr>
    </w:tbl>
    <w:bookmarkStart w:name="z5038" w:id="4178"/>
    <w:p>
      <w:pPr>
        <w:spacing w:after="0"/>
        <w:ind w:left="0"/>
        <w:jc w:val="both"/>
      </w:pPr>
      <w:r>
        <w:rPr>
          <w:rFonts w:ascii="Times New Roman"/>
          <w:b w:val="false"/>
          <w:i w:val="false"/>
          <w:color w:val="000000"/>
          <w:sz w:val="28"/>
        </w:rPr>
        <w:t>
      Журнал учета приема детей в дом ребенка за 20____ год ___________________</w:t>
      </w:r>
    </w:p>
    <w:bookmarkEnd w:id="4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09"/>
        <w:gridCol w:w="1735"/>
        <w:gridCol w:w="509"/>
        <w:gridCol w:w="1452"/>
        <w:gridCol w:w="509"/>
        <w:gridCol w:w="509"/>
        <w:gridCol w:w="1076"/>
        <w:gridCol w:w="3814"/>
        <w:gridCol w:w="1361"/>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число, месяц)</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направлен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направления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какими документами направлен в дом ребенка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адрес родных ребенка (отца, матери, других близких родственников, опекунов)</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переведен, кто принял ребенка из дома ребенка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658"/>
        <w:gridCol w:w="2532"/>
        <w:gridCol w:w="1440"/>
        <w:gridCol w:w="1218"/>
        <w:gridCol w:w="4231"/>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или выписки ребенка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 и лица, принявшего ребенка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выписан ребенок и расписка лица, принявшего ребенка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выписал ребенка из дома ребенка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выписавшего</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случае смерти (указать дату и где умер: в больнице, в доме ребенка)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270-3/у утверждена приказом исполняющего обязанности Министра здравоохранения Республики Казахстан от "23" ноября 2010 года № 907</w:t>
            </w:r>
          </w:p>
        </w:tc>
      </w:tr>
    </w:tbl>
    <w:bookmarkStart w:name="z5039" w:id="4179"/>
    <w:p>
      <w:pPr>
        <w:spacing w:after="0"/>
        <w:ind w:left="0"/>
        <w:jc w:val="both"/>
      </w:pPr>
      <w:r>
        <w:rPr>
          <w:rFonts w:ascii="Times New Roman"/>
          <w:b w:val="false"/>
          <w:i w:val="false"/>
          <w:color w:val="000000"/>
          <w:sz w:val="28"/>
        </w:rPr>
        <w:t>
                   Форма учета ВИЧ-инфицированных беременных и исходов беременностей,</w:t>
      </w:r>
      <w:r>
        <w:br/>
      </w:r>
      <w:r>
        <w:rPr>
          <w:rFonts w:ascii="Times New Roman"/>
          <w:b w:val="false"/>
          <w:i w:val="false"/>
          <w:color w:val="000000"/>
          <w:sz w:val="28"/>
        </w:rPr>
        <w:t xml:space="preserve">                         ребенка,  рожденного от ВИЧ-инфицированной матери</w:t>
      </w:r>
    </w:p>
    <w:bookmarkEnd w:id="4179"/>
    <w:bookmarkStart w:name="z5040" w:id="4180"/>
    <w:p>
      <w:pPr>
        <w:spacing w:after="0"/>
        <w:ind w:left="0"/>
        <w:jc w:val="both"/>
      </w:pPr>
      <w:r>
        <w:rPr>
          <w:rFonts w:ascii="Times New Roman"/>
          <w:b w:val="false"/>
          <w:i w:val="false"/>
          <w:color w:val="000000"/>
          <w:sz w:val="28"/>
        </w:rPr>
        <w:t>
      1. Индивидуальный идентификационный номер беременной</w:t>
      </w:r>
    </w:p>
    <w:bookmarkEnd w:id="4180"/>
    <w:bookmarkStart w:name="z5041" w:id="4181"/>
    <w:p>
      <w:pPr>
        <w:spacing w:after="0"/>
        <w:ind w:left="0"/>
        <w:jc w:val="both"/>
      </w:pPr>
      <w:r>
        <w:rPr>
          <w:rFonts w:ascii="Times New Roman"/>
          <w:b w:val="false"/>
          <w:i w:val="false"/>
          <w:color w:val="000000"/>
          <w:sz w:val="28"/>
        </w:rPr>
        <w:t>
      2. Фамилия, имя, отчество (при его наличии) беременной</w:t>
      </w:r>
    </w:p>
    <w:bookmarkEnd w:id="4181"/>
    <w:bookmarkStart w:name="z5042" w:id="4182"/>
    <w:p>
      <w:pPr>
        <w:spacing w:after="0"/>
        <w:ind w:left="0"/>
        <w:jc w:val="both"/>
      </w:pPr>
      <w:r>
        <w:rPr>
          <w:rFonts w:ascii="Times New Roman"/>
          <w:b w:val="false"/>
          <w:i w:val="false"/>
          <w:color w:val="000000"/>
          <w:sz w:val="28"/>
        </w:rPr>
        <w:t>
      3. Дата рождения</w:t>
      </w:r>
    </w:p>
    <w:bookmarkEnd w:id="4182"/>
    <w:bookmarkStart w:name="z5043" w:id="4183"/>
    <w:p>
      <w:pPr>
        <w:spacing w:after="0"/>
        <w:ind w:left="0"/>
        <w:jc w:val="both"/>
      </w:pPr>
      <w:r>
        <w:rPr>
          <w:rFonts w:ascii="Times New Roman"/>
          <w:b w:val="false"/>
          <w:i w:val="false"/>
          <w:color w:val="000000"/>
          <w:sz w:val="28"/>
        </w:rPr>
        <w:t>
      4. Адрес проживания</w:t>
      </w:r>
    </w:p>
    <w:bookmarkEnd w:id="4183"/>
    <w:bookmarkStart w:name="z5044" w:id="4184"/>
    <w:p>
      <w:pPr>
        <w:spacing w:after="0"/>
        <w:ind w:left="0"/>
        <w:jc w:val="both"/>
      </w:pPr>
      <w:r>
        <w:rPr>
          <w:rFonts w:ascii="Times New Roman"/>
          <w:b w:val="false"/>
          <w:i w:val="false"/>
          <w:color w:val="000000"/>
          <w:sz w:val="28"/>
        </w:rPr>
        <w:t>
      5. Дата выявления вируса иммунодефицита человека (ВИЧ)</w:t>
      </w:r>
    </w:p>
    <w:bookmarkEnd w:id="4184"/>
    <w:bookmarkStart w:name="z5045" w:id="4185"/>
    <w:p>
      <w:pPr>
        <w:spacing w:after="0"/>
        <w:ind w:left="0"/>
        <w:jc w:val="both"/>
      </w:pPr>
      <w:r>
        <w:rPr>
          <w:rFonts w:ascii="Times New Roman"/>
          <w:b w:val="false"/>
          <w:i w:val="false"/>
          <w:color w:val="000000"/>
          <w:sz w:val="28"/>
        </w:rPr>
        <w:t>
      6. Дата выявления беременности</w:t>
      </w:r>
    </w:p>
    <w:bookmarkEnd w:id="4185"/>
    <w:bookmarkStart w:name="z5046" w:id="4186"/>
    <w:p>
      <w:pPr>
        <w:spacing w:after="0"/>
        <w:ind w:left="0"/>
        <w:jc w:val="both"/>
      </w:pPr>
      <w:r>
        <w:rPr>
          <w:rFonts w:ascii="Times New Roman"/>
          <w:b w:val="false"/>
          <w:i w:val="false"/>
          <w:color w:val="000000"/>
          <w:sz w:val="28"/>
        </w:rPr>
        <w:t>
      7. Отношение к группе риска</w:t>
      </w:r>
    </w:p>
    <w:bookmarkEnd w:id="4186"/>
    <w:bookmarkStart w:name="z5047" w:id="4187"/>
    <w:p>
      <w:pPr>
        <w:spacing w:after="0"/>
        <w:ind w:left="0"/>
        <w:jc w:val="both"/>
      </w:pPr>
      <w:r>
        <w:rPr>
          <w:rFonts w:ascii="Times New Roman"/>
          <w:b w:val="false"/>
          <w:i w:val="false"/>
          <w:color w:val="000000"/>
          <w:sz w:val="28"/>
        </w:rPr>
        <w:t>
      8. Диагноз</w:t>
      </w:r>
    </w:p>
    <w:bookmarkEnd w:id="4187"/>
    <w:bookmarkStart w:name="z5048" w:id="4188"/>
    <w:p>
      <w:pPr>
        <w:spacing w:after="0"/>
        <w:ind w:left="0"/>
        <w:jc w:val="both"/>
      </w:pPr>
      <w:r>
        <w:rPr>
          <w:rFonts w:ascii="Times New Roman"/>
          <w:b w:val="false"/>
          <w:i w:val="false"/>
          <w:color w:val="000000"/>
          <w:sz w:val="28"/>
        </w:rPr>
        <w:t>
      9. Исход беременности</w:t>
      </w:r>
    </w:p>
    <w:bookmarkEnd w:id="4188"/>
    <w:bookmarkStart w:name="z5049" w:id="4189"/>
    <w:p>
      <w:pPr>
        <w:spacing w:after="0"/>
        <w:ind w:left="0"/>
        <w:jc w:val="both"/>
      </w:pPr>
      <w:r>
        <w:rPr>
          <w:rFonts w:ascii="Times New Roman"/>
          <w:b w:val="false"/>
          <w:i w:val="false"/>
          <w:color w:val="000000"/>
          <w:sz w:val="28"/>
        </w:rPr>
        <w:t>
      10. Индивидуальный идентификационный номер ребенка</w:t>
      </w:r>
    </w:p>
    <w:bookmarkEnd w:id="4189"/>
    <w:bookmarkStart w:name="z5050" w:id="4190"/>
    <w:p>
      <w:pPr>
        <w:spacing w:after="0"/>
        <w:ind w:left="0"/>
        <w:jc w:val="both"/>
      </w:pPr>
      <w:r>
        <w:rPr>
          <w:rFonts w:ascii="Times New Roman"/>
          <w:b w:val="false"/>
          <w:i w:val="false"/>
          <w:color w:val="000000"/>
          <w:sz w:val="28"/>
        </w:rPr>
        <w:t>
      11. Фамилия, имя, отчество (при его наличии) ребенка</w:t>
      </w:r>
    </w:p>
    <w:bookmarkEnd w:id="4190"/>
    <w:bookmarkStart w:name="z5051" w:id="4191"/>
    <w:p>
      <w:pPr>
        <w:spacing w:after="0"/>
        <w:ind w:left="0"/>
        <w:jc w:val="both"/>
      </w:pPr>
      <w:r>
        <w:rPr>
          <w:rFonts w:ascii="Times New Roman"/>
          <w:b w:val="false"/>
          <w:i w:val="false"/>
          <w:color w:val="000000"/>
          <w:sz w:val="28"/>
        </w:rPr>
        <w:t>
      12. Полный клинический диагноз</w:t>
      </w:r>
    </w:p>
    <w:bookmarkEnd w:id="4191"/>
    <w:bookmarkStart w:name="z5052" w:id="4192"/>
    <w:p>
      <w:pPr>
        <w:spacing w:after="0"/>
        <w:ind w:left="0"/>
        <w:jc w:val="both"/>
      </w:pPr>
      <w:r>
        <w:rPr>
          <w:rFonts w:ascii="Times New Roman"/>
          <w:b w:val="false"/>
          <w:i w:val="false"/>
          <w:color w:val="000000"/>
          <w:sz w:val="28"/>
        </w:rPr>
        <w:t>
      13. Профилактическое лечение</w:t>
      </w:r>
    </w:p>
    <w:bookmarkEnd w:id="4192"/>
    <w:bookmarkStart w:name="z5053" w:id="4193"/>
    <w:p>
      <w:pPr>
        <w:spacing w:after="0"/>
        <w:ind w:left="0"/>
        <w:jc w:val="both"/>
      </w:pPr>
      <w:r>
        <w:rPr>
          <w:rFonts w:ascii="Times New Roman"/>
          <w:b w:val="false"/>
          <w:i w:val="false"/>
          <w:color w:val="000000"/>
          <w:sz w:val="28"/>
        </w:rPr>
        <w:t>
      14. Результаты исследований</w:t>
      </w:r>
    </w:p>
    <w:bookmarkEnd w:id="4193"/>
    <w:bookmarkStart w:name="z5054" w:id="4194"/>
    <w:p>
      <w:pPr>
        <w:spacing w:after="0"/>
        <w:ind w:left="0"/>
        <w:jc w:val="both"/>
      </w:pPr>
      <w:r>
        <w:rPr>
          <w:rFonts w:ascii="Times New Roman"/>
          <w:b w:val="false"/>
          <w:i w:val="false"/>
          <w:color w:val="000000"/>
          <w:sz w:val="28"/>
        </w:rPr>
        <w:t>
      15. Лечение</w:t>
      </w:r>
    </w:p>
    <w:bookmarkEnd w:id="4194"/>
    <w:bookmarkStart w:name="z5055" w:id="4195"/>
    <w:p>
      <w:pPr>
        <w:spacing w:after="0"/>
        <w:ind w:left="0"/>
        <w:jc w:val="both"/>
      </w:pPr>
      <w:r>
        <w:rPr>
          <w:rFonts w:ascii="Times New Roman"/>
          <w:b w:val="false"/>
          <w:i w:val="false"/>
          <w:color w:val="000000"/>
          <w:sz w:val="28"/>
        </w:rPr>
        <w:t>
      16. Дата снятия с динамического наблюдения</w:t>
      </w:r>
    </w:p>
    <w:bookmarkEnd w:id="4195"/>
    <w:bookmarkStart w:name="z5056" w:id="4196"/>
    <w:p>
      <w:pPr>
        <w:spacing w:after="0"/>
        <w:ind w:left="0"/>
        <w:jc w:val="both"/>
      </w:pPr>
      <w:r>
        <w:rPr>
          <w:rFonts w:ascii="Times New Roman"/>
          <w:b w:val="false"/>
          <w:i w:val="false"/>
          <w:color w:val="000000"/>
          <w:sz w:val="28"/>
        </w:rPr>
        <w:t>
      17. Дата перевода в группу ВИЧ-инфицированных</w:t>
      </w:r>
    </w:p>
    <w:bookmarkEnd w:id="4196"/>
    <w:bookmarkStart w:name="z5057" w:id="4197"/>
    <w:p>
      <w:pPr>
        <w:spacing w:after="0"/>
        <w:ind w:left="0"/>
        <w:jc w:val="both"/>
      </w:pPr>
      <w:r>
        <w:rPr>
          <w:rFonts w:ascii="Times New Roman"/>
          <w:b w:val="false"/>
          <w:i w:val="false"/>
          <w:color w:val="000000"/>
          <w:sz w:val="28"/>
        </w:rPr>
        <w:t>
      18. Дата смерти</w:t>
      </w:r>
    </w:p>
    <w:bookmarkEnd w:id="4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271/у утверждена приказом исполняющего обязанности Министра здравоохранения Республики Казахстан от "23" ноября 2010 года № 907</w:t>
            </w:r>
          </w:p>
        </w:tc>
      </w:tr>
    </w:tbl>
    <w:bookmarkStart w:name="z5058" w:id="4198"/>
    <w:p>
      <w:pPr>
        <w:spacing w:after="0"/>
        <w:ind w:left="0"/>
        <w:jc w:val="both"/>
      </w:pPr>
      <w:r>
        <w:rPr>
          <w:rFonts w:ascii="Times New Roman"/>
          <w:b w:val="false"/>
          <w:i w:val="false"/>
          <w:color w:val="000000"/>
          <w:sz w:val="28"/>
        </w:rPr>
        <w:t>
      Журнал регистрации обследования сотрудников лаборатории</w:t>
      </w:r>
    </w:p>
    <w:bookmarkEnd w:id="4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 "________ г.</w:t>
            </w:r>
            <w:r>
              <w:br/>
            </w:r>
            <w:r>
              <w:rPr>
                <w:rFonts w:ascii="Times New Roman"/>
                <w:b w:val="false"/>
                <w:i w:val="false"/>
                <w:color w:val="000000"/>
                <w:sz w:val="20"/>
              </w:rPr>
              <w:t>Окончен "___" ______г.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3556"/>
        <w:gridCol w:w="1138"/>
        <w:gridCol w:w="1138"/>
        <w:gridCol w:w="1138"/>
        <w:gridCol w:w="1874"/>
        <w:gridCol w:w="1138"/>
        <w:gridCol w:w="1143"/>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крови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анализа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тест-системы, серия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275/у утверждена приказом исполняющего обязанности Министра здравоохранения Республики Казахстан от "23" ноября 2010 года № 907</w:t>
            </w:r>
          </w:p>
        </w:tc>
      </w:tr>
    </w:tbl>
    <w:bookmarkStart w:name="z5060" w:id="4199"/>
    <w:p>
      <w:pPr>
        <w:spacing w:after="0"/>
        <w:ind w:left="0"/>
        <w:jc w:val="both"/>
      </w:pPr>
      <w:r>
        <w:rPr>
          <w:rFonts w:ascii="Times New Roman"/>
          <w:b w:val="false"/>
          <w:i w:val="false"/>
          <w:color w:val="000000"/>
          <w:sz w:val="28"/>
        </w:rPr>
        <w:t>
                   Лист конфиденциального собеседования с лицом, инфицированным ВИЧ</w:t>
      </w:r>
    </w:p>
    <w:bookmarkEnd w:id="4199"/>
    <w:bookmarkStart w:name="z5061" w:id="4200"/>
    <w:p>
      <w:pPr>
        <w:spacing w:after="0"/>
        <w:ind w:left="0"/>
        <w:jc w:val="both"/>
      </w:pPr>
      <w:r>
        <w:rPr>
          <w:rFonts w:ascii="Times New Roman"/>
          <w:b w:val="false"/>
          <w:i w:val="false"/>
          <w:color w:val="000000"/>
          <w:sz w:val="28"/>
        </w:rPr>
        <w:t>
      Я, Ф.И.О. (при его наличии)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ИИН ___________________________________________________________________</w:t>
      </w:r>
      <w:r>
        <w:br/>
      </w:r>
      <w:r>
        <w:rPr>
          <w:rFonts w:ascii="Times New Roman"/>
          <w:b w:val="false"/>
          <w:i w:val="false"/>
          <w:color w:val="000000"/>
          <w:sz w:val="28"/>
        </w:rPr>
        <w:t>Дата рождения __________________________________________________________</w:t>
      </w:r>
      <w:r>
        <w:br/>
      </w:r>
      <w:r>
        <w:rPr>
          <w:rFonts w:ascii="Times New Roman"/>
          <w:b w:val="false"/>
          <w:i w:val="false"/>
          <w:color w:val="000000"/>
          <w:sz w:val="28"/>
        </w:rPr>
        <w:t>проживающий(ая) по адресу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подтверждаю собственноручно, что оповещен(а) врачом</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ФИО врача 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областного (городского) центра по профилактике и борьбе со СПИДом о том, что</w:t>
      </w:r>
      <w:r>
        <w:br/>
      </w:r>
      <w:r>
        <w:rPr>
          <w:rFonts w:ascii="Times New Roman"/>
          <w:b w:val="false"/>
          <w:i w:val="false"/>
          <w:color w:val="000000"/>
          <w:sz w:val="28"/>
        </w:rPr>
        <w:t>являюсь ВИЧ инфицированным.</w:t>
      </w:r>
      <w:r>
        <w:br/>
      </w:r>
      <w:r>
        <w:rPr>
          <w:rFonts w:ascii="Times New Roman"/>
          <w:b w:val="false"/>
          <w:i w:val="false"/>
          <w:color w:val="000000"/>
          <w:sz w:val="28"/>
        </w:rPr>
        <w:t>Уведомлен (а) об уголовной ответственности за распространение ВИЧ-инфекции</w:t>
      </w:r>
      <w:r>
        <w:br/>
      </w:r>
      <w:r>
        <w:rPr>
          <w:rFonts w:ascii="Times New Roman"/>
          <w:b w:val="false"/>
          <w:i w:val="false"/>
          <w:color w:val="000000"/>
          <w:sz w:val="28"/>
        </w:rPr>
        <w:t>по действующему законодательству Республики Казахстан.</w:t>
      </w:r>
      <w:r>
        <w:br/>
      </w:r>
      <w:r>
        <w:rPr>
          <w:rFonts w:ascii="Times New Roman"/>
          <w:b w:val="false"/>
          <w:i w:val="false"/>
          <w:color w:val="000000"/>
          <w:sz w:val="28"/>
        </w:rPr>
        <w:t>Поставлен (а) в известность: о путях передачи ВИЧ-инфекции другим лицам;</w:t>
      </w:r>
      <w:r>
        <w:br/>
      </w:r>
      <w:r>
        <w:rPr>
          <w:rFonts w:ascii="Times New Roman"/>
          <w:b w:val="false"/>
          <w:i w:val="false"/>
          <w:color w:val="000000"/>
          <w:sz w:val="28"/>
        </w:rPr>
        <w:t>о необходимости использования индивидуальных средств защиты; об обязанности</w:t>
      </w:r>
      <w:r>
        <w:br/>
      </w:r>
      <w:r>
        <w:rPr>
          <w:rFonts w:ascii="Times New Roman"/>
          <w:b w:val="false"/>
          <w:i w:val="false"/>
          <w:color w:val="000000"/>
          <w:sz w:val="28"/>
        </w:rPr>
        <w:t>сообщения о своем ВИЧ-заболевании половым партнерам, партнерам</w:t>
      </w:r>
      <w:r>
        <w:br/>
      </w:r>
      <w:r>
        <w:rPr>
          <w:rFonts w:ascii="Times New Roman"/>
          <w:b w:val="false"/>
          <w:i w:val="false"/>
          <w:color w:val="000000"/>
          <w:sz w:val="28"/>
        </w:rPr>
        <w:t>по внутривенному употреблению наркотиков, медицинским работникам</w:t>
      </w:r>
      <w:r>
        <w:br/>
      </w:r>
      <w:r>
        <w:rPr>
          <w:rFonts w:ascii="Times New Roman"/>
          <w:b w:val="false"/>
          <w:i w:val="false"/>
          <w:color w:val="000000"/>
          <w:sz w:val="28"/>
        </w:rPr>
        <w:t>при обращении за медицинской помощью; о пожизненном запрещении мне быть донором.</w:t>
      </w:r>
      <w:r>
        <w:br/>
      </w:r>
      <w:r>
        <w:rPr>
          <w:rFonts w:ascii="Times New Roman"/>
          <w:b w:val="false"/>
          <w:i w:val="false"/>
          <w:color w:val="000000"/>
          <w:sz w:val="28"/>
        </w:rPr>
        <w:t>Ознакомлен (а) с порядком диспансерного наблюдения и получения медицинской</w:t>
      </w:r>
      <w:r>
        <w:br/>
      </w:r>
      <w:r>
        <w:rPr>
          <w:rFonts w:ascii="Times New Roman"/>
          <w:b w:val="false"/>
          <w:i w:val="false"/>
          <w:color w:val="000000"/>
          <w:sz w:val="28"/>
        </w:rPr>
        <w:t>помощи в областном (городском) центре по профилактике и борьбе со СПИД.</w:t>
      </w:r>
      <w:r>
        <w:br/>
      </w:r>
      <w:r>
        <w:rPr>
          <w:rFonts w:ascii="Times New Roman"/>
          <w:b w:val="false"/>
          <w:i w:val="false"/>
          <w:color w:val="000000"/>
          <w:sz w:val="28"/>
        </w:rPr>
        <w:t>Я согласен (а) на внесение моих персональных данных в электронные</w:t>
      </w:r>
      <w:r>
        <w:br/>
      </w:r>
      <w:r>
        <w:rPr>
          <w:rFonts w:ascii="Times New Roman"/>
          <w:b w:val="false"/>
          <w:i w:val="false"/>
          <w:color w:val="000000"/>
          <w:sz w:val="28"/>
        </w:rPr>
        <w:t>информационные ресурсы (</w:t>
      </w:r>
      <w:r>
        <w:rPr>
          <w:rFonts w:ascii="Times New Roman"/>
          <w:b w:val="false"/>
          <w:i w:val="false"/>
          <w:color w:val="000000"/>
          <w:sz w:val="28"/>
        </w:rPr>
        <w:t>ст. 28</w:t>
      </w:r>
      <w:r>
        <w:rPr>
          <w:rFonts w:ascii="Times New Roman"/>
          <w:b w:val="false"/>
          <w:i w:val="false"/>
          <w:color w:val="000000"/>
          <w:sz w:val="28"/>
        </w:rPr>
        <w:t xml:space="preserve"> Кодекса РК О здоровье народа и системе</w:t>
      </w:r>
      <w:r>
        <w:br/>
      </w:r>
      <w:r>
        <w:rPr>
          <w:rFonts w:ascii="Times New Roman"/>
          <w:b w:val="false"/>
          <w:i w:val="false"/>
          <w:color w:val="000000"/>
          <w:sz w:val="28"/>
        </w:rPr>
        <w:t>здравоохранения от 18.09.2009 N 193-4).</w:t>
      </w:r>
      <w:r>
        <w:br/>
      </w:r>
      <w:r>
        <w:rPr>
          <w:rFonts w:ascii="Times New Roman"/>
          <w:b w:val="false"/>
          <w:i w:val="false"/>
          <w:color w:val="000000"/>
          <w:sz w:val="28"/>
        </w:rPr>
        <w:t>Дата ___________________________________________</w:t>
      </w:r>
      <w:r>
        <w:br/>
      </w:r>
      <w:r>
        <w:rPr>
          <w:rFonts w:ascii="Times New Roman"/>
          <w:b w:val="false"/>
          <w:i w:val="false"/>
          <w:color w:val="000000"/>
          <w:sz w:val="28"/>
        </w:rPr>
        <w:t>Подпись ВИЧ инфицированного лица_______________</w:t>
      </w:r>
      <w:r>
        <w:br/>
      </w:r>
      <w:r>
        <w:rPr>
          <w:rFonts w:ascii="Times New Roman"/>
          <w:b w:val="false"/>
          <w:i w:val="false"/>
          <w:color w:val="000000"/>
          <w:sz w:val="28"/>
        </w:rPr>
        <w:t>Подпись лечащего врача _____________________</w:t>
      </w:r>
    </w:p>
    <w:bookmarkEnd w:id="4200"/>
    <w:bookmarkStart w:name="z5062" w:id="4201"/>
    <w:p>
      <w:pPr>
        <w:spacing w:after="0"/>
        <w:ind w:left="0"/>
        <w:jc w:val="both"/>
      </w:pPr>
      <w:r>
        <w:rPr>
          <w:rFonts w:ascii="Times New Roman"/>
          <w:b w:val="false"/>
          <w:i w:val="false"/>
          <w:color w:val="000000"/>
          <w:sz w:val="28"/>
        </w:rPr>
        <w:t>
      Список сокращений формы № 275/у</w:t>
      </w:r>
      <w:r>
        <w:br/>
      </w:r>
      <w:r>
        <w:rPr>
          <w:rFonts w:ascii="Times New Roman"/>
          <w:b w:val="false"/>
          <w:i w:val="false"/>
          <w:color w:val="000000"/>
          <w:sz w:val="28"/>
        </w:rPr>
        <w:t>"Лист конфиденциального собеседования с лицом, инфицированным ВИЧ":</w:t>
      </w:r>
    </w:p>
    <w:bookmarkEnd w:id="4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ВИЧ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иммунного дефицита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280/у утверждена приказом исполняющего обязанности Министра здравоохранения Республики Казахстан от "23" ноября 2010 года № 907</w:t>
            </w:r>
          </w:p>
        </w:tc>
      </w:tr>
    </w:tbl>
    <w:bookmarkStart w:name="z5063" w:id="4202"/>
    <w:p>
      <w:pPr>
        <w:spacing w:after="0"/>
        <w:ind w:left="0"/>
        <w:jc w:val="both"/>
      </w:pPr>
      <w:r>
        <w:rPr>
          <w:rFonts w:ascii="Times New Roman"/>
          <w:b w:val="false"/>
          <w:i w:val="false"/>
          <w:color w:val="000000"/>
          <w:sz w:val="28"/>
        </w:rPr>
        <w:t>
      Бракеражный журнал</w:t>
      </w:r>
    </w:p>
    <w:bookmarkEnd w:id="4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 ___" _________ 20___ г</w:t>
            </w:r>
            <w:r>
              <w:br/>
            </w:r>
            <w:r>
              <w:rPr>
                <w:rFonts w:ascii="Times New Roman"/>
                <w:b w:val="false"/>
                <w:i w:val="false"/>
                <w:color w:val="000000"/>
                <w:sz w:val="20"/>
              </w:rPr>
              <w:t>Окончен " ___" _______ 20___ г</w:t>
            </w:r>
          </w:p>
        </w:tc>
      </w:tr>
    </w:tbl>
    <w:bookmarkStart w:name="z5065" w:id="4203"/>
    <w:p>
      <w:pPr>
        <w:spacing w:after="0"/>
        <w:ind w:left="0"/>
        <w:jc w:val="both"/>
      </w:pPr>
      <w:r>
        <w:rPr>
          <w:rFonts w:ascii="Times New Roman"/>
          <w:b w:val="false"/>
          <w:i w:val="false"/>
          <w:color w:val="000000"/>
          <w:sz w:val="28"/>
        </w:rPr>
        <w:t>
      Идентификатор подписей сотрудников ответственных за прием и передачу информации о бракераже</w:t>
      </w:r>
    </w:p>
    <w:bookmarkEnd w:id="4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
        <w:gridCol w:w="1016"/>
        <w:gridCol w:w="1458"/>
        <w:gridCol w:w="1237"/>
        <w:gridCol w:w="795"/>
        <w:gridCol w:w="795"/>
        <w:gridCol w:w="4621"/>
        <w:gridCol w:w="13"/>
        <w:gridCol w:w="154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сотрудника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регистрационный в лаборатории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поступления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доставившего материал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бракеража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(инициалы) подпись сотрудника ответственного за получение информации о бракераже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врача-лаборанта/менеджера по качеству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6" w:id="4204"/>
    <w:p>
      <w:pPr>
        <w:spacing w:after="0"/>
        <w:ind w:left="0"/>
        <w:jc w:val="both"/>
      </w:pPr>
      <w:r>
        <w:rPr>
          <w:rFonts w:ascii="Times New Roman"/>
          <w:b w:val="false"/>
          <w:i w:val="false"/>
          <w:color w:val="000000"/>
          <w:sz w:val="28"/>
        </w:rPr>
        <w:t>
      Возможно ведение журнала как в электронном виде, так и на бумажном носителе.</w:t>
      </w:r>
    </w:p>
    <w:bookmarkEnd w:id="4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w:t>
            </w:r>
            <w:r>
              <w:br/>
            </w:r>
            <w:r>
              <w:rPr>
                <w:rFonts w:ascii="Times New Roman"/>
                <w:b w:val="false"/>
                <w:i w:val="false"/>
                <w:color w:val="000000"/>
                <w:sz w:val="20"/>
              </w:rPr>
              <w:t>№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5069" w:id="4205"/>
    <w:p>
      <w:pPr>
        <w:spacing w:after="0"/>
        <w:ind w:left="0"/>
        <w:jc w:val="left"/>
      </w:pPr>
      <w:r>
        <w:rPr>
          <w:rFonts w:ascii="Times New Roman"/>
          <w:b/>
          <w:i w:val="false"/>
          <w:color w:val="000000"/>
        </w:rPr>
        <w:t xml:space="preserve"> Медицинская учетная документация лабораторий в составе медицинских организаций</w:t>
      </w:r>
    </w:p>
    <w:bookmarkEnd w:id="4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201/у утверждена приказом исполняющего обязанности Министра здравоохранения Республики Казахстан от "23" ноября 2010 года № 907</w:t>
            </w:r>
          </w:p>
        </w:tc>
      </w:tr>
    </w:tbl>
    <w:bookmarkStart w:name="z5070" w:id="4206"/>
    <w:p>
      <w:pPr>
        <w:spacing w:after="0"/>
        <w:ind w:left="0"/>
        <w:jc w:val="both"/>
      </w:pPr>
      <w:r>
        <w:rPr>
          <w:rFonts w:ascii="Times New Roman"/>
          <w:b w:val="false"/>
          <w:i w:val="false"/>
          <w:color w:val="000000"/>
          <w:sz w:val="28"/>
        </w:rPr>
        <w:t xml:space="preserve">
                                     Направление № </w:t>
      </w:r>
    </w:p>
    <w:bookmarkEnd w:id="4206"/>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на лабораторное исследование услуги /на консультационные услуги/ на</w:t>
      </w:r>
      <w:r>
        <w:br/>
      </w:r>
      <w:r>
        <w:rPr>
          <w:rFonts w:ascii="Times New Roman"/>
          <w:b w:val="false"/>
          <w:i w:val="false"/>
          <w:color w:val="000000"/>
          <w:sz w:val="28"/>
        </w:rPr>
        <w:t xml:space="preserve">                         госпитализацию, перевод в другой стационар</w:t>
      </w:r>
      <w:r>
        <w:br/>
      </w:r>
      <w:r>
        <w:rPr>
          <w:rFonts w:ascii="Times New Roman"/>
          <w:b w:val="false"/>
          <w:i w:val="false"/>
          <w:color w:val="000000"/>
          <w:sz w:val="28"/>
        </w:rPr>
        <w:t>
</w:t>
      </w:r>
    </w:p>
    <w:bookmarkStart w:name="z5071" w:id="4207"/>
    <w:p>
      <w:pPr>
        <w:spacing w:after="0"/>
        <w:ind w:left="0"/>
        <w:jc w:val="both"/>
      </w:pPr>
      <w:r>
        <w:rPr>
          <w:rFonts w:ascii="Times New Roman"/>
          <w:b w:val="false"/>
          <w:i w:val="false"/>
          <w:color w:val="000000"/>
          <w:sz w:val="28"/>
        </w:rPr>
        <w:t>
      1. ИИН / № паспорта (для иностранцев)</w:t>
      </w:r>
    </w:p>
    <w:bookmarkEnd w:id="4207"/>
    <w:bookmarkStart w:name="z5072" w:id="4208"/>
    <w:p>
      <w:pPr>
        <w:spacing w:after="0"/>
        <w:ind w:left="0"/>
        <w:jc w:val="both"/>
      </w:pPr>
      <w:r>
        <w:rPr>
          <w:rFonts w:ascii="Times New Roman"/>
          <w:b w:val="false"/>
          <w:i w:val="false"/>
          <w:color w:val="000000"/>
          <w:sz w:val="28"/>
        </w:rPr>
        <w:t>
      2. Ф.И.О. (при его наличии)</w:t>
      </w:r>
    </w:p>
    <w:bookmarkEnd w:id="4208"/>
    <w:bookmarkStart w:name="z5073" w:id="4209"/>
    <w:p>
      <w:pPr>
        <w:spacing w:after="0"/>
        <w:ind w:left="0"/>
        <w:jc w:val="both"/>
      </w:pPr>
      <w:r>
        <w:rPr>
          <w:rFonts w:ascii="Times New Roman"/>
          <w:b w:val="false"/>
          <w:i w:val="false"/>
          <w:color w:val="000000"/>
          <w:sz w:val="28"/>
        </w:rPr>
        <w:t>
      3. Дата рождения</w:t>
      </w:r>
    </w:p>
    <w:bookmarkEnd w:id="4209"/>
    <w:bookmarkStart w:name="z5074" w:id="4210"/>
    <w:p>
      <w:pPr>
        <w:spacing w:after="0"/>
        <w:ind w:left="0"/>
        <w:jc w:val="both"/>
      </w:pPr>
      <w:r>
        <w:rPr>
          <w:rFonts w:ascii="Times New Roman"/>
          <w:b w:val="false"/>
          <w:i w:val="false"/>
          <w:color w:val="000000"/>
          <w:sz w:val="28"/>
        </w:rPr>
        <w:t>
      4. Пол</w:t>
      </w:r>
    </w:p>
    <w:bookmarkEnd w:id="4210"/>
    <w:bookmarkStart w:name="z5075" w:id="4211"/>
    <w:p>
      <w:pPr>
        <w:spacing w:after="0"/>
        <w:ind w:left="0"/>
        <w:jc w:val="both"/>
      </w:pPr>
      <w:r>
        <w:rPr>
          <w:rFonts w:ascii="Times New Roman"/>
          <w:b w:val="false"/>
          <w:i w:val="false"/>
          <w:color w:val="000000"/>
          <w:sz w:val="28"/>
        </w:rPr>
        <w:t>
      5. Гражданство</w:t>
      </w:r>
    </w:p>
    <w:bookmarkEnd w:id="4211"/>
    <w:bookmarkStart w:name="z5076" w:id="4212"/>
    <w:p>
      <w:pPr>
        <w:spacing w:after="0"/>
        <w:ind w:left="0"/>
        <w:jc w:val="both"/>
      </w:pPr>
      <w:r>
        <w:rPr>
          <w:rFonts w:ascii="Times New Roman"/>
          <w:b w:val="false"/>
          <w:i w:val="false"/>
          <w:color w:val="000000"/>
          <w:sz w:val="28"/>
        </w:rPr>
        <w:t xml:space="preserve">
      6. Житель </w:t>
      </w:r>
    </w:p>
    <w:bookmarkEnd w:id="421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5077" w:id="4213"/>
    <w:p>
      <w:pPr>
        <w:spacing w:after="0"/>
        <w:ind w:left="0"/>
        <w:jc w:val="both"/>
      </w:pPr>
      <w:r>
        <w:rPr>
          <w:rFonts w:ascii="Times New Roman"/>
          <w:b w:val="false"/>
          <w:i w:val="false"/>
          <w:color w:val="000000"/>
          <w:sz w:val="28"/>
        </w:rPr>
        <w:t>
      7. Адрес проживания область район город улица дом квартира</w:t>
      </w:r>
    </w:p>
    <w:bookmarkEnd w:id="4213"/>
    <w:bookmarkStart w:name="z5078" w:id="4214"/>
    <w:p>
      <w:pPr>
        <w:spacing w:after="0"/>
        <w:ind w:left="0"/>
        <w:jc w:val="both"/>
      </w:pPr>
      <w:r>
        <w:rPr>
          <w:rFonts w:ascii="Times New Roman"/>
          <w:b w:val="false"/>
          <w:i w:val="false"/>
          <w:color w:val="000000"/>
          <w:sz w:val="28"/>
        </w:rPr>
        <w:t>
      Номер мобильного телефона</w:t>
      </w:r>
    </w:p>
    <w:bookmarkEnd w:id="4214"/>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9" w:id="4215"/>
    <w:p>
      <w:pPr>
        <w:spacing w:after="0"/>
        <w:ind w:left="0"/>
        <w:jc w:val="both"/>
      </w:pPr>
      <w:r>
        <w:rPr>
          <w:rFonts w:ascii="Times New Roman"/>
          <w:b w:val="false"/>
          <w:i w:val="false"/>
          <w:color w:val="000000"/>
          <w:sz w:val="28"/>
        </w:rPr>
        <w:t>
      8. Диагноз</w:t>
      </w:r>
    </w:p>
    <w:bookmarkEnd w:id="4215"/>
    <w:bookmarkStart w:name="z5080" w:id="4216"/>
    <w:p>
      <w:pPr>
        <w:spacing w:after="0"/>
        <w:ind w:left="0"/>
        <w:jc w:val="both"/>
      </w:pPr>
      <w:r>
        <w:rPr>
          <w:rFonts w:ascii="Times New Roman"/>
          <w:b w:val="false"/>
          <w:i w:val="false"/>
          <w:color w:val="000000"/>
          <w:sz w:val="28"/>
        </w:rPr>
        <w:t>
      9. Наименование направившей МО (из регистра МО)</w:t>
      </w:r>
    </w:p>
    <w:bookmarkEnd w:id="4216"/>
    <w:bookmarkStart w:name="z5081" w:id="4217"/>
    <w:p>
      <w:pPr>
        <w:spacing w:after="0"/>
        <w:ind w:left="0"/>
        <w:jc w:val="both"/>
      </w:pPr>
      <w:r>
        <w:rPr>
          <w:rFonts w:ascii="Times New Roman"/>
          <w:b w:val="false"/>
          <w:i w:val="false"/>
          <w:color w:val="000000"/>
          <w:sz w:val="28"/>
        </w:rPr>
        <w:t>
      10. Кем направлен Ф.И.О. (при его наличии) ID</w:t>
      </w:r>
    </w:p>
    <w:bookmarkEnd w:id="4217"/>
    <w:bookmarkStart w:name="z5082" w:id="4218"/>
    <w:p>
      <w:pPr>
        <w:spacing w:after="0"/>
        <w:ind w:left="0"/>
        <w:jc w:val="both"/>
      </w:pPr>
      <w:r>
        <w:rPr>
          <w:rFonts w:ascii="Times New Roman"/>
          <w:b w:val="false"/>
          <w:i w:val="false"/>
          <w:color w:val="000000"/>
          <w:sz w:val="28"/>
        </w:rPr>
        <w:t>
      Должность направившего</w:t>
      </w:r>
    </w:p>
    <w:bookmarkEnd w:id="4218"/>
    <w:bookmarkStart w:name="z5083" w:id="4219"/>
    <w:p>
      <w:pPr>
        <w:spacing w:after="0"/>
        <w:ind w:left="0"/>
        <w:jc w:val="both"/>
      </w:pPr>
      <w:r>
        <w:rPr>
          <w:rFonts w:ascii="Times New Roman"/>
          <w:b w:val="false"/>
          <w:i w:val="false"/>
          <w:color w:val="000000"/>
          <w:sz w:val="28"/>
        </w:rPr>
        <w:t>
      11. Дата направления</w:t>
      </w:r>
    </w:p>
    <w:bookmarkEnd w:id="4219"/>
    <w:bookmarkStart w:name="z5084" w:id="4220"/>
    <w:p>
      <w:pPr>
        <w:spacing w:after="0"/>
        <w:ind w:left="0"/>
        <w:jc w:val="both"/>
      </w:pPr>
      <w:r>
        <w:rPr>
          <w:rFonts w:ascii="Times New Roman"/>
          <w:b w:val="false"/>
          <w:i w:val="false"/>
          <w:color w:val="000000"/>
          <w:sz w:val="28"/>
        </w:rPr>
        <w:t>
      12. Тип возмещения затрат</w:t>
      </w:r>
    </w:p>
    <w:bookmarkEnd w:id="4220"/>
    <w:bookmarkStart w:name="z5085" w:id="4221"/>
    <w:p>
      <w:pPr>
        <w:spacing w:after="0"/>
        <w:ind w:left="0"/>
        <w:jc w:val="both"/>
      </w:pPr>
      <w:r>
        <w:rPr>
          <w:rFonts w:ascii="Times New Roman"/>
          <w:b w:val="false"/>
          <w:i w:val="false"/>
          <w:color w:val="000000"/>
          <w:sz w:val="28"/>
        </w:rPr>
        <w:t>
      Заполняется при направлении на исследования для определения эпидемиологического статуса:</w:t>
      </w:r>
    </w:p>
    <w:bookmarkEnd w:id="4221"/>
    <w:bookmarkStart w:name="z5086" w:id="4222"/>
    <w:p>
      <w:pPr>
        <w:spacing w:after="0"/>
        <w:ind w:left="0"/>
        <w:jc w:val="both"/>
      </w:pPr>
      <w:r>
        <w:rPr>
          <w:rFonts w:ascii="Times New Roman"/>
          <w:b w:val="false"/>
          <w:i w:val="false"/>
          <w:color w:val="000000"/>
          <w:sz w:val="28"/>
        </w:rPr>
        <w:t>
      13. Место работы/учебы/детского учреждения,</w:t>
      </w:r>
    </w:p>
    <w:bookmarkEnd w:id="4222"/>
    <w:bookmarkStart w:name="z5087" w:id="4223"/>
    <w:p>
      <w:pPr>
        <w:spacing w:after="0"/>
        <w:ind w:left="0"/>
        <w:jc w:val="both"/>
      </w:pPr>
      <w:r>
        <w:rPr>
          <w:rFonts w:ascii="Times New Roman"/>
          <w:b w:val="false"/>
          <w:i w:val="false"/>
          <w:color w:val="000000"/>
          <w:sz w:val="28"/>
        </w:rPr>
        <w:t>
      14. Должность (только для медицинских работников и студентов медицинских ВУЗов)</w:t>
      </w:r>
    </w:p>
    <w:bookmarkEnd w:id="4223"/>
    <w:bookmarkStart w:name="z5088" w:id="4224"/>
    <w:p>
      <w:pPr>
        <w:spacing w:after="0"/>
        <w:ind w:left="0"/>
        <w:jc w:val="both"/>
      </w:pPr>
      <w:r>
        <w:rPr>
          <w:rFonts w:ascii="Times New Roman"/>
          <w:b w:val="false"/>
          <w:i w:val="false"/>
          <w:color w:val="000000"/>
          <w:sz w:val="28"/>
        </w:rPr>
        <w:t>
      15. Социальное положение</w:t>
      </w:r>
    </w:p>
    <w:bookmarkEnd w:id="4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 к направлению</w:t>
            </w:r>
          </w:p>
        </w:tc>
      </w:tr>
    </w:tbl>
    <w:bookmarkStart w:name="z5090" w:id="4225"/>
    <w:p>
      <w:pPr>
        <w:spacing w:after="0"/>
        <w:ind w:left="0"/>
        <w:jc w:val="both"/>
      </w:pPr>
      <w:r>
        <w:rPr>
          <w:rFonts w:ascii="Times New Roman"/>
          <w:b w:val="false"/>
          <w:i w:val="false"/>
          <w:color w:val="000000"/>
          <w:sz w:val="28"/>
        </w:rPr>
        <w:t>
      Специальная часть только для формирования направлений на лабораторные услуги</w:t>
      </w:r>
      <w:r>
        <w:br/>
      </w:r>
      <w:r>
        <w:rPr>
          <w:rFonts w:ascii="Times New Roman"/>
          <w:b w:val="false"/>
          <w:i w:val="false"/>
          <w:color w:val="000000"/>
          <w:sz w:val="28"/>
        </w:rPr>
        <w:t>и диагностические исследования или консультация специалиста:</w:t>
      </w:r>
    </w:p>
    <w:bookmarkEnd w:id="4225"/>
    <w:bookmarkStart w:name="z5091" w:id="4226"/>
    <w:p>
      <w:pPr>
        <w:spacing w:after="0"/>
        <w:ind w:left="0"/>
        <w:jc w:val="both"/>
      </w:pPr>
      <w:r>
        <w:rPr>
          <w:rFonts w:ascii="Times New Roman"/>
          <w:b w:val="false"/>
          <w:i w:val="false"/>
          <w:color w:val="000000"/>
          <w:sz w:val="28"/>
        </w:rPr>
        <w:t>
      1. Услуга из справочника.</w:t>
      </w:r>
    </w:p>
    <w:bookmarkEnd w:id="4226"/>
    <w:bookmarkStart w:name="z5092" w:id="4227"/>
    <w:p>
      <w:pPr>
        <w:spacing w:after="0"/>
        <w:ind w:left="0"/>
        <w:jc w:val="both"/>
      </w:pPr>
      <w:r>
        <w:rPr>
          <w:rFonts w:ascii="Times New Roman"/>
          <w:b w:val="false"/>
          <w:i w:val="false"/>
          <w:color w:val="000000"/>
          <w:sz w:val="28"/>
        </w:rPr>
        <w:t>
      2. Вид первичной пробы (если необходимо)</w:t>
      </w:r>
    </w:p>
    <w:bookmarkEnd w:id="4227"/>
    <w:bookmarkStart w:name="z5093" w:id="4228"/>
    <w:p>
      <w:pPr>
        <w:spacing w:after="0"/>
        <w:ind w:left="0"/>
        <w:jc w:val="both"/>
      </w:pPr>
      <w:r>
        <w:rPr>
          <w:rFonts w:ascii="Times New Roman"/>
          <w:b w:val="false"/>
          <w:i w:val="false"/>
          <w:color w:val="000000"/>
          <w:sz w:val="28"/>
        </w:rPr>
        <w:t xml:space="preserve">
      3. Обследование (если необходимо) </w:t>
      </w:r>
    </w:p>
    <w:bookmarkEnd w:id="422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первичное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повторное</w:t>
      </w:r>
      <w:r>
        <w:br/>
      </w:r>
      <w:r>
        <w:rPr>
          <w:rFonts w:ascii="Times New Roman"/>
          <w:b w:val="false"/>
          <w:i w:val="false"/>
          <w:color w:val="000000"/>
          <w:sz w:val="28"/>
        </w:rPr>
        <w:t>
</w:t>
      </w:r>
    </w:p>
    <w:bookmarkStart w:name="z5094" w:id="4229"/>
    <w:p>
      <w:pPr>
        <w:spacing w:after="0"/>
        <w:ind w:left="0"/>
        <w:jc w:val="both"/>
      </w:pPr>
      <w:r>
        <w:rPr>
          <w:rFonts w:ascii="Times New Roman"/>
          <w:b w:val="false"/>
          <w:i w:val="false"/>
          <w:color w:val="000000"/>
          <w:sz w:val="28"/>
        </w:rPr>
        <w:t xml:space="preserve">
      4. Заказ на исследование (если необходимо): </w:t>
      </w:r>
    </w:p>
    <w:bookmarkEnd w:id="422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плановое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экстренное</w:t>
      </w:r>
      <w:r>
        <w:br/>
      </w:r>
      <w:r>
        <w:rPr>
          <w:rFonts w:ascii="Times New Roman"/>
          <w:b w:val="false"/>
          <w:i w:val="false"/>
          <w:color w:val="000000"/>
          <w:sz w:val="28"/>
        </w:rPr>
        <w:t>
</w:t>
      </w:r>
    </w:p>
    <w:bookmarkStart w:name="z5095" w:id="4230"/>
    <w:p>
      <w:pPr>
        <w:spacing w:after="0"/>
        <w:ind w:left="0"/>
        <w:jc w:val="both"/>
      </w:pPr>
      <w:r>
        <w:rPr>
          <w:rFonts w:ascii="Times New Roman"/>
          <w:b w:val="false"/>
          <w:i w:val="false"/>
          <w:color w:val="000000"/>
          <w:sz w:val="28"/>
        </w:rPr>
        <w:t>
      5. Примечание</w:t>
      </w:r>
    </w:p>
    <w:bookmarkEnd w:id="4230"/>
    <w:bookmarkStart w:name="z5096" w:id="4231"/>
    <w:p>
      <w:pPr>
        <w:spacing w:after="0"/>
        <w:ind w:left="0"/>
        <w:jc w:val="both"/>
      </w:pPr>
      <w:r>
        <w:rPr>
          <w:rFonts w:ascii="Times New Roman"/>
          <w:b w:val="false"/>
          <w:i w:val="false"/>
          <w:color w:val="000000"/>
          <w:sz w:val="28"/>
        </w:rPr>
        <w:t>
      6. Материал (если необходимо)</w:t>
      </w:r>
    </w:p>
    <w:bookmarkEnd w:id="4231"/>
    <w:bookmarkStart w:name="z5097" w:id="4232"/>
    <w:p>
      <w:pPr>
        <w:spacing w:after="0"/>
        <w:ind w:left="0"/>
        <w:jc w:val="both"/>
      </w:pPr>
      <w:r>
        <w:rPr>
          <w:rFonts w:ascii="Times New Roman"/>
          <w:b w:val="false"/>
          <w:i w:val="false"/>
          <w:color w:val="000000"/>
          <w:sz w:val="28"/>
        </w:rPr>
        <w:t>
      7. Код обследования по форме № 4 (если необходимо)</w:t>
      </w:r>
    </w:p>
    <w:bookmarkEnd w:id="4232"/>
    <w:bookmarkStart w:name="z5098" w:id="4233"/>
    <w:p>
      <w:pPr>
        <w:spacing w:after="0"/>
        <w:ind w:left="0"/>
        <w:jc w:val="both"/>
      </w:pPr>
      <w:r>
        <w:rPr>
          <w:rFonts w:ascii="Times New Roman"/>
          <w:b w:val="false"/>
          <w:i w:val="false"/>
          <w:color w:val="000000"/>
          <w:sz w:val="28"/>
        </w:rPr>
        <w:t>
      8. Дата взятия образца, время забора (если необходимо)</w:t>
      </w:r>
    </w:p>
    <w:bookmarkEnd w:id="4233"/>
    <w:bookmarkStart w:name="z5099" w:id="4234"/>
    <w:p>
      <w:pPr>
        <w:spacing w:after="0"/>
        <w:ind w:left="0"/>
        <w:jc w:val="both"/>
      </w:pPr>
      <w:r>
        <w:rPr>
          <w:rFonts w:ascii="Times New Roman"/>
          <w:b w:val="false"/>
          <w:i w:val="false"/>
          <w:color w:val="000000"/>
          <w:sz w:val="28"/>
        </w:rPr>
        <w:t>
      9. Дата и время отправки образца (если необходимо)</w:t>
      </w:r>
    </w:p>
    <w:bookmarkEnd w:id="4234"/>
    <w:bookmarkStart w:name="z5100" w:id="4235"/>
    <w:p>
      <w:pPr>
        <w:spacing w:after="0"/>
        <w:ind w:left="0"/>
        <w:jc w:val="both"/>
      </w:pPr>
      <w:r>
        <w:rPr>
          <w:rFonts w:ascii="Times New Roman"/>
          <w:b w:val="false"/>
          <w:i w:val="false"/>
          <w:color w:val="000000"/>
          <w:sz w:val="28"/>
        </w:rPr>
        <w:t>
      Следующие поля заполняются "Казахским научным центром дерматологии</w:t>
      </w:r>
      <w:r>
        <w:br/>
      </w:r>
      <w:r>
        <w:rPr>
          <w:rFonts w:ascii="Times New Roman"/>
          <w:b w:val="false"/>
          <w:i w:val="false"/>
          <w:color w:val="000000"/>
          <w:sz w:val="28"/>
        </w:rPr>
        <w:t>и инфекционных заболеваний" и "Национальным научным центром</w:t>
      </w:r>
      <w:r>
        <w:br/>
      </w:r>
      <w:r>
        <w:rPr>
          <w:rFonts w:ascii="Times New Roman"/>
          <w:b w:val="false"/>
          <w:i w:val="false"/>
          <w:color w:val="000000"/>
          <w:sz w:val="28"/>
        </w:rPr>
        <w:t>фтизиопульмонологии":</w:t>
      </w:r>
    </w:p>
    <w:bookmarkEnd w:id="4235"/>
    <w:bookmarkStart w:name="z5101" w:id="4236"/>
    <w:p>
      <w:pPr>
        <w:spacing w:after="0"/>
        <w:ind w:left="0"/>
        <w:jc w:val="both"/>
      </w:pPr>
      <w:r>
        <w:rPr>
          <w:rFonts w:ascii="Times New Roman"/>
          <w:b w:val="false"/>
          <w:i w:val="false"/>
          <w:color w:val="000000"/>
          <w:sz w:val="28"/>
        </w:rPr>
        <w:t>
      1. При направлении на индивидуальное исследование образцов крови на маркеры</w:t>
      </w:r>
      <w:r>
        <w:br/>
      </w:r>
      <w:r>
        <w:rPr>
          <w:rFonts w:ascii="Times New Roman"/>
          <w:b w:val="false"/>
          <w:i w:val="false"/>
          <w:color w:val="000000"/>
          <w:sz w:val="28"/>
        </w:rPr>
        <w:t>      ВИЧ-инфекции, необходимо получить информированное согласие пациента:</w:t>
      </w:r>
    </w:p>
    <w:bookmarkEnd w:id="4236"/>
    <w:bookmarkStart w:name="z5102" w:id="4237"/>
    <w:p>
      <w:pPr>
        <w:spacing w:after="0"/>
        <w:ind w:left="0"/>
        <w:jc w:val="both"/>
      </w:pPr>
      <w:r>
        <w:rPr>
          <w:rFonts w:ascii="Times New Roman"/>
          <w:b w:val="false"/>
          <w:i w:val="false"/>
          <w:color w:val="000000"/>
          <w:sz w:val="28"/>
        </w:rPr>
        <w:t>
      Я, ______________________________________ ____________________ согласен(на)</w:t>
      </w:r>
      <w:r>
        <w:br/>
      </w:r>
      <w:r>
        <w:rPr>
          <w:rFonts w:ascii="Times New Roman"/>
          <w:b w:val="false"/>
          <w:i w:val="false"/>
          <w:color w:val="000000"/>
          <w:sz w:val="28"/>
        </w:rPr>
        <w:t>      на консультирование и тестирование, и внесение моих персональных данных</w:t>
      </w:r>
      <w:r>
        <w:br/>
      </w:r>
      <w:r>
        <w:rPr>
          <w:rFonts w:ascii="Times New Roman"/>
          <w:b w:val="false"/>
          <w:i w:val="false"/>
          <w:color w:val="000000"/>
          <w:sz w:val="28"/>
        </w:rPr>
        <w:t>в электронные информационные ресурсы (ст. 28 Кодекса РК О здоровье народа</w:t>
      </w:r>
      <w:r>
        <w:br/>
      </w:r>
      <w:r>
        <w:rPr>
          <w:rFonts w:ascii="Times New Roman"/>
          <w:b w:val="false"/>
          <w:i w:val="false"/>
          <w:color w:val="000000"/>
          <w:sz w:val="28"/>
        </w:rPr>
        <w:t>и системе здравоохранения от 18.09.2009 N 193-4).</w:t>
      </w:r>
    </w:p>
    <w:bookmarkEnd w:id="4237"/>
    <w:bookmarkStart w:name="z5103" w:id="4238"/>
    <w:p>
      <w:pPr>
        <w:spacing w:after="0"/>
        <w:ind w:left="0"/>
        <w:jc w:val="both"/>
      </w:pPr>
      <w:r>
        <w:rPr>
          <w:rFonts w:ascii="Times New Roman"/>
          <w:b w:val="false"/>
          <w:i w:val="false"/>
          <w:color w:val="000000"/>
          <w:sz w:val="28"/>
        </w:rPr>
        <w:t>
      Дата</w:t>
      </w:r>
    </w:p>
    <w:bookmarkEnd w:id="4238"/>
    <w:bookmarkStart w:name="z5104" w:id="4239"/>
    <w:p>
      <w:pPr>
        <w:spacing w:after="0"/>
        <w:ind w:left="0"/>
        <w:jc w:val="both"/>
      </w:pPr>
      <w:r>
        <w:rPr>
          <w:rFonts w:ascii="Times New Roman"/>
          <w:b w:val="false"/>
          <w:i w:val="false"/>
          <w:color w:val="000000"/>
          <w:sz w:val="28"/>
        </w:rPr>
        <w:t>
      Подпись_______________</w:t>
      </w:r>
    </w:p>
    <w:bookmarkEnd w:id="4239"/>
    <w:bookmarkStart w:name="z5105" w:id="4240"/>
    <w:p>
      <w:pPr>
        <w:spacing w:after="0"/>
        <w:ind w:left="0"/>
        <w:jc w:val="both"/>
      </w:pPr>
      <w:r>
        <w:rPr>
          <w:rFonts w:ascii="Times New Roman"/>
          <w:b w:val="false"/>
          <w:i w:val="false"/>
          <w:color w:val="000000"/>
          <w:sz w:val="28"/>
        </w:rPr>
        <w:t>
      2. При необходимости формировать посписочное направление.</w:t>
      </w:r>
    </w:p>
    <w:bookmarkEnd w:id="4240"/>
    <w:bookmarkStart w:name="z5106" w:id="4241"/>
    <w:p>
      <w:pPr>
        <w:spacing w:after="0"/>
        <w:ind w:left="0"/>
        <w:jc w:val="both"/>
      </w:pPr>
      <w:r>
        <w:rPr>
          <w:rFonts w:ascii="Times New Roman"/>
          <w:b w:val="false"/>
          <w:i w:val="false"/>
          <w:color w:val="000000"/>
          <w:sz w:val="28"/>
        </w:rPr>
        <w:t>
      Следующие поля заполняются только при необходимости их реализации</w:t>
      </w:r>
      <w:r>
        <w:br/>
      </w:r>
      <w:r>
        <w:rPr>
          <w:rFonts w:ascii="Times New Roman"/>
          <w:b w:val="false"/>
          <w:i w:val="false"/>
          <w:color w:val="000000"/>
          <w:sz w:val="28"/>
        </w:rPr>
        <w:t>в направлении для уточнения характера направления</w:t>
      </w:r>
    </w:p>
    <w:bookmarkEnd w:id="4241"/>
    <w:bookmarkStart w:name="z5107" w:id="4242"/>
    <w:p>
      <w:pPr>
        <w:spacing w:after="0"/>
        <w:ind w:left="0"/>
        <w:jc w:val="both"/>
      </w:pPr>
      <w:r>
        <w:rPr>
          <w:rFonts w:ascii="Times New Roman"/>
          <w:b w:val="false"/>
          <w:i w:val="false"/>
          <w:color w:val="000000"/>
          <w:sz w:val="28"/>
        </w:rPr>
        <w:t>
      1. Метод типирования (применимо при трансфузии)</w:t>
      </w:r>
    </w:p>
    <w:bookmarkEnd w:id="4242"/>
    <w:bookmarkStart w:name="z5108" w:id="4243"/>
    <w:p>
      <w:pPr>
        <w:spacing w:after="0"/>
        <w:ind w:left="0"/>
        <w:jc w:val="both"/>
      </w:pPr>
      <w:r>
        <w:rPr>
          <w:rFonts w:ascii="Times New Roman"/>
          <w:b w:val="false"/>
          <w:i w:val="false"/>
          <w:color w:val="000000"/>
          <w:sz w:val="28"/>
        </w:rPr>
        <w:t>
      2. Место взятия материала (применимо для цитологических исследований)</w:t>
      </w:r>
    </w:p>
    <w:bookmarkEnd w:id="4243"/>
    <w:bookmarkStart w:name="z5109" w:id="4244"/>
    <w:p>
      <w:pPr>
        <w:spacing w:after="0"/>
        <w:ind w:left="0"/>
        <w:jc w:val="both"/>
      </w:pPr>
      <w:r>
        <w:rPr>
          <w:rFonts w:ascii="Times New Roman"/>
          <w:b w:val="false"/>
          <w:i w:val="false"/>
          <w:color w:val="000000"/>
          <w:sz w:val="28"/>
        </w:rPr>
        <w:t>
      3. Показания к обследованию (применимо для микробиологических исследований)</w:t>
      </w:r>
    </w:p>
    <w:bookmarkEnd w:id="4244"/>
    <w:bookmarkStart w:name="z5110" w:id="4245"/>
    <w:p>
      <w:pPr>
        <w:spacing w:after="0"/>
        <w:ind w:left="0"/>
        <w:jc w:val="both"/>
      </w:pPr>
      <w:r>
        <w:rPr>
          <w:rFonts w:ascii="Times New Roman"/>
          <w:b w:val="false"/>
          <w:i w:val="false"/>
          <w:color w:val="000000"/>
          <w:sz w:val="28"/>
        </w:rPr>
        <w:t>
      4. Применимо при выборе в справочнике услуг патолого-гистологического исследования:</w:t>
      </w:r>
    </w:p>
    <w:bookmarkEnd w:id="4245"/>
    <w:bookmarkStart w:name="z5111" w:id="4246"/>
    <w:p>
      <w:pPr>
        <w:spacing w:after="0"/>
        <w:ind w:left="0"/>
        <w:jc w:val="both"/>
      </w:pPr>
      <w:r>
        <w:rPr>
          <w:rFonts w:ascii="Times New Roman"/>
          <w:b w:val="false"/>
          <w:i w:val="false"/>
          <w:color w:val="000000"/>
          <w:sz w:val="28"/>
        </w:rPr>
        <w:t>
      4.1 Отделение</w:t>
      </w:r>
    </w:p>
    <w:bookmarkEnd w:id="4246"/>
    <w:bookmarkStart w:name="z5112" w:id="4247"/>
    <w:p>
      <w:pPr>
        <w:spacing w:after="0"/>
        <w:ind w:left="0"/>
        <w:jc w:val="both"/>
      </w:pPr>
      <w:r>
        <w:rPr>
          <w:rFonts w:ascii="Times New Roman"/>
          <w:b w:val="false"/>
          <w:i w:val="false"/>
          <w:color w:val="000000"/>
          <w:sz w:val="28"/>
        </w:rPr>
        <w:t>
      4.2 Биопсия</w:t>
      </w:r>
    </w:p>
    <w:bookmarkEnd w:id="4247"/>
    <w:bookmarkStart w:name="z5113" w:id="4248"/>
    <w:p>
      <w:pPr>
        <w:spacing w:after="0"/>
        <w:ind w:left="0"/>
        <w:jc w:val="both"/>
      </w:pPr>
      <w:r>
        <w:rPr>
          <w:rFonts w:ascii="Times New Roman"/>
          <w:b w:val="false"/>
          <w:i w:val="false"/>
          <w:color w:val="000000"/>
          <w:sz w:val="28"/>
        </w:rPr>
        <w:t>
      4.3 При повторной биопсии указать № и дату первичной</w:t>
      </w:r>
    </w:p>
    <w:bookmarkEnd w:id="4248"/>
    <w:bookmarkStart w:name="z5114" w:id="4249"/>
    <w:p>
      <w:pPr>
        <w:spacing w:after="0"/>
        <w:ind w:left="0"/>
        <w:jc w:val="both"/>
      </w:pPr>
      <w:r>
        <w:rPr>
          <w:rFonts w:ascii="Times New Roman"/>
          <w:b w:val="false"/>
          <w:i w:val="false"/>
          <w:color w:val="000000"/>
          <w:sz w:val="28"/>
        </w:rPr>
        <w:t>
      4.4 Дата и вид операции код наименование</w:t>
      </w:r>
    </w:p>
    <w:bookmarkEnd w:id="4249"/>
    <w:bookmarkStart w:name="z5115" w:id="4250"/>
    <w:p>
      <w:pPr>
        <w:spacing w:after="0"/>
        <w:ind w:left="0"/>
        <w:jc w:val="both"/>
      </w:pPr>
      <w:r>
        <w:rPr>
          <w:rFonts w:ascii="Times New Roman"/>
          <w:b w:val="false"/>
          <w:i w:val="false"/>
          <w:color w:val="000000"/>
          <w:sz w:val="28"/>
        </w:rPr>
        <w:t>
      4.5 Маркировка материала, число объектов</w:t>
      </w:r>
    </w:p>
    <w:bookmarkEnd w:id="4250"/>
    <w:bookmarkStart w:name="z5116" w:id="4251"/>
    <w:p>
      <w:pPr>
        <w:spacing w:after="0"/>
        <w:ind w:left="0"/>
        <w:jc w:val="both"/>
      </w:pPr>
      <w:r>
        <w:rPr>
          <w:rFonts w:ascii="Times New Roman"/>
          <w:b w:val="false"/>
          <w:i w:val="false"/>
          <w:color w:val="000000"/>
          <w:sz w:val="28"/>
        </w:rPr>
        <w:t>
      4.6 Клинические данные:</w:t>
      </w:r>
    </w:p>
    <w:bookmarkEnd w:id="4251"/>
    <w:bookmarkStart w:name="z5117" w:id="4252"/>
    <w:p>
      <w:pPr>
        <w:spacing w:after="0"/>
        <w:ind w:left="0"/>
        <w:jc w:val="both"/>
      </w:pPr>
      <w:r>
        <w:rPr>
          <w:rFonts w:ascii="Times New Roman"/>
          <w:b w:val="false"/>
          <w:i w:val="false"/>
          <w:color w:val="000000"/>
          <w:sz w:val="28"/>
        </w:rPr>
        <w:t>
      Продолжительность заболевания, проведенное лечение, при опухолях – точная</w:t>
      </w:r>
      <w:r>
        <w:br/>
      </w:r>
      <w:r>
        <w:rPr>
          <w:rFonts w:ascii="Times New Roman"/>
          <w:b w:val="false"/>
          <w:i w:val="false"/>
          <w:color w:val="000000"/>
          <w:sz w:val="28"/>
        </w:rPr>
        <w:t>      локализация, темпы роста, размеры, консистенция, отношение к окружающим</w:t>
      </w:r>
      <w:r>
        <w:br/>
      </w:r>
      <w:r>
        <w:rPr>
          <w:rFonts w:ascii="Times New Roman"/>
          <w:b w:val="false"/>
          <w:i w:val="false"/>
          <w:color w:val="000000"/>
          <w:sz w:val="28"/>
        </w:rPr>
        <w:t>тканям, метастазы, наличие других опухолевых узлов, специальное лечение; при</w:t>
      </w:r>
      <w:r>
        <w:br/>
      </w:r>
      <w:r>
        <w:rPr>
          <w:rFonts w:ascii="Times New Roman"/>
          <w:b w:val="false"/>
          <w:i w:val="false"/>
          <w:color w:val="000000"/>
          <w:sz w:val="28"/>
        </w:rPr>
        <w:t>исследовании лимфоузлов - указать анализ крови, соскобов эндометрия, молочных</w:t>
      </w:r>
      <w:r>
        <w:br/>
      </w:r>
      <w:r>
        <w:rPr>
          <w:rFonts w:ascii="Times New Roman"/>
          <w:b w:val="false"/>
          <w:i w:val="false"/>
          <w:color w:val="000000"/>
          <w:sz w:val="28"/>
        </w:rPr>
        <w:t>желез – начало и окончание последней нормальной менструации, характер нарушения</w:t>
      </w:r>
      <w:r>
        <w:br/>
      </w:r>
      <w:r>
        <w:rPr>
          <w:rFonts w:ascii="Times New Roman"/>
          <w:b w:val="false"/>
          <w:i w:val="false"/>
          <w:color w:val="000000"/>
          <w:sz w:val="28"/>
        </w:rPr>
        <w:t>менструальной функции, дата начала кровотечения</w:t>
      </w:r>
    </w:p>
    <w:bookmarkEnd w:id="4252"/>
    <w:bookmarkStart w:name="z5118" w:id="4253"/>
    <w:p>
      <w:pPr>
        <w:spacing w:after="0"/>
        <w:ind w:left="0"/>
        <w:jc w:val="both"/>
      </w:pPr>
      <w:r>
        <w:rPr>
          <w:rFonts w:ascii="Times New Roman"/>
          <w:b w:val="false"/>
          <w:i w:val="false"/>
          <w:color w:val="000000"/>
          <w:sz w:val="28"/>
        </w:rPr>
        <w:t>
      5. Применимо при выборе в справочнике услуг на исследование крови на СD- 4, СD-8:</w:t>
      </w:r>
    </w:p>
    <w:bookmarkEnd w:id="4253"/>
    <w:bookmarkStart w:name="z5119" w:id="4254"/>
    <w:p>
      <w:pPr>
        <w:spacing w:after="0"/>
        <w:ind w:left="0"/>
        <w:jc w:val="both"/>
      </w:pPr>
      <w:r>
        <w:rPr>
          <w:rFonts w:ascii="Times New Roman"/>
          <w:b w:val="false"/>
          <w:i w:val="false"/>
          <w:color w:val="000000"/>
          <w:sz w:val="28"/>
        </w:rPr>
        <w:t>
      5.1 Номер иммуноблота</w:t>
      </w:r>
    </w:p>
    <w:bookmarkEnd w:id="4254"/>
    <w:bookmarkStart w:name="z5120" w:id="4255"/>
    <w:p>
      <w:pPr>
        <w:spacing w:after="0"/>
        <w:ind w:left="0"/>
        <w:jc w:val="both"/>
      </w:pPr>
      <w:r>
        <w:rPr>
          <w:rFonts w:ascii="Times New Roman"/>
          <w:b w:val="false"/>
          <w:i w:val="false"/>
          <w:color w:val="000000"/>
          <w:sz w:val="28"/>
        </w:rPr>
        <w:t>
      5.2 Дата начала противовирусной терапии</w:t>
      </w:r>
    </w:p>
    <w:bookmarkEnd w:id="4255"/>
    <w:bookmarkStart w:name="z5121" w:id="4256"/>
    <w:p>
      <w:pPr>
        <w:spacing w:after="0"/>
        <w:ind w:left="0"/>
        <w:jc w:val="both"/>
      </w:pPr>
      <w:r>
        <w:rPr>
          <w:rFonts w:ascii="Times New Roman"/>
          <w:b w:val="false"/>
          <w:i w:val="false"/>
          <w:color w:val="000000"/>
          <w:sz w:val="28"/>
        </w:rPr>
        <w:t>
      6 Применимо при проведении бактериологического исследования</w:t>
      </w:r>
      <w:r>
        <w:br/>
      </w:r>
      <w:r>
        <w:rPr>
          <w:rFonts w:ascii="Times New Roman"/>
          <w:b w:val="false"/>
          <w:i w:val="false"/>
          <w:color w:val="000000"/>
          <w:sz w:val="28"/>
        </w:rPr>
        <w:t>патологического материала на туберкулез:</w:t>
      </w:r>
    </w:p>
    <w:bookmarkEnd w:id="4256"/>
    <w:bookmarkStart w:name="z5122" w:id="4257"/>
    <w:p>
      <w:pPr>
        <w:spacing w:after="0"/>
        <w:ind w:left="0"/>
        <w:jc w:val="both"/>
      </w:pPr>
      <w:r>
        <w:rPr>
          <w:rFonts w:ascii="Times New Roman"/>
          <w:b w:val="false"/>
          <w:i w:val="false"/>
          <w:color w:val="000000"/>
          <w:sz w:val="28"/>
        </w:rPr>
        <w:t>
      6.1 Локализация:</w:t>
      </w:r>
    </w:p>
    <w:bookmarkEnd w:id="4257"/>
    <w:bookmarkStart w:name="z5123" w:id="4258"/>
    <w:p>
      <w:pPr>
        <w:spacing w:after="0"/>
        <w:ind w:left="0"/>
        <w:jc w:val="both"/>
      </w:pPr>
      <w:r>
        <w:rPr>
          <w:rFonts w:ascii="Times New Roman"/>
          <w:b w:val="false"/>
          <w:i w:val="false"/>
          <w:color w:val="000000"/>
          <w:sz w:val="28"/>
        </w:rPr>
        <w:t>
      6.2 Причина для исследования:</w:t>
      </w:r>
    </w:p>
    <w:bookmarkEnd w:id="4258"/>
    <w:bookmarkStart w:name="z5124" w:id="4259"/>
    <w:p>
      <w:pPr>
        <w:spacing w:after="0"/>
        <w:ind w:left="0"/>
        <w:jc w:val="both"/>
      </w:pPr>
      <w:r>
        <w:rPr>
          <w:rFonts w:ascii="Times New Roman"/>
          <w:b w:val="false"/>
          <w:i w:val="false"/>
          <w:color w:val="000000"/>
          <w:sz w:val="28"/>
        </w:rPr>
        <w:t>
      6.3 Срок лечения (месяц)</w:t>
      </w:r>
    </w:p>
    <w:bookmarkEnd w:id="4259"/>
    <w:bookmarkStart w:name="z5125" w:id="4260"/>
    <w:p>
      <w:pPr>
        <w:spacing w:after="0"/>
        <w:ind w:left="0"/>
        <w:jc w:val="both"/>
      </w:pPr>
      <w:r>
        <w:rPr>
          <w:rFonts w:ascii="Times New Roman"/>
          <w:b w:val="false"/>
          <w:i w:val="false"/>
          <w:color w:val="000000"/>
          <w:sz w:val="28"/>
        </w:rPr>
        <w:t>
      6.4 Дата сбора патологического материала:</w:t>
      </w:r>
    </w:p>
    <w:bookmarkEnd w:id="4260"/>
    <w:bookmarkStart w:name="z5126" w:id="4261"/>
    <w:p>
      <w:pPr>
        <w:spacing w:after="0"/>
        <w:ind w:left="0"/>
        <w:jc w:val="both"/>
      </w:pPr>
      <w:r>
        <w:rPr>
          <w:rFonts w:ascii="Times New Roman"/>
          <w:b w:val="false"/>
          <w:i w:val="false"/>
          <w:color w:val="000000"/>
          <w:sz w:val="28"/>
        </w:rPr>
        <w:t>
      6.5 Тип больного</w:t>
      </w:r>
    </w:p>
    <w:bookmarkEnd w:id="4261"/>
    <w:bookmarkStart w:name="z5127" w:id="4262"/>
    <w:p>
      <w:pPr>
        <w:spacing w:after="0"/>
        <w:ind w:left="0"/>
        <w:jc w:val="both"/>
      </w:pPr>
      <w:r>
        <w:rPr>
          <w:rFonts w:ascii="Times New Roman"/>
          <w:b w:val="false"/>
          <w:i w:val="false"/>
          <w:color w:val="000000"/>
          <w:sz w:val="28"/>
        </w:rPr>
        <w:t xml:space="preserve">
      6.6 Категория </w:t>
      </w:r>
    </w:p>
    <w:bookmarkEnd w:id="4262"/>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 к направлению</w:t>
            </w:r>
          </w:p>
        </w:tc>
      </w:tr>
    </w:tbl>
    <w:bookmarkStart w:name="z5129" w:id="4263"/>
    <w:p>
      <w:pPr>
        <w:spacing w:after="0"/>
        <w:ind w:left="0"/>
        <w:jc w:val="both"/>
      </w:pPr>
      <w:r>
        <w:rPr>
          <w:rFonts w:ascii="Times New Roman"/>
          <w:b w:val="false"/>
          <w:i w:val="false"/>
          <w:color w:val="000000"/>
          <w:sz w:val="28"/>
        </w:rPr>
        <w:t>
      Специальная часть только для формирования направления на госпитализацию или перевод в другой стационар:</w:t>
      </w:r>
    </w:p>
    <w:bookmarkEnd w:id="4263"/>
    <w:bookmarkStart w:name="z5130" w:id="4264"/>
    <w:p>
      <w:pPr>
        <w:spacing w:after="0"/>
        <w:ind w:left="0"/>
        <w:jc w:val="both"/>
      </w:pPr>
      <w:r>
        <w:rPr>
          <w:rFonts w:ascii="Times New Roman"/>
          <w:b w:val="false"/>
          <w:i w:val="false"/>
          <w:color w:val="000000"/>
          <w:sz w:val="28"/>
        </w:rPr>
        <w:t>
      Название МО, в которую направляется пациент (из регистра МО)</w:t>
      </w:r>
    </w:p>
    <w:bookmarkEnd w:id="4264"/>
    <w:bookmarkStart w:name="z5131" w:id="4265"/>
    <w:p>
      <w:pPr>
        <w:spacing w:after="0"/>
        <w:ind w:left="0"/>
        <w:jc w:val="both"/>
      </w:pPr>
      <w:r>
        <w:rPr>
          <w:rFonts w:ascii="Times New Roman"/>
          <w:b w:val="false"/>
          <w:i w:val="false"/>
          <w:color w:val="000000"/>
          <w:sz w:val="28"/>
        </w:rPr>
        <w:t xml:space="preserve">
      № медицинской карты пациента </w:t>
      </w:r>
    </w:p>
    <w:bookmarkEnd w:id="4265"/>
    <w:bookmarkStart w:name="z5132" w:id="4266"/>
    <w:p>
      <w:pPr>
        <w:spacing w:after="0"/>
        <w:ind w:left="0"/>
        <w:jc w:val="both"/>
      </w:pPr>
      <w:r>
        <w:rPr>
          <w:rFonts w:ascii="Times New Roman"/>
          <w:b w:val="false"/>
          <w:i w:val="false"/>
          <w:color w:val="000000"/>
          <w:sz w:val="28"/>
        </w:rPr>
        <w:t xml:space="preserve">
      Дата начала лечения </w:t>
      </w:r>
    </w:p>
    <w:bookmarkEnd w:id="4266"/>
    <w:bookmarkStart w:name="z5133" w:id="4267"/>
    <w:p>
      <w:pPr>
        <w:spacing w:after="0"/>
        <w:ind w:left="0"/>
        <w:jc w:val="both"/>
      </w:pPr>
      <w:r>
        <w:rPr>
          <w:rFonts w:ascii="Times New Roman"/>
          <w:b w:val="false"/>
          <w:i w:val="false"/>
          <w:color w:val="000000"/>
          <w:sz w:val="28"/>
        </w:rPr>
        <w:t>
      Список сокращений формы № 201/у "Направление":</w:t>
      </w:r>
    </w:p>
    <w:bookmarkEnd w:id="4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НПЦТ</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Научно-производственный центр трансфузиологии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202/у утверждена приказом исполняющего обязанности Министра здравоохранения Республики Казахстан от "23" ноября 2010 года № 907</w:t>
            </w:r>
          </w:p>
        </w:tc>
      </w:tr>
    </w:tbl>
    <w:bookmarkStart w:name="z5134" w:id="4268"/>
    <w:p>
      <w:pPr>
        <w:spacing w:after="0"/>
        <w:ind w:left="0"/>
        <w:jc w:val="both"/>
      </w:pPr>
      <w:r>
        <w:rPr>
          <w:rFonts w:ascii="Times New Roman"/>
          <w:b w:val="false"/>
          <w:i w:val="false"/>
          <w:color w:val="000000"/>
          <w:sz w:val="28"/>
        </w:rPr>
        <w:t xml:space="preserve">
                                     Результат № </w:t>
      </w:r>
    </w:p>
    <w:bookmarkEnd w:id="4268"/>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на лабораторное/диагностическое исследование / консультационные услуги</w:t>
      </w:r>
      <w:r>
        <w:br/>
      </w:r>
      <w:r>
        <w:rPr>
          <w:rFonts w:ascii="Times New Roman"/>
          <w:b w:val="false"/>
          <w:i w:val="false"/>
          <w:color w:val="000000"/>
          <w:sz w:val="28"/>
        </w:rPr>
        <w:t>
</w:t>
      </w:r>
    </w:p>
    <w:bookmarkStart w:name="z5135" w:id="4269"/>
    <w:p>
      <w:pPr>
        <w:spacing w:after="0"/>
        <w:ind w:left="0"/>
        <w:jc w:val="both"/>
      </w:pPr>
      <w:r>
        <w:rPr>
          <w:rFonts w:ascii="Times New Roman"/>
          <w:b w:val="false"/>
          <w:i w:val="false"/>
          <w:color w:val="000000"/>
          <w:sz w:val="28"/>
        </w:rPr>
        <w:t>
      1. Наименование и контактные данные лаборатории, выдавшей результаты (из регистра МО)</w:t>
      </w:r>
    </w:p>
    <w:bookmarkEnd w:id="4269"/>
    <w:bookmarkStart w:name="z5136" w:id="4270"/>
    <w:p>
      <w:pPr>
        <w:spacing w:after="0"/>
        <w:ind w:left="0"/>
        <w:jc w:val="both"/>
      </w:pPr>
      <w:r>
        <w:rPr>
          <w:rFonts w:ascii="Times New Roman"/>
          <w:b w:val="false"/>
          <w:i w:val="false"/>
          <w:color w:val="000000"/>
          <w:sz w:val="28"/>
        </w:rPr>
        <w:t>
      2. ИИН пациента / № паспорта (для иностранцев)</w:t>
      </w:r>
    </w:p>
    <w:bookmarkEnd w:id="4270"/>
    <w:bookmarkStart w:name="z5137" w:id="4271"/>
    <w:p>
      <w:pPr>
        <w:spacing w:after="0"/>
        <w:ind w:left="0"/>
        <w:jc w:val="both"/>
      </w:pPr>
      <w:r>
        <w:rPr>
          <w:rFonts w:ascii="Times New Roman"/>
          <w:b w:val="false"/>
          <w:i w:val="false"/>
          <w:color w:val="000000"/>
          <w:sz w:val="28"/>
        </w:rPr>
        <w:t>
      3. Ф.И.О. (при его наличии)</w:t>
      </w:r>
    </w:p>
    <w:bookmarkEnd w:id="4271"/>
    <w:bookmarkStart w:name="z5138" w:id="4272"/>
    <w:p>
      <w:pPr>
        <w:spacing w:after="0"/>
        <w:ind w:left="0"/>
        <w:jc w:val="both"/>
      </w:pPr>
      <w:r>
        <w:rPr>
          <w:rFonts w:ascii="Times New Roman"/>
          <w:b w:val="false"/>
          <w:i w:val="false"/>
          <w:color w:val="000000"/>
          <w:sz w:val="28"/>
        </w:rPr>
        <w:t>
      4. Дата рождения</w:t>
      </w:r>
    </w:p>
    <w:bookmarkEnd w:id="4272"/>
    <w:bookmarkStart w:name="z5139" w:id="4273"/>
    <w:p>
      <w:pPr>
        <w:spacing w:after="0"/>
        <w:ind w:left="0"/>
        <w:jc w:val="both"/>
      </w:pPr>
      <w:r>
        <w:rPr>
          <w:rFonts w:ascii="Times New Roman"/>
          <w:b w:val="false"/>
          <w:i w:val="false"/>
          <w:color w:val="000000"/>
          <w:sz w:val="28"/>
        </w:rPr>
        <w:t>
      5. Пол</w:t>
      </w:r>
    </w:p>
    <w:bookmarkEnd w:id="4273"/>
    <w:bookmarkStart w:name="z5140" w:id="4274"/>
    <w:p>
      <w:pPr>
        <w:spacing w:after="0"/>
        <w:ind w:left="0"/>
        <w:jc w:val="both"/>
      </w:pPr>
      <w:r>
        <w:rPr>
          <w:rFonts w:ascii="Times New Roman"/>
          <w:b w:val="false"/>
          <w:i w:val="false"/>
          <w:color w:val="000000"/>
          <w:sz w:val="28"/>
        </w:rPr>
        <w:t>
      6. Гражданство</w:t>
      </w:r>
    </w:p>
    <w:bookmarkEnd w:id="4274"/>
    <w:bookmarkStart w:name="z5141" w:id="4275"/>
    <w:p>
      <w:pPr>
        <w:spacing w:after="0"/>
        <w:ind w:left="0"/>
        <w:jc w:val="both"/>
      </w:pPr>
      <w:r>
        <w:rPr>
          <w:rFonts w:ascii="Times New Roman"/>
          <w:b w:val="false"/>
          <w:i w:val="false"/>
          <w:color w:val="000000"/>
          <w:sz w:val="28"/>
        </w:rPr>
        <w:t xml:space="preserve">
      7. Житель </w:t>
      </w:r>
    </w:p>
    <w:bookmarkEnd w:id="427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bookmarkStart w:name="z5142" w:id="4276"/>
    <w:p>
      <w:pPr>
        <w:spacing w:after="0"/>
        <w:ind w:left="0"/>
        <w:jc w:val="both"/>
      </w:pPr>
      <w:r>
        <w:rPr>
          <w:rFonts w:ascii="Times New Roman"/>
          <w:b w:val="false"/>
          <w:i w:val="false"/>
          <w:color w:val="000000"/>
          <w:sz w:val="28"/>
        </w:rPr>
        <w:t>
      8. Адрес проживания</w:t>
      </w:r>
    </w:p>
    <w:bookmarkEnd w:id="4276"/>
    <w:bookmarkStart w:name="z5143" w:id="4277"/>
    <w:p>
      <w:pPr>
        <w:spacing w:after="0"/>
        <w:ind w:left="0"/>
        <w:jc w:val="both"/>
      </w:pPr>
      <w:r>
        <w:rPr>
          <w:rFonts w:ascii="Times New Roman"/>
          <w:b w:val="false"/>
          <w:i w:val="false"/>
          <w:color w:val="000000"/>
          <w:sz w:val="28"/>
        </w:rPr>
        <w:t>
      9. Наименование направившей МО (из регистра МО)</w:t>
      </w:r>
    </w:p>
    <w:bookmarkEnd w:id="4277"/>
    <w:bookmarkStart w:name="z5144" w:id="4278"/>
    <w:p>
      <w:pPr>
        <w:spacing w:after="0"/>
        <w:ind w:left="0"/>
        <w:jc w:val="both"/>
      </w:pPr>
      <w:r>
        <w:rPr>
          <w:rFonts w:ascii="Times New Roman"/>
          <w:b w:val="false"/>
          <w:i w:val="false"/>
          <w:color w:val="000000"/>
          <w:sz w:val="28"/>
        </w:rPr>
        <w:t>
      10. Кем направлен Ф.И.О. (при его наличии) ID</w:t>
      </w:r>
    </w:p>
    <w:bookmarkEnd w:id="4278"/>
    <w:bookmarkStart w:name="z5145" w:id="4279"/>
    <w:p>
      <w:pPr>
        <w:spacing w:after="0"/>
        <w:ind w:left="0"/>
        <w:jc w:val="both"/>
      </w:pPr>
      <w:r>
        <w:rPr>
          <w:rFonts w:ascii="Times New Roman"/>
          <w:b w:val="false"/>
          <w:i w:val="false"/>
          <w:color w:val="000000"/>
          <w:sz w:val="28"/>
        </w:rPr>
        <w:t>
      11. Должность</w:t>
      </w:r>
    </w:p>
    <w:bookmarkEnd w:id="4279"/>
    <w:bookmarkStart w:name="z5146" w:id="4280"/>
    <w:p>
      <w:pPr>
        <w:spacing w:after="0"/>
        <w:ind w:left="0"/>
        <w:jc w:val="both"/>
      </w:pPr>
      <w:r>
        <w:rPr>
          <w:rFonts w:ascii="Times New Roman"/>
          <w:b w:val="false"/>
          <w:i w:val="false"/>
          <w:color w:val="000000"/>
          <w:sz w:val="28"/>
        </w:rPr>
        <w:t>
      12. Дата и время поступления пробы в лабораторию</w:t>
      </w:r>
    </w:p>
    <w:bookmarkEnd w:id="4280"/>
    <w:bookmarkStart w:name="z5147" w:id="4281"/>
    <w:p>
      <w:pPr>
        <w:spacing w:after="0"/>
        <w:ind w:left="0"/>
        <w:jc w:val="both"/>
      </w:pPr>
      <w:r>
        <w:rPr>
          <w:rFonts w:ascii="Times New Roman"/>
          <w:b w:val="false"/>
          <w:i w:val="false"/>
          <w:color w:val="000000"/>
          <w:sz w:val="28"/>
        </w:rPr>
        <w:t>
      13. Дата и (при необходимости) время забора первичной пробы</w:t>
      </w:r>
    </w:p>
    <w:bookmarkEnd w:id="4281"/>
    <w:bookmarkStart w:name="z5148" w:id="4282"/>
    <w:p>
      <w:pPr>
        <w:spacing w:after="0"/>
        <w:ind w:left="0"/>
        <w:jc w:val="both"/>
      </w:pPr>
      <w:r>
        <w:rPr>
          <w:rFonts w:ascii="Times New Roman"/>
          <w:b w:val="false"/>
          <w:i w:val="false"/>
          <w:color w:val="000000"/>
          <w:sz w:val="28"/>
        </w:rPr>
        <w:t>
      14. Вид первичной пробы, анатомическая локализация места забора (при необходимости)</w:t>
      </w:r>
    </w:p>
    <w:bookmarkEnd w:id="4282"/>
    <w:bookmarkStart w:name="z5149" w:id="4283"/>
    <w:p>
      <w:pPr>
        <w:spacing w:after="0"/>
        <w:ind w:left="0"/>
        <w:jc w:val="both"/>
      </w:pPr>
      <w:r>
        <w:rPr>
          <w:rFonts w:ascii="Times New Roman"/>
          <w:b w:val="false"/>
          <w:i w:val="false"/>
          <w:color w:val="000000"/>
          <w:sz w:val="28"/>
        </w:rPr>
        <w:t>
      15. Перечень выполненных исследований, дата и время выполнения, результаты (для количественных результатов – референсные интервалы и значения принятия клинических решений, описание диагностических исследований, результат проведенных консультаций):</w:t>
      </w:r>
    </w:p>
    <w:bookmarkEnd w:id="4283"/>
    <w:bookmarkStart w:name="z5150" w:id="4284"/>
    <w:p>
      <w:pPr>
        <w:spacing w:after="0"/>
        <w:ind w:left="0"/>
        <w:jc w:val="both"/>
      </w:pPr>
      <w:r>
        <w:rPr>
          <w:rFonts w:ascii="Times New Roman"/>
          <w:b w:val="false"/>
          <w:i w:val="false"/>
          <w:color w:val="000000"/>
          <w:sz w:val="28"/>
        </w:rPr>
        <w:t>
      Из справочника. Результат. (при необходимости добавить строки)</w:t>
      </w:r>
    </w:p>
    <w:bookmarkEnd w:id="4284"/>
    <w:bookmarkStart w:name="z5151" w:id="4285"/>
    <w:p>
      <w:pPr>
        <w:spacing w:after="0"/>
        <w:ind w:left="0"/>
        <w:jc w:val="both"/>
      </w:pPr>
      <w:r>
        <w:rPr>
          <w:rFonts w:ascii="Times New Roman"/>
          <w:b w:val="false"/>
          <w:i w:val="false"/>
          <w:color w:val="000000"/>
          <w:sz w:val="28"/>
        </w:rPr>
        <w:t>
      16. Интерпретация результатов или заключение (при необходимости)</w:t>
      </w:r>
    </w:p>
    <w:bookmarkEnd w:id="4285"/>
    <w:bookmarkStart w:name="z5152" w:id="4286"/>
    <w:p>
      <w:pPr>
        <w:spacing w:after="0"/>
        <w:ind w:left="0"/>
        <w:jc w:val="both"/>
      </w:pPr>
      <w:r>
        <w:rPr>
          <w:rFonts w:ascii="Times New Roman"/>
          <w:b w:val="false"/>
          <w:i w:val="false"/>
          <w:color w:val="000000"/>
          <w:sz w:val="28"/>
        </w:rPr>
        <w:t>
      14.1 Ф.И.О. (при его наличии) и идентификатор специалиста</w:t>
      </w:r>
    </w:p>
    <w:bookmarkEnd w:id="4286"/>
    <w:bookmarkStart w:name="z5153" w:id="4287"/>
    <w:p>
      <w:pPr>
        <w:spacing w:after="0"/>
        <w:ind w:left="0"/>
        <w:jc w:val="both"/>
      </w:pPr>
      <w:r>
        <w:rPr>
          <w:rFonts w:ascii="Times New Roman"/>
          <w:b w:val="false"/>
          <w:i w:val="false"/>
          <w:color w:val="000000"/>
          <w:sz w:val="28"/>
        </w:rPr>
        <w:t>
      17. Комментарии (замечания по качеству проб, отклонения при выполнении процедур исследований и т.п.)</w:t>
      </w:r>
    </w:p>
    <w:bookmarkEnd w:id="4287"/>
    <w:bookmarkStart w:name="z5154" w:id="4288"/>
    <w:p>
      <w:pPr>
        <w:spacing w:after="0"/>
        <w:ind w:left="0"/>
        <w:jc w:val="both"/>
      </w:pPr>
      <w:r>
        <w:rPr>
          <w:rFonts w:ascii="Times New Roman"/>
          <w:b w:val="false"/>
          <w:i w:val="false"/>
          <w:color w:val="000000"/>
          <w:sz w:val="28"/>
        </w:rPr>
        <w:t>
      18. Ф.И.О. (при его наличии) лиц, выполнивших исследование Ф.И.О. (при его наличии) ID</w:t>
      </w:r>
    </w:p>
    <w:bookmarkEnd w:id="4288"/>
    <w:bookmarkStart w:name="z5155" w:id="4289"/>
    <w:p>
      <w:pPr>
        <w:spacing w:after="0"/>
        <w:ind w:left="0"/>
        <w:jc w:val="both"/>
      </w:pPr>
      <w:r>
        <w:rPr>
          <w:rFonts w:ascii="Times New Roman"/>
          <w:b w:val="false"/>
          <w:i w:val="false"/>
          <w:color w:val="000000"/>
          <w:sz w:val="28"/>
        </w:rPr>
        <w:t>
      19. Дата и время формирования отчета о результатах исследований</w:t>
      </w:r>
    </w:p>
    <w:bookmarkEnd w:id="4289"/>
    <w:bookmarkStart w:name="z5156" w:id="4290"/>
    <w:p>
      <w:pPr>
        <w:spacing w:after="0"/>
        <w:ind w:left="0"/>
        <w:jc w:val="both"/>
      </w:pPr>
      <w:r>
        <w:rPr>
          <w:rFonts w:ascii="Times New Roman"/>
          <w:b w:val="false"/>
          <w:i w:val="false"/>
          <w:color w:val="000000"/>
          <w:sz w:val="28"/>
        </w:rPr>
        <w:t>
      20.* Номер страницы из общего числа страниц (например, 1 из 3, 2 из 3 и т.п.)</w:t>
      </w:r>
    </w:p>
    <w:bookmarkEnd w:id="4290"/>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7" w:id="4291"/>
    <w:p>
      <w:pPr>
        <w:spacing w:after="0"/>
        <w:ind w:left="0"/>
        <w:jc w:val="both"/>
      </w:pPr>
      <w:r>
        <w:rPr>
          <w:rFonts w:ascii="Times New Roman"/>
          <w:b w:val="false"/>
          <w:i w:val="false"/>
          <w:color w:val="000000"/>
          <w:sz w:val="28"/>
        </w:rPr>
        <w:t>
      Список сокращений формы № 202/у "Результат":</w:t>
      </w:r>
    </w:p>
    <w:bookmarkEnd w:id="4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240/у Утверждена приказом исполняющего обязанности Министра здравоохранения Республики Казахстан 23 ноября 2010 года № 907</w:t>
            </w:r>
          </w:p>
        </w:tc>
      </w:tr>
    </w:tbl>
    <w:bookmarkStart w:name="z5158" w:id="4292"/>
    <w:p>
      <w:pPr>
        <w:spacing w:after="0"/>
        <w:ind w:left="0"/>
        <w:jc w:val="both"/>
      </w:pPr>
      <w:r>
        <w:rPr>
          <w:rFonts w:ascii="Times New Roman"/>
          <w:b w:val="false"/>
          <w:i w:val="false"/>
          <w:color w:val="000000"/>
          <w:sz w:val="28"/>
        </w:rPr>
        <w:t>
             Результат микробиологического исследования и определения чувствительности</w:t>
      </w:r>
      <w:r>
        <w:br/>
      </w:r>
      <w:r>
        <w:rPr>
          <w:rFonts w:ascii="Times New Roman"/>
          <w:b w:val="false"/>
          <w:i w:val="false"/>
          <w:color w:val="000000"/>
          <w:sz w:val="28"/>
        </w:rPr>
        <w:t xml:space="preserve">             выделенных  культур к химиотерапевтическим препаратам</w:t>
      </w:r>
      <w:r>
        <w:br/>
      </w:r>
      <w:r>
        <w:rPr>
          <w:rFonts w:ascii="Times New Roman"/>
          <w:b w:val="false"/>
          <w:i w:val="false"/>
          <w:color w:val="000000"/>
          <w:sz w:val="28"/>
        </w:rPr>
        <w:t>20__ года "__" __________________________</w:t>
      </w:r>
      <w:r>
        <w:br/>
      </w:r>
      <w:r>
        <w:rPr>
          <w:rFonts w:ascii="Times New Roman"/>
          <w:b w:val="false"/>
          <w:i w:val="false"/>
          <w:color w:val="000000"/>
          <w:sz w:val="28"/>
        </w:rPr>
        <w:t>дата взятия биоматериала</w:t>
      </w:r>
      <w:r>
        <w:br/>
      </w:r>
      <w:r>
        <w:rPr>
          <w:rFonts w:ascii="Times New Roman"/>
          <w:b w:val="false"/>
          <w:i w:val="false"/>
          <w:color w:val="000000"/>
          <w:sz w:val="28"/>
        </w:rPr>
        <w:t>Фамилия, имя, отчество (при его наличии) ____________________</w:t>
      </w:r>
      <w:r>
        <w:br/>
      </w:r>
      <w:r>
        <w:rPr>
          <w:rFonts w:ascii="Times New Roman"/>
          <w:b w:val="false"/>
          <w:i w:val="false"/>
          <w:color w:val="000000"/>
          <w:sz w:val="28"/>
        </w:rPr>
        <w:t>Дата рождения ____________________________________________</w:t>
      </w:r>
      <w:r>
        <w:br/>
      </w:r>
      <w:r>
        <w:rPr>
          <w:rFonts w:ascii="Times New Roman"/>
          <w:b w:val="false"/>
          <w:i w:val="false"/>
          <w:color w:val="000000"/>
          <w:sz w:val="28"/>
        </w:rPr>
        <w:t>Организация _________________ отделение ___________________</w:t>
      </w:r>
      <w:r>
        <w:br/>
      </w:r>
      <w:r>
        <w:rPr>
          <w:rFonts w:ascii="Times New Roman"/>
          <w:b w:val="false"/>
          <w:i w:val="false"/>
          <w:color w:val="000000"/>
          <w:sz w:val="28"/>
        </w:rPr>
        <w:t>палата _________ участок ___________________________________</w:t>
      </w:r>
      <w:r>
        <w:br/>
      </w:r>
      <w:r>
        <w:rPr>
          <w:rFonts w:ascii="Times New Roman"/>
          <w:b w:val="false"/>
          <w:i w:val="false"/>
          <w:color w:val="000000"/>
          <w:sz w:val="28"/>
        </w:rPr>
        <w:t>медицинская карта № _______________________________________</w:t>
      </w:r>
      <w:r>
        <w:br/>
      </w:r>
      <w:r>
        <w:rPr>
          <w:rFonts w:ascii="Times New Roman"/>
          <w:b w:val="false"/>
          <w:i w:val="false"/>
          <w:color w:val="000000"/>
          <w:sz w:val="28"/>
        </w:rPr>
        <w:t>При исследовании _________________________ (указать материал)</w:t>
      </w:r>
    </w:p>
    <w:bookmarkEnd w:id="4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880"/>
        <w:gridCol w:w="881"/>
        <w:gridCol w:w="881"/>
        <w:gridCol w:w="2050"/>
        <w:gridCol w:w="881"/>
        <w:gridCol w:w="988"/>
        <w:gridCol w:w="997"/>
      </w:tblGrid>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микроорганизмов</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препаратов с учетом их наличия в ЛПУ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Цепорин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Сульфаниламиды</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Нитрофураны</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Фурадонин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Фурагин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Фторхинолоны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bookmarkStart w:name="z5159" w:id="4293"/>
    <w:p>
      <w:pPr>
        <w:spacing w:after="0"/>
        <w:ind w:left="0"/>
        <w:jc w:val="both"/>
      </w:pPr>
      <w:r>
        <w:rPr>
          <w:rFonts w:ascii="Times New Roman"/>
          <w:b w:val="false"/>
          <w:i w:val="false"/>
          <w:color w:val="000000"/>
          <w:sz w:val="28"/>
        </w:rPr>
        <w:t>
      продолжение таблицы</w:t>
      </w:r>
    </w:p>
    <w:bookmarkEnd w:id="4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947"/>
        <w:gridCol w:w="947"/>
        <w:gridCol w:w="947"/>
        <w:gridCol w:w="2205"/>
        <w:gridCol w:w="947"/>
        <w:gridCol w:w="948"/>
        <w:gridCol w:w="948"/>
        <w:gridCol w:w="2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 микроорганизмов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0" w:id="4294"/>
    <w:p>
      <w:pPr>
        <w:spacing w:after="0"/>
        <w:ind w:left="0"/>
        <w:jc w:val="both"/>
      </w:pPr>
      <w:r>
        <w:rPr>
          <w:rFonts w:ascii="Times New Roman"/>
          <w:b w:val="false"/>
          <w:i w:val="false"/>
          <w:color w:val="000000"/>
          <w:sz w:val="28"/>
        </w:rPr>
        <w:t>
      20__ года Подпись ____________________</w:t>
      </w:r>
    </w:p>
    <w:bookmarkEnd w:id="4294"/>
    <w:bookmarkStart w:name="z5161" w:id="4295"/>
    <w:p>
      <w:pPr>
        <w:spacing w:after="0"/>
        <w:ind w:left="0"/>
        <w:jc w:val="both"/>
      </w:pPr>
      <w:r>
        <w:rPr>
          <w:rFonts w:ascii="Times New Roman"/>
          <w:b w:val="false"/>
          <w:i w:val="false"/>
          <w:color w:val="000000"/>
          <w:sz w:val="28"/>
        </w:rPr>
        <w:t>
      *Результат отметить: при использовании метода дисков- знаком "+", при использовании метода разведений - указанием минимальной ингибирующей концентрации МИК (мкг/мл )</w:t>
      </w:r>
    </w:p>
    <w:bookmarkEnd w:id="4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240-4/у Утверждена приказом исполняющего обязанности Министра здравоохранения Республики Казахстан 23 ноября 2010 года № 907</w:t>
            </w:r>
          </w:p>
        </w:tc>
      </w:tr>
    </w:tbl>
    <w:bookmarkStart w:name="z5162" w:id="4296"/>
    <w:p>
      <w:pPr>
        <w:spacing w:after="0"/>
        <w:ind w:left="0"/>
        <w:jc w:val="both"/>
      </w:pPr>
      <w:r>
        <w:rPr>
          <w:rFonts w:ascii="Times New Roman"/>
          <w:b w:val="false"/>
          <w:i w:val="false"/>
          <w:color w:val="000000"/>
          <w:sz w:val="28"/>
        </w:rPr>
        <w:t>
      Журнал контроля посуды и питательных сред</w:t>
      </w:r>
    </w:p>
    <w:bookmarkEnd w:id="4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240-5/у Утверждена приказом исполняющего обязанности Министра здравоохранения Республики Казахстан 23 ноября 2010 года № 907</w:t>
            </w:r>
          </w:p>
        </w:tc>
      </w:tr>
    </w:tbl>
    <w:bookmarkStart w:name="z5163" w:id="4297"/>
    <w:p>
      <w:pPr>
        <w:spacing w:after="0"/>
        <w:ind w:left="0"/>
        <w:jc w:val="both"/>
      </w:pPr>
      <w:r>
        <w:rPr>
          <w:rFonts w:ascii="Times New Roman"/>
          <w:b w:val="false"/>
          <w:i w:val="false"/>
          <w:color w:val="000000"/>
          <w:sz w:val="28"/>
        </w:rPr>
        <w:t>
      Рабочий журнал микробиологических исследовании пищевых отравлении</w:t>
      </w:r>
    </w:p>
    <w:bookmarkEnd w:id="4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711"/>
        <w:gridCol w:w="866"/>
        <w:gridCol w:w="1483"/>
        <w:gridCol w:w="556"/>
        <w:gridCol w:w="866"/>
        <w:gridCol w:w="557"/>
        <w:gridCol w:w="557"/>
        <w:gridCol w:w="2133"/>
        <w:gridCol w:w="864"/>
        <w:gridCol w:w="865"/>
        <w:gridCol w:w="865"/>
        <w:gridCol w:w="865"/>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 пробы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анаэробные и факультативные микроорганизмы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Е.coli</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протея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сальмонеллы, шигеллы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стафилококк</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энтерококк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cereus</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Биопроба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240-6/у Утверждена приказом исполняющего обязанности Министра здравоохранения Республики Казахстан 23 ноября 2010 года № 907</w:t>
            </w:r>
          </w:p>
        </w:tc>
      </w:tr>
    </w:tbl>
    <w:bookmarkStart w:name="z5164" w:id="4298"/>
    <w:p>
      <w:pPr>
        <w:spacing w:after="0"/>
        <w:ind w:left="0"/>
        <w:jc w:val="both"/>
      </w:pPr>
      <w:r>
        <w:rPr>
          <w:rFonts w:ascii="Times New Roman"/>
          <w:b w:val="false"/>
          <w:i w:val="false"/>
          <w:color w:val="000000"/>
          <w:sz w:val="28"/>
        </w:rPr>
        <w:t>
      Журнал микробиологических исследовании на микрофлору и чувствительность к антибиотикам</w:t>
      </w:r>
    </w:p>
    <w:bookmarkEnd w:id="4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878"/>
        <w:gridCol w:w="730"/>
        <w:gridCol w:w="730"/>
        <w:gridCol w:w="730"/>
        <w:gridCol w:w="730"/>
        <w:gridCol w:w="730"/>
        <w:gridCol w:w="730"/>
        <w:gridCol w:w="730"/>
        <w:gridCol w:w="1134"/>
        <w:gridCol w:w="1134"/>
        <w:gridCol w:w="1134"/>
        <w:gridCol w:w="1180"/>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Фамилия,имя,отчество (при его наличии)</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роста</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Рессель</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Чистовича</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4299"/>
          <w:p>
            <w:pPr>
              <w:spacing w:after="20"/>
              <w:ind w:left="20"/>
              <w:jc w:val="both"/>
            </w:pPr>
            <w:r>
              <w:rPr>
                <w:rFonts w:ascii="Times New Roman"/>
                <w:b w:val="false"/>
                <w:i w:val="false"/>
                <w:color w:val="000000"/>
                <w:sz w:val="20"/>
              </w:rPr>
              <w:t>
Чистовичтiң</w:t>
            </w:r>
            <w:r>
              <w:br/>
            </w:r>
            <w:r>
              <w:rPr>
                <w:rFonts w:ascii="Times New Roman"/>
                <w:b w:val="false"/>
                <w:i w:val="false"/>
                <w:color w:val="000000"/>
                <w:sz w:val="20"/>
              </w:rPr>
              <w:t>
Чистовича</w:t>
            </w:r>
          </w:p>
          <w:bookmarkEnd w:id="429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Манинит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6" w:id="4300"/>
    <w:p>
      <w:pPr>
        <w:spacing w:after="0"/>
        <w:ind w:left="0"/>
        <w:jc w:val="both"/>
      </w:pPr>
      <w:r>
        <w:rPr>
          <w:rFonts w:ascii="Times New Roman"/>
          <w:b w:val="false"/>
          <w:i w:val="false"/>
          <w:color w:val="000000"/>
          <w:sz w:val="28"/>
        </w:rPr>
        <w:t>
      Продолжение таблицы</w:t>
      </w:r>
    </w:p>
    <w:bookmarkEnd w:id="4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500"/>
        <w:gridCol w:w="1500"/>
        <w:gridCol w:w="1500"/>
        <w:gridCol w:w="1500"/>
        <w:gridCol w:w="1500"/>
        <w:gridCol w:w="1800"/>
        <w:gridCol w:w="1501"/>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Донилалация</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исследовании к а/биот.</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подпись</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4301"/>
          <w:p>
            <w:pPr>
              <w:spacing w:after="20"/>
              <w:ind w:left="20"/>
              <w:jc w:val="both"/>
            </w:pPr>
            <w:r>
              <w:rPr>
                <w:rFonts w:ascii="Times New Roman"/>
                <w:b w:val="false"/>
                <w:i w:val="false"/>
                <w:color w:val="000000"/>
                <w:sz w:val="20"/>
              </w:rPr>
              <w:t>
Стерильдi сүт</w:t>
            </w:r>
            <w:r>
              <w:br/>
            </w:r>
            <w:r>
              <w:rPr>
                <w:rFonts w:ascii="Times New Roman"/>
                <w:b w:val="false"/>
                <w:i w:val="false"/>
                <w:color w:val="000000"/>
                <w:sz w:val="20"/>
              </w:rPr>
              <w:t>
Молоко стерильн.</w:t>
            </w:r>
          </w:p>
          <w:bookmarkEnd w:id="4301"/>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Агаровый косяк</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Солевой бульон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Желчный буль.</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 бульон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Ацетатная среда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240-8/у Утверждена приказом исполняющего обязанности Министра здравоохранения Республики Казахстан 23 ноября 2010 года № 907</w:t>
            </w:r>
          </w:p>
        </w:tc>
      </w:tr>
    </w:tbl>
    <w:bookmarkStart w:name="z5168" w:id="4302"/>
    <w:p>
      <w:pPr>
        <w:spacing w:after="0"/>
        <w:ind w:left="0"/>
        <w:jc w:val="both"/>
      </w:pPr>
      <w:r>
        <w:rPr>
          <w:rFonts w:ascii="Times New Roman"/>
          <w:b w:val="false"/>
          <w:i w:val="false"/>
          <w:color w:val="000000"/>
          <w:sz w:val="28"/>
        </w:rPr>
        <w:t>
      Журнал микробиологических исследований крови на стерильность</w:t>
      </w:r>
    </w:p>
    <w:bookmarkEnd w:id="4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7"/>
        <w:gridCol w:w="2212"/>
        <w:gridCol w:w="707"/>
        <w:gridCol w:w="707"/>
        <w:gridCol w:w="707"/>
        <w:gridCol w:w="707"/>
        <w:gridCol w:w="707"/>
        <w:gridCol w:w="707"/>
        <w:gridCol w:w="1097"/>
        <w:gridCol w:w="1097"/>
        <w:gridCol w:w="1141"/>
        <w:gridCol w:w="1098"/>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4303"/>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адрес, место работы</w:t>
            </w:r>
          </w:p>
          <w:bookmarkEnd w:id="4303"/>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заболевания</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0" w:id="4304"/>
    <w:p>
      <w:pPr>
        <w:spacing w:after="0"/>
        <w:ind w:left="0"/>
        <w:jc w:val="both"/>
      </w:pPr>
      <w:r>
        <w:rPr>
          <w:rFonts w:ascii="Times New Roman"/>
          <w:b w:val="false"/>
          <w:i w:val="false"/>
          <w:color w:val="000000"/>
          <w:sz w:val="28"/>
        </w:rPr>
        <w:t>
      Продолжение таблицы</w:t>
      </w:r>
    </w:p>
    <w:bookmarkEnd w:id="4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240-10/у Утверждена приказом исполняющего обязанности Министра здравоохранения Республики Казахстан 23 ноября 2010 года № 907</w:t>
            </w:r>
          </w:p>
        </w:tc>
      </w:tr>
    </w:tbl>
    <w:bookmarkStart w:name="z5171" w:id="4305"/>
    <w:p>
      <w:pPr>
        <w:spacing w:after="0"/>
        <w:ind w:left="0"/>
        <w:jc w:val="both"/>
      </w:pPr>
      <w:r>
        <w:rPr>
          <w:rFonts w:ascii="Times New Roman"/>
          <w:b w:val="false"/>
          <w:i w:val="false"/>
          <w:color w:val="000000"/>
          <w:sz w:val="28"/>
        </w:rPr>
        <w:t>
                   Форма учета лабораторных и диагностических исследований</w:t>
      </w:r>
    </w:p>
    <w:bookmarkEnd w:id="4305"/>
    <w:bookmarkStart w:name="z5172" w:id="4306"/>
    <w:p>
      <w:pPr>
        <w:spacing w:after="0"/>
        <w:ind w:left="0"/>
        <w:jc w:val="both"/>
      </w:pPr>
      <w:r>
        <w:rPr>
          <w:rFonts w:ascii="Times New Roman"/>
          <w:b w:val="false"/>
          <w:i w:val="false"/>
          <w:color w:val="000000"/>
          <w:sz w:val="28"/>
        </w:rPr>
        <w:t>
      1. Дата и время</w:t>
      </w:r>
    </w:p>
    <w:bookmarkEnd w:id="4306"/>
    <w:bookmarkStart w:name="z5173" w:id="4307"/>
    <w:p>
      <w:pPr>
        <w:spacing w:after="0"/>
        <w:ind w:left="0"/>
        <w:jc w:val="both"/>
      </w:pPr>
      <w:r>
        <w:rPr>
          <w:rFonts w:ascii="Times New Roman"/>
          <w:b w:val="false"/>
          <w:i w:val="false"/>
          <w:color w:val="000000"/>
          <w:sz w:val="28"/>
        </w:rPr>
        <w:t>
      2. Индивидуальный идентификационный номер</w:t>
      </w:r>
    </w:p>
    <w:bookmarkEnd w:id="4307"/>
    <w:bookmarkStart w:name="z5174" w:id="4308"/>
    <w:p>
      <w:pPr>
        <w:spacing w:after="0"/>
        <w:ind w:left="0"/>
        <w:jc w:val="both"/>
      </w:pPr>
      <w:r>
        <w:rPr>
          <w:rFonts w:ascii="Times New Roman"/>
          <w:b w:val="false"/>
          <w:i w:val="false"/>
          <w:color w:val="000000"/>
          <w:sz w:val="28"/>
        </w:rPr>
        <w:t>
      3. Фамилия, имя, отчество (при его наличии)</w:t>
      </w:r>
    </w:p>
    <w:bookmarkEnd w:id="4308"/>
    <w:bookmarkStart w:name="z5175" w:id="4309"/>
    <w:p>
      <w:pPr>
        <w:spacing w:after="0"/>
        <w:ind w:left="0"/>
        <w:jc w:val="both"/>
      </w:pPr>
      <w:r>
        <w:rPr>
          <w:rFonts w:ascii="Times New Roman"/>
          <w:b w:val="false"/>
          <w:i w:val="false"/>
          <w:color w:val="000000"/>
          <w:sz w:val="28"/>
        </w:rPr>
        <w:t>
      4. Дата рождения</w:t>
      </w:r>
    </w:p>
    <w:bookmarkEnd w:id="4309"/>
    <w:bookmarkStart w:name="z5176" w:id="4310"/>
    <w:p>
      <w:pPr>
        <w:spacing w:after="0"/>
        <w:ind w:left="0"/>
        <w:jc w:val="both"/>
      </w:pPr>
      <w:r>
        <w:rPr>
          <w:rFonts w:ascii="Times New Roman"/>
          <w:b w:val="false"/>
          <w:i w:val="false"/>
          <w:color w:val="000000"/>
          <w:sz w:val="28"/>
        </w:rPr>
        <w:t>
      5. Пол</w:t>
      </w:r>
    </w:p>
    <w:bookmarkEnd w:id="4310"/>
    <w:bookmarkStart w:name="z5177" w:id="4311"/>
    <w:p>
      <w:pPr>
        <w:spacing w:after="0"/>
        <w:ind w:left="0"/>
        <w:jc w:val="both"/>
      </w:pPr>
      <w:r>
        <w:rPr>
          <w:rFonts w:ascii="Times New Roman"/>
          <w:b w:val="false"/>
          <w:i w:val="false"/>
          <w:color w:val="000000"/>
          <w:sz w:val="28"/>
        </w:rPr>
        <w:t>
      6. Категория по оплате</w:t>
      </w:r>
    </w:p>
    <w:bookmarkEnd w:id="4311"/>
    <w:bookmarkStart w:name="z5178" w:id="4312"/>
    <w:p>
      <w:pPr>
        <w:spacing w:after="0"/>
        <w:ind w:left="0"/>
        <w:jc w:val="both"/>
      </w:pPr>
      <w:r>
        <w:rPr>
          <w:rFonts w:ascii="Times New Roman"/>
          <w:b w:val="false"/>
          <w:i w:val="false"/>
          <w:color w:val="000000"/>
          <w:sz w:val="28"/>
        </w:rPr>
        <w:t>
      7. Идентификатор отделения (применимо при лаборатории в структуре МО)</w:t>
      </w:r>
    </w:p>
    <w:bookmarkEnd w:id="4312"/>
    <w:bookmarkStart w:name="z5179" w:id="4313"/>
    <w:p>
      <w:pPr>
        <w:spacing w:after="0"/>
        <w:ind w:left="0"/>
        <w:jc w:val="both"/>
      </w:pPr>
      <w:r>
        <w:rPr>
          <w:rFonts w:ascii="Times New Roman"/>
          <w:b w:val="false"/>
          <w:i w:val="false"/>
          <w:color w:val="000000"/>
          <w:sz w:val="28"/>
        </w:rPr>
        <w:t>
      8. Номер медицинской карты амбулаторного или стационарного пациента (применимо при лаборатории в структуре МО)</w:t>
      </w:r>
    </w:p>
    <w:bookmarkEnd w:id="4313"/>
    <w:bookmarkStart w:name="z5180" w:id="4314"/>
    <w:p>
      <w:pPr>
        <w:spacing w:after="0"/>
        <w:ind w:left="0"/>
        <w:jc w:val="both"/>
      </w:pPr>
      <w:r>
        <w:rPr>
          <w:rFonts w:ascii="Times New Roman"/>
          <w:b w:val="false"/>
          <w:i w:val="false"/>
          <w:color w:val="000000"/>
          <w:sz w:val="28"/>
        </w:rPr>
        <w:t>
      9. Идентификатор направившей МО ( применимо для лабораторий вне МО)</w:t>
      </w:r>
    </w:p>
    <w:bookmarkEnd w:id="4314"/>
    <w:bookmarkStart w:name="z5181" w:id="4315"/>
    <w:p>
      <w:pPr>
        <w:spacing w:after="0"/>
        <w:ind w:left="0"/>
        <w:jc w:val="both"/>
      </w:pPr>
      <w:r>
        <w:rPr>
          <w:rFonts w:ascii="Times New Roman"/>
          <w:b w:val="false"/>
          <w:i w:val="false"/>
          <w:color w:val="000000"/>
          <w:sz w:val="28"/>
        </w:rPr>
        <w:t>
      10. № направления</w:t>
      </w:r>
    </w:p>
    <w:bookmarkEnd w:id="4315"/>
    <w:bookmarkStart w:name="z5182" w:id="4316"/>
    <w:p>
      <w:pPr>
        <w:spacing w:after="0"/>
        <w:ind w:left="0"/>
        <w:jc w:val="both"/>
      </w:pPr>
      <w:r>
        <w:rPr>
          <w:rFonts w:ascii="Times New Roman"/>
          <w:b w:val="false"/>
          <w:i w:val="false"/>
          <w:color w:val="000000"/>
          <w:sz w:val="28"/>
        </w:rPr>
        <w:t>
      11. Дата поступления материала</w:t>
      </w:r>
    </w:p>
    <w:bookmarkEnd w:id="4316"/>
    <w:bookmarkStart w:name="z5183" w:id="4317"/>
    <w:p>
      <w:pPr>
        <w:spacing w:after="0"/>
        <w:ind w:left="0"/>
        <w:jc w:val="both"/>
      </w:pPr>
      <w:r>
        <w:rPr>
          <w:rFonts w:ascii="Times New Roman"/>
          <w:b w:val="false"/>
          <w:i w:val="false"/>
          <w:color w:val="000000"/>
          <w:sz w:val="28"/>
        </w:rPr>
        <w:t>
      12. Диагноз</w:t>
      </w:r>
    </w:p>
    <w:bookmarkEnd w:id="4317"/>
    <w:bookmarkStart w:name="z5184" w:id="4318"/>
    <w:p>
      <w:pPr>
        <w:spacing w:after="0"/>
        <w:ind w:left="0"/>
        <w:jc w:val="both"/>
      </w:pPr>
      <w:r>
        <w:rPr>
          <w:rFonts w:ascii="Times New Roman"/>
          <w:b w:val="false"/>
          <w:i w:val="false"/>
          <w:color w:val="000000"/>
          <w:sz w:val="28"/>
        </w:rPr>
        <w:t>
      13. Исследуемый материал</w:t>
      </w:r>
    </w:p>
    <w:bookmarkEnd w:id="4318"/>
    <w:bookmarkStart w:name="z5185" w:id="4319"/>
    <w:p>
      <w:pPr>
        <w:spacing w:after="0"/>
        <w:ind w:left="0"/>
        <w:jc w:val="both"/>
      </w:pPr>
      <w:r>
        <w:rPr>
          <w:rFonts w:ascii="Times New Roman"/>
          <w:b w:val="false"/>
          <w:i w:val="false"/>
          <w:color w:val="000000"/>
          <w:sz w:val="28"/>
        </w:rPr>
        <w:t>
      14. Категория услуги</w:t>
      </w:r>
    </w:p>
    <w:bookmarkEnd w:id="4319"/>
    <w:bookmarkStart w:name="z5186" w:id="4320"/>
    <w:p>
      <w:pPr>
        <w:spacing w:after="0"/>
        <w:ind w:left="0"/>
        <w:jc w:val="both"/>
      </w:pPr>
      <w:r>
        <w:rPr>
          <w:rFonts w:ascii="Times New Roman"/>
          <w:b w:val="false"/>
          <w:i w:val="false"/>
          <w:color w:val="000000"/>
          <w:sz w:val="28"/>
        </w:rPr>
        <w:t>
      15. Наименование услуги</w:t>
      </w:r>
    </w:p>
    <w:bookmarkEnd w:id="4320"/>
    <w:bookmarkStart w:name="z5187" w:id="4321"/>
    <w:p>
      <w:pPr>
        <w:spacing w:after="0"/>
        <w:ind w:left="0"/>
        <w:jc w:val="both"/>
      </w:pPr>
      <w:r>
        <w:rPr>
          <w:rFonts w:ascii="Times New Roman"/>
          <w:b w:val="false"/>
          <w:i w:val="false"/>
          <w:color w:val="000000"/>
          <w:sz w:val="28"/>
        </w:rPr>
        <w:t>
      16. ID сотрудника, выполнившего исследование</w:t>
      </w:r>
    </w:p>
    <w:bookmarkEnd w:id="4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240-12/у утверждена приказом исполняющего обязанности Министра здравоохранения Республики Казахстан от "23" ноября 2010 года № 907</w:t>
            </w:r>
          </w:p>
        </w:tc>
      </w:tr>
    </w:tbl>
    <w:bookmarkStart w:name="z5188" w:id="4322"/>
    <w:p>
      <w:pPr>
        <w:spacing w:after="0"/>
        <w:ind w:left="0"/>
        <w:jc w:val="both"/>
      </w:pPr>
      <w:r>
        <w:rPr>
          <w:rFonts w:ascii="Times New Roman"/>
          <w:b w:val="false"/>
          <w:i w:val="false"/>
          <w:color w:val="000000"/>
          <w:sz w:val="28"/>
        </w:rPr>
        <w:t>
      Журнал регистрации микробиологических исследований смывов</w:t>
      </w:r>
    </w:p>
    <w:bookmarkEnd w:id="4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53"/>
        <w:gridCol w:w="953"/>
        <w:gridCol w:w="953"/>
        <w:gridCol w:w="954"/>
        <w:gridCol w:w="954"/>
        <w:gridCol w:w="1924"/>
        <w:gridCol w:w="1658"/>
        <w:gridCol w:w="1481"/>
        <w:gridCol w:w="1485"/>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забора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результатов</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 проводившего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УПФ (условно патогенная флора)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ПМФ (патогенная микрофлора)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9" w:id="4323"/>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bookmarkEnd w:id="4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240-14/у Утверждена приказом исполняющего обязанности Министра здравоохранения Республики Казахстан 23 ноября 2010 года № 907</w:t>
            </w:r>
          </w:p>
        </w:tc>
      </w:tr>
    </w:tbl>
    <w:bookmarkStart w:name="z5190" w:id="4324"/>
    <w:p>
      <w:pPr>
        <w:spacing w:after="0"/>
        <w:ind w:left="0"/>
        <w:jc w:val="both"/>
      </w:pPr>
      <w:r>
        <w:rPr>
          <w:rFonts w:ascii="Times New Roman"/>
          <w:b w:val="false"/>
          <w:i w:val="false"/>
          <w:color w:val="000000"/>
          <w:sz w:val="28"/>
        </w:rPr>
        <w:t>
      Журнал пересева токсигенной культуры дифтерии</w:t>
      </w:r>
    </w:p>
    <w:bookmarkEnd w:id="4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колонии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250-1/у Утверждена приказом исполняющего обязанности Министра здравоохранения Республики Казахстан 23 ноября 2010 года № 907</w:t>
            </w:r>
          </w:p>
        </w:tc>
      </w:tr>
    </w:tbl>
    <w:bookmarkStart w:name="z5191" w:id="4325"/>
    <w:p>
      <w:pPr>
        <w:spacing w:after="0"/>
        <w:ind w:left="0"/>
        <w:jc w:val="both"/>
      </w:pPr>
      <w:r>
        <w:rPr>
          <w:rFonts w:ascii="Times New Roman"/>
          <w:b w:val="false"/>
          <w:i w:val="false"/>
          <w:color w:val="000000"/>
          <w:sz w:val="28"/>
        </w:rPr>
        <w:t>
      Журнал движения первичной пробы</w:t>
      </w:r>
    </w:p>
    <w:bookmarkEnd w:id="4325"/>
    <w:bookmarkStart w:name="z5192" w:id="4326"/>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_______________________________________________________ (название анализов)</w:t>
      </w:r>
      <w:r>
        <w:br/>
      </w:r>
      <w:r>
        <w:rPr>
          <w:rFonts w:ascii="Times New Roman"/>
          <w:b w:val="false"/>
          <w:i w:val="false"/>
          <w:color w:val="000000"/>
          <w:sz w:val="28"/>
        </w:rPr>
        <w:t>Начат 20 ___ года "____"______________ окончен 20_____ года "____"______</w:t>
      </w:r>
      <w:r>
        <w:br/>
      </w:r>
      <w:r>
        <w:rPr>
          <w:rFonts w:ascii="Times New Roman"/>
          <w:b w:val="false"/>
          <w:i w:val="false"/>
          <w:color w:val="000000"/>
          <w:sz w:val="28"/>
        </w:rPr>
        <w:t>Идентификатор подписей сотрудников ответственных за прием и передачу биоматериала</w:t>
      </w:r>
    </w:p>
    <w:bookmarkEnd w:id="4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9379"/>
        <w:gridCol w:w="1461"/>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Фамилия.Имя.Отчество (при его наличии) сотрудника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85"/>
        <w:gridCol w:w="656"/>
        <w:gridCol w:w="627"/>
        <w:gridCol w:w="385"/>
        <w:gridCol w:w="3170"/>
        <w:gridCol w:w="869"/>
        <w:gridCol w:w="386"/>
        <w:gridCol w:w="627"/>
        <w:gridCol w:w="386"/>
        <w:gridCol w:w="1382"/>
        <w:gridCol w:w="386"/>
        <w:gridCol w:w="386"/>
        <w:gridCol w:w="386"/>
        <w:gridCol w:w="869"/>
        <w:gridCol w:w="628"/>
        <w:gridCol w:w="387"/>
      </w:tblGrid>
      <w:tr>
        <w:trPr>
          <w:trHeight w:val="3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4327"/>
          <w:p>
            <w:pPr>
              <w:spacing w:after="20"/>
              <w:ind w:left="20"/>
              <w:jc w:val="both"/>
            </w:pPr>
            <w:r>
              <w:rPr>
                <w:rFonts w:ascii="Times New Roman"/>
                <w:b w:val="false"/>
                <w:i w:val="false"/>
                <w:color w:val="000000"/>
                <w:sz w:val="20"/>
              </w:rPr>
              <w:t>
название</w:t>
            </w:r>
            <w:r>
              <w:br/>
            </w:r>
            <w:r>
              <w:rPr>
                <w:rFonts w:ascii="Times New Roman"/>
                <w:b w:val="false"/>
                <w:i w:val="false"/>
                <w:color w:val="000000"/>
                <w:sz w:val="20"/>
              </w:rPr>
              <w:t>
МО</w:t>
            </w:r>
          </w:p>
          <w:bookmarkEnd w:id="4327"/>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биопробы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 (количество фактически сданного биоматериала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4328"/>
          <w:p>
            <w:pPr>
              <w:spacing w:after="20"/>
              <w:ind w:left="20"/>
              <w:jc w:val="both"/>
            </w:pPr>
            <w:r>
              <w:rPr>
                <w:rFonts w:ascii="Times New Roman"/>
                <w:b w:val="false"/>
                <w:i w:val="false"/>
                <w:color w:val="000000"/>
                <w:sz w:val="20"/>
              </w:rPr>
              <w:t>
Б</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Х</w:t>
            </w:r>
          </w:p>
          <w:bookmarkEnd w:id="4328"/>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4329"/>
          <w:p>
            <w:pPr>
              <w:spacing w:after="20"/>
              <w:ind w:left="20"/>
              <w:jc w:val="both"/>
            </w:pPr>
            <w:r>
              <w:rPr>
                <w:rFonts w:ascii="Times New Roman"/>
                <w:b w:val="false"/>
                <w:i w:val="false"/>
                <w:color w:val="000000"/>
                <w:sz w:val="20"/>
              </w:rPr>
              <w:t>
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p>
          <w:bookmarkEnd w:id="4329"/>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 В,С</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4330"/>
          <w:p>
            <w:pPr>
              <w:spacing w:after="20"/>
              <w:ind w:left="20"/>
              <w:jc w:val="both"/>
            </w:pPr>
            <w:r>
              <w:rPr>
                <w:rFonts w:ascii="Times New Roman"/>
                <w:b w:val="false"/>
                <w:i w:val="false"/>
                <w:color w:val="000000"/>
                <w:sz w:val="20"/>
              </w:rPr>
              <w:t>
циклоспорин</w:t>
            </w:r>
            <w:r>
              <w:br/>
            </w:r>
            <w:r>
              <w:rPr>
                <w:rFonts w:ascii="Times New Roman"/>
                <w:b w:val="false"/>
                <w:i w:val="false"/>
                <w:color w:val="000000"/>
                <w:sz w:val="20"/>
              </w:rPr>
              <w:t>
 </w:t>
            </w:r>
          </w:p>
          <w:bookmarkEnd w:id="4330"/>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4331"/>
          <w:p>
            <w:pPr>
              <w:spacing w:after="20"/>
              <w:ind w:left="20"/>
              <w:jc w:val="both"/>
            </w:pPr>
            <w:r>
              <w:rPr>
                <w:rFonts w:ascii="Times New Roman"/>
                <w:b w:val="false"/>
                <w:i w:val="false"/>
                <w:color w:val="000000"/>
                <w:sz w:val="20"/>
              </w:rPr>
              <w:t>
П</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Р</w:t>
            </w:r>
          </w:p>
          <w:bookmarkEnd w:id="433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крови, а/ти</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4332"/>
          <w:p>
            <w:pPr>
              <w:spacing w:after="20"/>
              <w:ind w:left="20"/>
              <w:jc w:val="both"/>
            </w:pPr>
            <w:r>
              <w:rPr>
                <w:rFonts w:ascii="Times New Roman"/>
                <w:b w:val="false"/>
                <w:i w:val="false"/>
                <w:color w:val="000000"/>
                <w:sz w:val="20"/>
              </w:rPr>
              <w:t>
О</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К</w:t>
            </w:r>
          </w:p>
          <w:bookmarkEnd w:id="4332"/>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4333"/>
          <w:p>
            <w:pPr>
              <w:spacing w:after="20"/>
              <w:ind w:left="20"/>
              <w:jc w:val="both"/>
            </w:pPr>
            <w:r>
              <w:rPr>
                <w:rFonts w:ascii="Times New Roman"/>
                <w:b w:val="false"/>
                <w:i w:val="false"/>
                <w:color w:val="000000"/>
                <w:sz w:val="20"/>
              </w:rPr>
              <w:t>
О</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М</w:t>
            </w:r>
          </w:p>
          <w:bookmarkEnd w:id="4333"/>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4334"/>
          <w:p>
            <w:pPr>
              <w:spacing w:after="20"/>
              <w:ind w:left="20"/>
              <w:jc w:val="both"/>
            </w:pPr>
            <w:r>
              <w:rPr>
                <w:rFonts w:ascii="Times New Roman"/>
                <w:b w:val="false"/>
                <w:i w:val="false"/>
                <w:color w:val="000000"/>
                <w:sz w:val="20"/>
              </w:rPr>
              <w:t>
кал, соскоб</w:t>
            </w:r>
            <w:r>
              <w:br/>
            </w:r>
            <w:r>
              <w:rPr>
                <w:rFonts w:ascii="Times New Roman"/>
                <w:b w:val="false"/>
                <w:i w:val="false"/>
                <w:color w:val="000000"/>
                <w:sz w:val="20"/>
              </w:rPr>
              <w:t>
 </w:t>
            </w:r>
            <w:r>
              <w:br/>
            </w:r>
            <w:r>
              <w:rPr>
                <w:rFonts w:ascii="Times New Roman"/>
                <w:b w:val="false"/>
                <w:i w:val="false"/>
                <w:color w:val="000000"/>
                <w:sz w:val="20"/>
              </w:rPr>
              <w:t>
 </w:t>
            </w:r>
          </w:p>
          <w:bookmarkEnd w:id="4334"/>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4335"/>
          <w:p>
            <w:pPr>
              <w:spacing w:after="20"/>
              <w:ind w:left="20"/>
              <w:jc w:val="both"/>
            </w:pPr>
            <w:r>
              <w:rPr>
                <w:rFonts w:ascii="Times New Roman"/>
                <w:b w:val="false"/>
                <w:i w:val="false"/>
                <w:color w:val="000000"/>
                <w:sz w:val="20"/>
              </w:rPr>
              <w:t>
Степ чистоты</w:t>
            </w:r>
            <w:r>
              <w:br/>
            </w:r>
            <w:r>
              <w:rPr>
                <w:rFonts w:ascii="Times New Roman"/>
                <w:b w:val="false"/>
                <w:i w:val="false"/>
                <w:color w:val="000000"/>
                <w:sz w:val="20"/>
              </w:rPr>
              <w:t>
 </w:t>
            </w:r>
            <w:r>
              <w:br/>
            </w:r>
            <w:r>
              <w:rPr>
                <w:rFonts w:ascii="Times New Roman"/>
                <w:b w:val="false"/>
                <w:i w:val="false"/>
                <w:color w:val="000000"/>
                <w:sz w:val="20"/>
              </w:rPr>
              <w:t>
 </w:t>
            </w:r>
          </w:p>
          <w:bookmarkEnd w:id="4335"/>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09" w:id="4336"/>
    <w:p>
      <w:pPr>
        <w:spacing w:after="0"/>
        <w:ind w:left="0"/>
        <w:jc w:val="both"/>
      </w:pPr>
      <w:r>
        <w:rPr>
          <w:rFonts w:ascii="Times New Roman"/>
          <w:b w:val="false"/>
          <w:i w:val="false"/>
          <w:color w:val="000000"/>
          <w:sz w:val="28"/>
        </w:rPr>
        <w:t>
      Продолжение таблицы</w:t>
      </w:r>
    </w:p>
    <w:bookmarkEnd w:id="4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331"/>
        <w:gridCol w:w="2331"/>
        <w:gridCol w:w="2439"/>
        <w:gridCol w:w="2331"/>
        <w:gridCol w:w="14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биопробы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(сдал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4337"/>
          <w:p>
            <w:pPr>
              <w:spacing w:after="20"/>
              <w:ind w:left="20"/>
              <w:jc w:val="both"/>
            </w:pPr>
            <w:r>
              <w:rPr>
                <w:rFonts w:ascii="Times New Roman"/>
                <w:b w:val="false"/>
                <w:i w:val="false"/>
                <w:color w:val="000000"/>
                <w:sz w:val="20"/>
              </w:rPr>
              <w:t>
қабылдады(принял )</w:t>
            </w:r>
            <w:r>
              <w:br/>
            </w:r>
            <w:r>
              <w:rPr>
                <w:rFonts w:ascii="Times New Roman"/>
                <w:b w:val="false"/>
                <w:i w:val="false"/>
                <w:color w:val="000000"/>
                <w:sz w:val="20"/>
              </w:rPr>
              <w:t>
 </w:t>
            </w:r>
          </w:p>
          <w:bookmarkEnd w:id="4337"/>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4338"/>
          <w:p>
            <w:pPr>
              <w:spacing w:after="20"/>
              <w:ind w:left="20"/>
              <w:jc w:val="both"/>
            </w:pPr>
            <w:r>
              <w:rPr>
                <w:rFonts w:ascii="Times New Roman"/>
                <w:b w:val="false"/>
                <w:i w:val="false"/>
                <w:color w:val="000000"/>
                <w:sz w:val="20"/>
              </w:rPr>
              <w:t>
уақыты</w:t>
            </w:r>
            <w:r>
              <w:br/>
            </w:r>
            <w:r>
              <w:rPr>
                <w:rFonts w:ascii="Times New Roman"/>
                <w:b w:val="false"/>
                <w:i w:val="false"/>
                <w:color w:val="000000"/>
                <w:sz w:val="20"/>
              </w:rPr>
              <w:t>
 </w:t>
            </w:r>
            <w:r>
              <w:br/>
            </w:r>
            <w:r>
              <w:rPr>
                <w:rFonts w:ascii="Times New Roman"/>
                <w:b w:val="false"/>
                <w:i w:val="false"/>
                <w:color w:val="000000"/>
                <w:sz w:val="20"/>
              </w:rPr>
              <w:t>
 </w:t>
            </w:r>
          </w:p>
          <w:bookmarkEnd w:id="4338"/>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4339"/>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p>
          <w:bookmarkEnd w:id="4339"/>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4340"/>
          <w:p>
            <w:pPr>
              <w:spacing w:after="20"/>
              <w:ind w:left="20"/>
              <w:jc w:val="both"/>
            </w:pPr>
            <w:r>
              <w:rPr>
                <w:rFonts w:ascii="Times New Roman"/>
                <w:b w:val="false"/>
                <w:i w:val="false"/>
                <w:color w:val="000000"/>
                <w:sz w:val="20"/>
              </w:rPr>
              <w:t>
Время/</w:t>
            </w:r>
            <w:r>
              <w:br/>
            </w:r>
            <w:r>
              <w:rPr>
                <w:rFonts w:ascii="Times New Roman"/>
                <w:b w:val="false"/>
                <w:i w:val="false"/>
                <w:color w:val="000000"/>
                <w:sz w:val="20"/>
              </w:rPr>
              <w:t>
 </w:t>
            </w:r>
            <w:r>
              <w:br/>
            </w:r>
            <w:r>
              <w:rPr>
                <w:rFonts w:ascii="Times New Roman"/>
                <w:b w:val="false"/>
                <w:i w:val="false"/>
                <w:color w:val="000000"/>
                <w:sz w:val="20"/>
              </w:rPr>
              <w:t>
 </w:t>
            </w:r>
          </w:p>
          <w:bookmarkEnd w:id="4340"/>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4341"/>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p>
          <w:bookmarkEnd w:id="4341"/>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250-2/у Утверждена приказом исполняющего обязанности Министра здравоохранения Республики Казахстан 23 ноября 2010 года № 907</w:t>
            </w:r>
          </w:p>
        </w:tc>
      </w:tr>
    </w:tbl>
    <w:bookmarkStart w:name="z5215" w:id="4342"/>
    <w:p>
      <w:pPr>
        <w:spacing w:after="0"/>
        <w:ind w:left="0"/>
        <w:jc w:val="both"/>
      </w:pPr>
      <w:r>
        <w:rPr>
          <w:rFonts w:ascii="Times New Roman"/>
          <w:b w:val="false"/>
          <w:i w:val="false"/>
          <w:color w:val="000000"/>
          <w:sz w:val="28"/>
        </w:rPr>
        <w:t>
                   Журнал учета несоответствий и принятых корректирующих мер</w:t>
      </w:r>
    </w:p>
    <w:bookmarkEnd w:id="4342"/>
    <w:bookmarkStart w:name="z5216" w:id="434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(название анализов)</w:t>
      </w:r>
      <w:r>
        <w:br/>
      </w:r>
      <w:r>
        <w:rPr>
          <w:rFonts w:ascii="Times New Roman"/>
          <w:b w:val="false"/>
          <w:i w:val="false"/>
          <w:color w:val="000000"/>
          <w:sz w:val="28"/>
        </w:rPr>
        <w:t>Начат 20 ___ года "____"______________ окончен 20_____ года "____"____________</w:t>
      </w:r>
      <w:r>
        <w:br/>
      </w:r>
      <w:r>
        <w:rPr>
          <w:rFonts w:ascii="Times New Roman"/>
          <w:b w:val="false"/>
          <w:i w:val="false"/>
          <w:color w:val="000000"/>
          <w:sz w:val="28"/>
        </w:rPr>
        <w:t>Идентификатор подписей сотрудников ответственных за ведение журнала</w:t>
      </w:r>
    </w:p>
    <w:bookmarkEnd w:id="4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757"/>
        <w:gridCol w:w="127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сотрудника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959"/>
        <w:gridCol w:w="869"/>
        <w:gridCol w:w="3049"/>
        <w:gridCol w:w="1959"/>
        <w:gridCol w:w="3595"/>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обнаружения несоответствия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Незамедлительные действия по устранению несоответствия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корректирующие меры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результат эффективности принятых мер</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250-3/у Утверждена приказом исполняющего обязанности Министра здравоохранения Республики Казахстан 23 ноября 2010 года № 907</w:t>
            </w:r>
          </w:p>
        </w:tc>
      </w:tr>
    </w:tbl>
    <w:bookmarkStart w:name="z5218" w:id="4344"/>
    <w:p>
      <w:pPr>
        <w:spacing w:after="0"/>
        <w:ind w:left="0"/>
        <w:jc w:val="both"/>
      </w:pPr>
      <w:r>
        <w:rPr>
          <w:rFonts w:ascii="Times New Roman"/>
          <w:b w:val="false"/>
          <w:i w:val="false"/>
          <w:color w:val="000000"/>
          <w:sz w:val="28"/>
        </w:rPr>
        <w:t>
                   Журнал выявления и передачи тревожно – критических величин</w:t>
      </w:r>
    </w:p>
    <w:bookmarkEnd w:id="4344"/>
    <w:bookmarkStart w:name="z5219" w:id="4345"/>
    <w:p>
      <w:pPr>
        <w:spacing w:after="0"/>
        <w:ind w:left="0"/>
        <w:jc w:val="both"/>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xml:space="preserve">                                                             (название анализов)</w:t>
      </w:r>
      <w:r>
        <w:br/>
      </w:r>
      <w:r>
        <w:rPr>
          <w:rFonts w:ascii="Times New Roman"/>
          <w:b w:val="false"/>
          <w:i w:val="false"/>
          <w:color w:val="000000"/>
          <w:sz w:val="28"/>
        </w:rPr>
        <w:t>Начат 20 ___ года "____"______________ окончен 20_____ года "____"_______________</w:t>
      </w:r>
    </w:p>
    <w:bookmarkEnd w:id="4345"/>
    <w:bookmarkStart w:name="z5220" w:id="4346"/>
    <w:p>
      <w:pPr>
        <w:spacing w:after="0"/>
        <w:ind w:left="0"/>
        <w:jc w:val="both"/>
      </w:pPr>
      <w:r>
        <w:rPr>
          <w:rFonts w:ascii="Times New Roman"/>
          <w:b w:val="false"/>
          <w:i w:val="false"/>
          <w:color w:val="000000"/>
          <w:sz w:val="28"/>
        </w:rPr>
        <w:t>
      Идентификатор подписей сотрудников ответственных за ведение журнала</w:t>
      </w:r>
    </w:p>
    <w:bookmarkEnd w:id="4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757"/>
        <w:gridCol w:w="127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сотрудника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314"/>
        <w:gridCol w:w="2021"/>
        <w:gridCol w:w="512"/>
        <w:gridCol w:w="512"/>
        <w:gridCol w:w="774"/>
        <w:gridCol w:w="1103"/>
        <w:gridCol w:w="1168"/>
        <w:gridCol w:w="906"/>
        <w:gridCol w:w="425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4347"/>
          <w:p>
            <w:pPr>
              <w:spacing w:after="20"/>
              <w:ind w:left="20"/>
              <w:jc w:val="both"/>
            </w:pPr>
            <w:r>
              <w:rPr>
                <w:rFonts w:ascii="Times New Roman"/>
                <w:b w:val="false"/>
                <w:i w:val="false"/>
                <w:color w:val="000000"/>
                <w:sz w:val="20"/>
              </w:rPr>
              <w:t>
Фамилия, имя, отчество(при его наличии)</w:t>
            </w:r>
            <w:r>
              <w:br/>
            </w:r>
            <w:r>
              <w:rPr>
                <w:rFonts w:ascii="Times New Roman"/>
                <w:b w:val="false"/>
                <w:i w:val="false"/>
                <w:color w:val="000000"/>
                <w:sz w:val="20"/>
              </w:rPr>
              <w:t>
(инициалы) пациента</w:t>
            </w:r>
          </w:p>
          <w:bookmarkEnd w:id="4347"/>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идентификации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Направившая организация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Тревожно-критическое значение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выявления тревожно критического значения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 тревожно-критического значения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передавшего информацию</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инициалы,подпись сотрудника принявшего информацию( при передачи по телефону</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253/у Утверждена приказом исполняющего обязанности Министра здравоохранения Республики Казахстан 23 ноября 2010 года № 907</w:t>
            </w:r>
          </w:p>
        </w:tc>
      </w:tr>
    </w:tbl>
    <w:bookmarkStart w:name="z5223" w:id="4348"/>
    <w:p>
      <w:pPr>
        <w:spacing w:after="0"/>
        <w:ind w:left="0"/>
        <w:jc w:val="both"/>
      </w:pPr>
      <w:r>
        <w:rPr>
          <w:rFonts w:ascii="Times New Roman"/>
          <w:b w:val="false"/>
          <w:i w:val="false"/>
          <w:color w:val="000000"/>
          <w:sz w:val="28"/>
        </w:rPr>
        <w:t>
                   Рабочий журнал микробиологических исследований</w:t>
      </w:r>
    </w:p>
    <w:bookmarkEnd w:id="4348"/>
    <w:bookmarkStart w:name="z5224" w:id="4349"/>
    <w:p>
      <w:pPr>
        <w:spacing w:after="0"/>
        <w:ind w:left="0"/>
        <w:jc w:val="both"/>
      </w:pPr>
      <w:r>
        <w:rPr>
          <w:rFonts w:ascii="Times New Roman"/>
          <w:b w:val="false"/>
          <w:i w:val="false"/>
          <w:color w:val="000000"/>
          <w:sz w:val="28"/>
        </w:rPr>
        <w:t>
      Начат 20 ___ года "____"______________</w:t>
      </w:r>
      <w:r>
        <w:br/>
      </w:r>
      <w:r>
        <w:rPr>
          <w:rFonts w:ascii="Times New Roman"/>
          <w:b w:val="false"/>
          <w:i w:val="false"/>
          <w:color w:val="000000"/>
          <w:sz w:val="28"/>
        </w:rPr>
        <w:t>Окончен 20_____ года "____"__________</w:t>
      </w:r>
    </w:p>
    <w:bookmarkEnd w:id="4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49"/>
        <w:gridCol w:w="1016"/>
        <w:gridCol w:w="3178"/>
        <w:gridCol w:w="1016"/>
        <w:gridCol w:w="1863"/>
        <w:gridCol w:w="1581"/>
        <w:gridCol w:w="1582"/>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регистрационный</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4350"/>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Дата рождения обследуемого</w:t>
            </w:r>
          </w:p>
          <w:bookmarkEnd w:id="4350"/>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домашний адрес обследуемого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отделение, контингент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среды и характер роста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20"/>
        <w:gridCol w:w="920"/>
        <w:gridCol w:w="920"/>
        <w:gridCol w:w="920"/>
        <w:gridCol w:w="920"/>
        <w:gridCol w:w="920"/>
        <w:gridCol w:w="920"/>
        <w:gridCol w:w="920"/>
        <w:gridCol w:w="921"/>
        <w:gridCol w:w="921"/>
        <w:gridCol w:w="921"/>
        <w:gridCol w:w="1584"/>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изучаемых колоний</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идентификации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Серотипирование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Подпись лица, проводившего исследование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27" w:id="4351"/>
    <w:p>
      <w:pPr>
        <w:spacing w:after="0"/>
        <w:ind w:left="0"/>
        <w:jc w:val="both"/>
      </w:pPr>
      <w:r>
        <w:rPr>
          <w:rFonts w:ascii="Times New Roman"/>
          <w:b w:val="false"/>
          <w:i w:val="false"/>
          <w:color w:val="000000"/>
          <w:sz w:val="28"/>
        </w:rPr>
        <w:t>
      1. В графу 3 "Регистрационный номер" переписываются номера анализов регистрационного журнала. Анализ ведут на всех этапах под одним номером.</w:t>
      </w:r>
    </w:p>
    <w:bookmarkEnd w:id="4351"/>
    <w:bookmarkStart w:name="z5228" w:id="4352"/>
    <w:p>
      <w:pPr>
        <w:spacing w:after="0"/>
        <w:ind w:left="0"/>
        <w:jc w:val="both"/>
      </w:pPr>
      <w:r>
        <w:rPr>
          <w:rFonts w:ascii="Times New Roman"/>
          <w:b w:val="false"/>
          <w:i w:val="false"/>
          <w:color w:val="000000"/>
          <w:sz w:val="28"/>
        </w:rPr>
        <w:t>
      2. В графе 7 "Наименование среды и характер роста" отмечают название плотных питательных сред, на которые производят посев исследуемого материала, а также наличие или отсутствие подозрительных колоний. Для каждой среды используют отдельную горизонтальную строку.</w:t>
      </w:r>
    </w:p>
    <w:bookmarkEnd w:id="4352"/>
    <w:bookmarkStart w:name="z5229" w:id="4353"/>
    <w:p>
      <w:pPr>
        <w:spacing w:after="0"/>
        <w:ind w:left="0"/>
        <w:jc w:val="both"/>
      </w:pPr>
      <w:r>
        <w:rPr>
          <w:rFonts w:ascii="Times New Roman"/>
          <w:b w:val="false"/>
          <w:i w:val="false"/>
          <w:color w:val="000000"/>
          <w:sz w:val="28"/>
        </w:rPr>
        <w:t>
      3. Графы 11-18 "Тесты идентификации" служат для характеристики биологических свойств микроорганизмов (ферментативная активность, антигенная структура, токсигенность и др.).</w:t>
      </w:r>
    </w:p>
    <w:bookmarkEnd w:id="4353"/>
    <w:bookmarkStart w:name="z5230" w:id="4354"/>
    <w:p>
      <w:pPr>
        <w:spacing w:after="0"/>
        <w:ind w:left="0"/>
        <w:jc w:val="both"/>
      </w:pPr>
      <w:r>
        <w:rPr>
          <w:rFonts w:ascii="Times New Roman"/>
          <w:b w:val="false"/>
          <w:i w:val="false"/>
          <w:color w:val="000000"/>
          <w:sz w:val="28"/>
        </w:rPr>
        <w:t>
      4. Расщепление углеводов рекомендуется отмечать следующими знаками: КГ – при образовании кислоты и газа; К – при образовании кислоты без газообразования; -- расщепление отсутствует.   5. Ферментативную активность в отношении других веществ, а также образование индола и сероводорода и т.д. целесообразно отмечать знаками: (+) – реакция положительная; (-) – реакция отрицательная.</w:t>
      </w:r>
    </w:p>
    <w:bookmarkEnd w:id="4354"/>
    <w:bookmarkStart w:name="z5231" w:id="4355"/>
    <w:p>
      <w:pPr>
        <w:spacing w:after="0"/>
        <w:ind w:left="0"/>
        <w:jc w:val="both"/>
      </w:pPr>
      <w:r>
        <w:rPr>
          <w:rFonts w:ascii="Times New Roman"/>
          <w:b w:val="false"/>
          <w:i w:val="false"/>
          <w:color w:val="000000"/>
          <w:sz w:val="28"/>
        </w:rPr>
        <w:t>
      6. В графе 20 "Результат исследования" указать вид выделенных микроорганизмов и массивность обсеменения.</w:t>
      </w:r>
    </w:p>
    <w:bookmarkEnd w:id="4355"/>
    <w:bookmarkStart w:name="z5232" w:id="4356"/>
    <w:p>
      <w:pPr>
        <w:spacing w:after="0"/>
        <w:ind w:left="0"/>
        <w:jc w:val="both"/>
      </w:pPr>
      <w:r>
        <w:rPr>
          <w:rFonts w:ascii="Times New Roman"/>
          <w:b w:val="false"/>
          <w:i w:val="false"/>
          <w:color w:val="000000"/>
          <w:sz w:val="28"/>
        </w:rPr>
        <w:t>
      Методы сбора материала и лабораторные исследования проводятся в соответствии со следующей нормативно-технической документацией (НТД перечислить):</w:t>
      </w:r>
    </w:p>
    <w:bookmarkEnd w:id="4356"/>
    <w:bookmarkStart w:name="z5233" w:id="4357"/>
    <w:p>
      <w:pPr>
        <w:spacing w:after="0"/>
        <w:ind w:left="0"/>
        <w:jc w:val="both"/>
      </w:pPr>
      <w:r>
        <w:rPr>
          <w:rFonts w:ascii="Times New Roman"/>
          <w:b w:val="false"/>
          <w:i w:val="false"/>
          <w:color w:val="000000"/>
          <w:sz w:val="28"/>
        </w:rPr>
        <w:t>
      1.______________________________________________________________________</w:t>
      </w:r>
      <w:r>
        <w:br/>
      </w:r>
      <w:r>
        <w:rPr>
          <w:rFonts w:ascii="Times New Roman"/>
          <w:b w:val="false"/>
          <w:i w:val="false"/>
          <w:color w:val="000000"/>
          <w:sz w:val="28"/>
        </w:rPr>
        <w:t>2.______________________________________________________________________</w:t>
      </w:r>
      <w:r>
        <w:br/>
      </w:r>
      <w:r>
        <w:rPr>
          <w:rFonts w:ascii="Times New Roman"/>
          <w:b w:val="false"/>
          <w:i w:val="false"/>
          <w:color w:val="000000"/>
          <w:sz w:val="28"/>
        </w:rPr>
        <w:t>3.______________________________________________________________________</w:t>
      </w:r>
      <w:r>
        <w:br/>
      </w:r>
      <w:r>
        <w:rPr>
          <w:rFonts w:ascii="Times New Roman"/>
          <w:b w:val="false"/>
          <w:i w:val="false"/>
          <w:color w:val="000000"/>
          <w:sz w:val="28"/>
        </w:rPr>
        <w:t>4.______________________________________________________________________</w:t>
      </w:r>
      <w:r>
        <w:br/>
      </w:r>
      <w:r>
        <w:rPr>
          <w:rFonts w:ascii="Times New Roman"/>
          <w:b w:val="false"/>
          <w:i w:val="false"/>
          <w:color w:val="000000"/>
          <w:sz w:val="28"/>
        </w:rPr>
        <w:t>5.______________________________________________________________________</w:t>
      </w:r>
      <w:r>
        <w:br/>
      </w:r>
      <w:r>
        <w:rPr>
          <w:rFonts w:ascii="Times New Roman"/>
          <w:b w:val="false"/>
          <w:i w:val="false"/>
          <w:color w:val="000000"/>
          <w:sz w:val="28"/>
        </w:rPr>
        <w:t>6.______________________________________________________________________</w:t>
      </w:r>
      <w:r>
        <w:br/>
      </w:r>
      <w:r>
        <w:rPr>
          <w:rFonts w:ascii="Times New Roman"/>
          <w:b w:val="false"/>
          <w:i w:val="false"/>
          <w:color w:val="000000"/>
          <w:sz w:val="28"/>
        </w:rPr>
        <w:t>7.______________________________________________________________________</w:t>
      </w:r>
      <w:r>
        <w:br/>
      </w:r>
      <w:r>
        <w:rPr>
          <w:rFonts w:ascii="Times New Roman"/>
          <w:b w:val="false"/>
          <w:i w:val="false"/>
          <w:color w:val="000000"/>
          <w:sz w:val="28"/>
        </w:rPr>
        <w:t>8.______________________________________________________________________</w:t>
      </w:r>
      <w:r>
        <w:br/>
      </w:r>
      <w:r>
        <w:rPr>
          <w:rFonts w:ascii="Times New Roman"/>
          <w:b w:val="false"/>
          <w:i w:val="false"/>
          <w:color w:val="000000"/>
          <w:sz w:val="28"/>
        </w:rPr>
        <w:t>9.______________________________________________________________________</w:t>
      </w:r>
      <w:r>
        <w:br/>
      </w:r>
      <w:r>
        <w:rPr>
          <w:rFonts w:ascii="Times New Roman"/>
          <w:b w:val="false"/>
          <w:i w:val="false"/>
          <w:color w:val="000000"/>
          <w:sz w:val="28"/>
        </w:rPr>
        <w:t>10._____________________________________________________________________</w:t>
      </w:r>
    </w:p>
    <w:bookmarkEnd w:id="4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253-2/у Утверждена приказом исполняющего обязанности Министра здравоохранения Республики Казахстан 23 ноября 2010 года № 907</w:t>
            </w:r>
          </w:p>
        </w:tc>
      </w:tr>
    </w:tbl>
    <w:bookmarkStart w:name="z5234" w:id="4358"/>
    <w:p>
      <w:pPr>
        <w:spacing w:after="0"/>
        <w:ind w:left="0"/>
        <w:jc w:val="both"/>
      </w:pPr>
      <w:r>
        <w:rPr>
          <w:rFonts w:ascii="Times New Roman"/>
          <w:b w:val="false"/>
          <w:i w:val="false"/>
          <w:color w:val="000000"/>
          <w:sz w:val="28"/>
        </w:rPr>
        <w:t>
                  Журнал регистрации микробиологических исследований проб воздуха</w:t>
      </w:r>
    </w:p>
    <w:bookmarkEnd w:id="4358"/>
    <w:bookmarkStart w:name="z5235" w:id="4359"/>
    <w:p>
      <w:pPr>
        <w:spacing w:after="0"/>
        <w:ind w:left="0"/>
        <w:jc w:val="both"/>
      </w:pPr>
      <w:r>
        <w:rPr>
          <w:rFonts w:ascii="Times New Roman"/>
          <w:b w:val="false"/>
          <w:i w:val="false"/>
          <w:color w:val="000000"/>
          <w:sz w:val="28"/>
        </w:rPr>
        <w:t>
      Начат 20 ___ года "____"______________ окончен 20_____ года "____"______</w:t>
      </w:r>
    </w:p>
    <w:bookmarkEnd w:id="4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309"/>
        <w:gridCol w:w="2402"/>
        <w:gridCol w:w="1310"/>
        <w:gridCol w:w="1310"/>
        <w:gridCol w:w="1310"/>
        <w:gridCol w:w="1310"/>
        <w:gridCol w:w="1311"/>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отбора проб</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место и метод отбора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проб</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питательных сред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скорость</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пропущенного воздуха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колоний</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176"/>
        <w:gridCol w:w="1176"/>
        <w:gridCol w:w="1177"/>
        <w:gridCol w:w="1177"/>
        <w:gridCol w:w="1177"/>
        <w:gridCol w:w="1177"/>
        <w:gridCol w:w="44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исследования</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микроорганизмы</w:t>
            </w:r>
          </w:p>
        </w:tc>
        <w:tc>
          <w:tcPr>
            <w:tcW w:w="4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Фамилия, имя, отчество (при его наличии) подпись лица, проводившего исследование.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микроорганизмы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микроорганизмов в 1м3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4360"/>
          <w:p>
            <w:pPr>
              <w:spacing w:after="20"/>
              <w:ind w:left="20"/>
              <w:jc w:val="both"/>
            </w:pPr>
            <w:r>
              <w:rPr>
                <w:rFonts w:ascii="Times New Roman"/>
                <w:b w:val="false"/>
                <w:i w:val="false"/>
                <w:color w:val="000000"/>
                <w:sz w:val="20"/>
              </w:rPr>
              <w:t>
1. Ведется в отделении контроля качества или лицами, на которых возложен контроль качества продукции</w:t>
            </w:r>
            <w:r>
              <w:br/>
            </w:r>
            <w:r>
              <w:rPr>
                <w:rFonts w:ascii="Times New Roman"/>
                <w:b w:val="false"/>
                <w:i w:val="false"/>
                <w:color w:val="000000"/>
                <w:sz w:val="20"/>
              </w:rPr>
              <w:t>
2. Страницы должны быть пронумерованы, прошнурованы, скреплены печатью и подписью руководителя организации</w:t>
            </w:r>
          </w:p>
          <w:bookmarkEnd w:id="436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256/у Утверждена приказом исполняющего обязанности Министра здравоохранения Республики Казахстан 23 ноября 2010 года № 907</w:t>
            </w:r>
          </w:p>
        </w:tc>
      </w:tr>
    </w:tbl>
    <w:bookmarkStart w:name="z5237" w:id="4361"/>
    <w:p>
      <w:pPr>
        <w:spacing w:after="0"/>
        <w:ind w:left="0"/>
        <w:jc w:val="both"/>
      </w:pPr>
      <w:r>
        <w:rPr>
          <w:rFonts w:ascii="Times New Roman"/>
          <w:b w:val="false"/>
          <w:i w:val="false"/>
          <w:color w:val="000000"/>
          <w:sz w:val="28"/>
        </w:rPr>
        <w:t>
                   Журнал приготовления и контроля питательных сред</w:t>
      </w:r>
    </w:p>
    <w:bookmarkEnd w:id="4361"/>
    <w:bookmarkStart w:name="z5238" w:id="4362"/>
    <w:p>
      <w:pPr>
        <w:spacing w:after="0"/>
        <w:ind w:left="0"/>
        <w:jc w:val="both"/>
      </w:pPr>
      <w:r>
        <w:rPr>
          <w:rFonts w:ascii="Times New Roman"/>
          <w:b w:val="false"/>
          <w:i w:val="false"/>
          <w:color w:val="000000"/>
          <w:sz w:val="28"/>
        </w:rPr>
        <w:t>
      Начат 20 ___ года "____"______________ окончен 20_____ года "____"______</w:t>
      </w:r>
    </w:p>
    <w:bookmarkEnd w:id="4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93"/>
        <w:gridCol w:w="693"/>
        <w:gridCol w:w="693"/>
        <w:gridCol w:w="1078"/>
        <w:gridCol w:w="2042"/>
        <w:gridCol w:w="693"/>
        <w:gridCol w:w="693"/>
        <w:gridCol w:w="693"/>
        <w:gridCol w:w="1076"/>
        <w:gridCol w:w="1076"/>
        <w:gridCol w:w="1077"/>
        <w:gridCol w:w="1077"/>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приготовления среды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контроля</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363"/>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среды</w:t>
            </w:r>
          </w:p>
          <w:bookmarkEnd w:id="4363"/>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приготовленной среды в литрах</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изготовления препарата, из которого приготовлена среда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применяемые для контроля сред</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пригодности</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4364"/>
          <w:p>
            <w:pPr>
              <w:spacing w:after="20"/>
              <w:ind w:left="20"/>
              <w:jc w:val="both"/>
            </w:pPr>
            <w:r>
              <w:rPr>
                <w:rFonts w:ascii="Times New Roman"/>
                <w:b w:val="false"/>
                <w:i w:val="false"/>
                <w:color w:val="000000"/>
                <w:sz w:val="20"/>
              </w:rPr>
              <w:t>
1. При заполнении графы 6 указываются данные о сухих питательных средах, пептоне и т.д.</w:t>
            </w:r>
            <w:r>
              <w:br/>
            </w:r>
            <w:r>
              <w:rPr>
                <w:rFonts w:ascii="Times New Roman"/>
                <w:b w:val="false"/>
                <w:i w:val="false"/>
                <w:color w:val="000000"/>
                <w:sz w:val="20"/>
              </w:rPr>
              <w:t>
</w:t>
            </w:r>
            <w:r>
              <w:rPr>
                <w:rFonts w:ascii="Times New Roman"/>
                <w:b w:val="false"/>
                <w:i w:val="false"/>
                <w:color w:val="000000"/>
                <w:sz w:val="20"/>
              </w:rPr>
              <w:t>2. В графах 7-11 могут вноситься данные о количестве засеваемых микробных клеток.</w:t>
            </w:r>
            <w:r>
              <w:br/>
            </w:r>
            <w:r>
              <w:rPr>
                <w:rFonts w:ascii="Times New Roman"/>
                <w:b w:val="false"/>
                <w:i w:val="false"/>
                <w:color w:val="000000"/>
                <w:sz w:val="20"/>
              </w:rPr>
              <w:t>
3. Для полного учета в журналах ежедневно ведутся записи о количестве приготовленных питательных сред независимо от проведения контроля.</w:t>
            </w:r>
          </w:p>
          <w:bookmarkEnd w:id="436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257/ у утверждена приказом исполняющего обязанности Министра здравоохранения Республики Казахстан от "23" ноября 2010 года № 907</w:t>
            </w:r>
          </w:p>
        </w:tc>
      </w:tr>
    </w:tbl>
    <w:bookmarkStart w:name="z5242" w:id="4365"/>
    <w:p>
      <w:pPr>
        <w:spacing w:after="0"/>
        <w:ind w:left="0"/>
        <w:jc w:val="both"/>
      </w:pPr>
      <w:r>
        <w:rPr>
          <w:rFonts w:ascii="Times New Roman"/>
          <w:b w:val="false"/>
          <w:i w:val="false"/>
          <w:color w:val="000000"/>
          <w:sz w:val="28"/>
        </w:rPr>
        <w:t>
                   Журнал контроля работы стерилизаторов воздушного, парового (автоклав)</w:t>
      </w:r>
    </w:p>
    <w:bookmarkEnd w:id="4365"/>
    <w:bookmarkStart w:name="z5243" w:id="4366"/>
    <w:p>
      <w:pPr>
        <w:spacing w:after="0"/>
        <w:ind w:left="0"/>
        <w:jc w:val="both"/>
      </w:pPr>
      <w:r>
        <w:rPr>
          <w:rFonts w:ascii="Times New Roman"/>
          <w:b w:val="false"/>
          <w:i w:val="false"/>
          <w:color w:val="000000"/>
          <w:sz w:val="28"/>
        </w:rPr>
        <w:t>
      Начат 20 ___ года "____"______________ окончен 20_____ года "____"______</w:t>
      </w:r>
      <w:r>
        <w:br/>
      </w:r>
      <w:r>
        <w:rPr>
          <w:rFonts w:ascii="Times New Roman"/>
          <w:b w:val="false"/>
          <w:i w:val="false"/>
          <w:color w:val="000000"/>
          <w:sz w:val="28"/>
        </w:rPr>
        <w:t>Указать нормативно-техническую документацию (НТД) контроля работы стерилизаторов.</w:t>
      </w:r>
      <w:r>
        <w:br/>
      </w:r>
      <w:r>
        <w:rPr>
          <w:rFonts w:ascii="Times New Roman"/>
          <w:b w:val="false"/>
          <w:i w:val="false"/>
          <w:color w:val="000000"/>
          <w:sz w:val="28"/>
        </w:rPr>
        <w:t>1. _______________________________________________________________</w:t>
      </w:r>
      <w:r>
        <w:br/>
      </w:r>
      <w:r>
        <w:rPr>
          <w:rFonts w:ascii="Times New Roman"/>
          <w:b w:val="false"/>
          <w:i w:val="false"/>
          <w:color w:val="000000"/>
          <w:sz w:val="28"/>
        </w:rPr>
        <w:t>2. _______________________________________________________________</w:t>
      </w:r>
      <w:r>
        <w:br/>
      </w:r>
      <w:r>
        <w:rPr>
          <w:rFonts w:ascii="Times New Roman"/>
          <w:b w:val="false"/>
          <w:i w:val="false"/>
          <w:color w:val="000000"/>
          <w:sz w:val="28"/>
        </w:rPr>
        <w:t>3. _______________________________________________________________</w:t>
      </w:r>
      <w:r>
        <w:br/>
      </w:r>
      <w:r>
        <w:rPr>
          <w:rFonts w:ascii="Times New Roman"/>
          <w:b w:val="false"/>
          <w:i w:val="false"/>
          <w:color w:val="000000"/>
          <w:sz w:val="28"/>
        </w:rPr>
        <w:t>4. _______________________________________________________________</w:t>
      </w:r>
    </w:p>
    <w:bookmarkEnd w:id="4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955"/>
        <w:gridCol w:w="580"/>
        <w:gridCol w:w="580"/>
        <w:gridCol w:w="580"/>
        <w:gridCol w:w="580"/>
        <w:gridCol w:w="1063"/>
        <w:gridCol w:w="580"/>
        <w:gridCol w:w="580"/>
        <w:gridCol w:w="900"/>
        <w:gridCol w:w="900"/>
        <w:gridCol w:w="900"/>
        <w:gridCol w:w="900"/>
        <w:gridCol w:w="2623"/>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4367"/>
          <w:p>
            <w:pPr>
              <w:spacing w:after="20"/>
              <w:ind w:left="20"/>
              <w:jc w:val="both"/>
            </w:pPr>
            <w:r>
              <w:rPr>
                <w:rFonts w:ascii="Times New Roman"/>
                <w:b w:val="false"/>
                <w:i w:val="false"/>
                <w:color w:val="000000"/>
                <w:sz w:val="20"/>
              </w:rPr>
              <w:t>
Марка, № стери-</w:t>
            </w:r>
            <w:r>
              <w:br/>
            </w:r>
            <w:r>
              <w:rPr>
                <w:rFonts w:ascii="Times New Roman"/>
                <w:b w:val="false"/>
                <w:i w:val="false"/>
                <w:color w:val="000000"/>
                <w:sz w:val="20"/>
              </w:rPr>
              <w:t>
</w:t>
            </w:r>
            <w:r>
              <w:rPr>
                <w:rFonts w:ascii="Times New Roman"/>
                <w:b w:val="false"/>
                <w:i w:val="false"/>
                <w:color w:val="000000"/>
                <w:sz w:val="20"/>
              </w:rPr>
              <w:t>лизатора воздуш-</w:t>
            </w:r>
            <w:r>
              <w:br/>
            </w:r>
            <w:r>
              <w:rPr>
                <w:rFonts w:ascii="Times New Roman"/>
                <w:b w:val="false"/>
                <w:i w:val="false"/>
                <w:color w:val="000000"/>
                <w:sz w:val="20"/>
              </w:rPr>
              <w:t>
</w:t>
            </w:r>
            <w:r>
              <w:rPr>
                <w:rFonts w:ascii="Times New Roman"/>
                <w:b w:val="false"/>
                <w:i w:val="false"/>
                <w:color w:val="000000"/>
                <w:sz w:val="20"/>
              </w:rPr>
              <w:t>ного, парового</w:t>
            </w:r>
            <w:r>
              <w:br/>
            </w:r>
            <w:r>
              <w:rPr>
                <w:rFonts w:ascii="Times New Roman"/>
                <w:b w:val="false"/>
                <w:i w:val="false"/>
                <w:color w:val="000000"/>
                <w:sz w:val="20"/>
              </w:rPr>
              <w:t>
(автоклава)</w:t>
            </w:r>
          </w:p>
          <w:bookmarkEnd w:id="4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Стерилизуемые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стерилизации в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Тест-контроль (указать аэробы, анаэробы, тесты идентификации, сроки инкубации посевов)</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идентификатор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4368"/>
          <w:p>
            <w:pPr>
              <w:spacing w:after="20"/>
              <w:ind w:left="20"/>
              <w:jc w:val="both"/>
            </w:pPr>
            <w:r>
              <w:rPr>
                <w:rFonts w:ascii="Times New Roman"/>
                <w:b w:val="false"/>
                <w:i w:val="false"/>
                <w:color w:val="000000"/>
                <w:sz w:val="20"/>
              </w:rPr>
              <w:t>
Отделение, откуда</w:t>
            </w:r>
            <w:r>
              <w:br/>
            </w:r>
            <w:r>
              <w:rPr>
                <w:rFonts w:ascii="Times New Roman"/>
                <w:b w:val="false"/>
                <w:i w:val="false"/>
                <w:color w:val="000000"/>
                <w:sz w:val="20"/>
              </w:rPr>
              <w:t>
получен материал</w:t>
            </w:r>
          </w:p>
          <w:bookmarkEnd w:id="436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стерилизатора на температурный режим</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258/у утверждена приказом исполняющего обязанности Министра здравоохранения Республики Казахстан от "23" ноября 2010 года № 907</w:t>
            </w:r>
          </w:p>
        </w:tc>
      </w:tr>
    </w:tbl>
    <w:bookmarkStart w:name="z5248" w:id="4369"/>
    <w:p>
      <w:pPr>
        <w:spacing w:after="0"/>
        <w:ind w:left="0"/>
        <w:jc w:val="both"/>
      </w:pPr>
      <w:r>
        <w:rPr>
          <w:rFonts w:ascii="Times New Roman"/>
          <w:b w:val="false"/>
          <w:i w:val="false"/>
          <w:color w:val="000000"/>
          <w:sz w:val="28"/>
        </w:rPr>
        <w:t>
                                     РАБОЧИЙ ЖУРНАЛ</w:t>
      </w:r>
      <w:r>
        <w:br/>
      </w:r>
      <w:r>
        <w:rPr>
          <w:rFonts w:ascii="Times New Roman"/>
          <w:b w:val="false"/>
          <w:i w:val="false"/>
          <w:color w:val="000000"/>
          <w:sz w:val="28"/>
        </w:rPr>
        <w:t xml:space="preserve">                         исследований на стерильность</w:t>
      </w:r>
    </w:p>
    <w:bookmarkEnd w:id="4369"/>
    <w:bookmarkStart w:name="z5249" w:id="4370"/>
    <w:p>
      <w:pPr>
        <w:spacing w:after="0"/>
        <w:ind w:left="0"/>
        <w:jc w:val="both"/>
      </w:pPr>
      <w:r>
        <w:rPr>
          <w:rFonts w:ascii="Times New Roman"/>
          <w:b w:val="false"/>
          <w:i w:val="false"/>
          <w:color w:val="000000"/>
          <w:sz w:val="28"/>
        </w:rPr>
        <w:t>
      Начат 20 ___ года "____"______________ окончен 20_____ года "____"______</w:t>
      </w:r>
    </w:p>
    <w:bookmarkEnd w:id="4370"/>
    <w:bookmarkStart w:name="z5250" w:id="4371"/>
    <w:p>
      <w:pPr>
        <w:spacing w:after="0"/>
        <w:ind w:left="0"/>
        <w:jc w:val="both"/>
      </w:pPr>
      <w:r>
        <w:rPr>
          <w:rFonts w:ascii="Times New Roman"/>
          <w:b w:val="false"/>
          <w:i w:val="false"/>
          <w:color w:val="000000"/>
          <w:sz w:val="28"/>
        </w:rPr>
        <w:t>
      Методы отбора образцов и их лабораторные исследования проводятся в соответствии</w:t>
      </w:r>
      <w:r>
        <w:br/>
      </w:r>
      <w:r>
        <w:rPr>
          <w:rFonts w:ascii="Times New Roman"/>
          <w:b w:val="false"/>
          <w:i w:val="false"/>
          <w:color w:val="000000"/>
          <w:sz w:val="28"/>
        </w:rPr>
        <w:t xml:space="preserve">                     со следующей нормативно-технической документацией (НТД перечислить)</w:t>
      </w:r>
    </w:p>
    <w:bookmarkEnd w:id="4371"/>
    <w:bookmarkStart w:name="z5251" w:id="4372"/>
    <w:p>
      <w:pPr>
        <w:spacing w:after="0"/>
        <w:ind w:left="0"/>
        <w:jc w:val="both"/>
      </w:pPr>
      <w:r>
        <w:rPr>
          <w:rFonts w:ascii="Times New Roman"/>
          <w:b w:val="false"/>
          <w:i w:val="false"/>
          <w:color w:val="000000"/>
          <w:sz w:val="28"/>
        </w:rPr>
        <w:t>
      1. _______________________________________________________________________</w:t>
      </w:r>
      <w:r>
        <w:br/>
      </w:r>
      <w:r>
        <w:rPr>
          <w:rFonts w:ascii="Times New Roman"/>
          <w:b w:val="false"/>
          <w:i w:val="false"/>
          <w:color w:val="000000"/>
          <w:sz w:val="28"/>
        </w:rPr>
        <w:t>2. ______________________________________________________________________</w:t>
      </w:r>
      <w:r>
        <w:br/>
      </w:r>
      <w:r>
        <w:rPr>
          <w:rFonts w:ascii="Times New Roman"/>
          <w:b w:val="false"/>
          <w:i w:val="false"/>
          <w:color w:val="000000"/>
          <w:sz w:val="28"/>
        </w:rPr>
        <w:t>3. ______________________________________________________________________</w:t>
      </w:r>
      <w:r>
        <w:br/>
      </w:r>
      <w:r>
        <w:rPr>
          <w:rFonts w:ascii="Times New Roman"/>
          <w:b w:val="false"/>
          <w:i w:val="false"/>
          <w:color w:val="000000"/>
          <w:sz w:val="28"/>
        </w:rPr>
        <w:t>4. ______________________________________________________________________</w:t>
      </w:r>
      <w:r>
        <w:br/>
      </w:r>
      <w:r>
        <w:rPr>
          <w:rFonts w:ascii="Times New Roman"/>
          <w:b w:val="false"/>
          <w:i w:val="false"/>
          <w:color w:val="000000"/>
          <w:sz w:val="28"/>
        </w:rPr>
        <w:t>5. ______________________________________________________________________</w:t>
      </w:r>
    </w:p>
    <w:bookmarkEnd w:id="4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79"/>
        <w:gridCol w:w="1064"/>
        <w:gridCol w:w="463"/>
        <w:gridCol w:w="721"/>
        <w:gridCol w:w="721"/>
        <w:gridCol w:w="463"/>
        <w:gridCol w:w="463"/>
        <w:gridCol w:w="464"/>
        <w:gridCol w:w="720"/>
        <w:gridCol w:w="720"/>
        <w:gridCol w:w="720"/>
        <w:gridCol w:w="720"/>
        <w:gridCol w:w="720"/>
        <w:gridCol w:w="720"/>
        <w:gridCol w:w="720"/>
        <w:gridCol w:w="720"/>
        <w:gridCol w:w="1239"/>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(или серия препарата)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материал</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место взятия материала</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материала и дата посева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Идентификатор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аэробных условиях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анаэробных условиях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плесени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259/у Утверждена приказом исполняющего обязанности Министра здравоохранения Республики Казахстан 23 ноября 2010 года № 907</w:t>
            </w:r>
          </w:p>
        </w:tc>
      </w:tr>
    </w:tbl>
    <w:bookmarkStart w:name="z5252" w:id="4373"/>
    <w:p>
      <w:pPr>
        <w:spacing w:after="0"/>
        <w:ind w:left="0"/>
        <w:jc w:val="both"/>
      </w:pPr>
      <w:r>
        <w:rPr>
          <w:rFonts w:ascii="Times New Roman"/>
          <w:b w:val="false"/>
          <w:i w:val="false"/>
          <w:color w:val="000000"/>
          <w:sz w:val="28"/>
        </w:rPr>
        <w:t>
                   Журнал регистрации серологических исследований</w:t>
      </w:r>
    </w:p>
    <w:bookmarkEnd w:id="4373"/>
    <w:bookmarkStart w:name="z5253" w:id="4374"/>
    <w:p>
      <w:pPr>
        <w:spacing w:after="0"/>
        <w:ind w:left="0"/>
        <w:jc w:val="both"/>
      </w:pPr>
      <w:r>
        <w:rPr>
          <w:rFonts w:ascii="Times New Roman"/>
          <w:b w:val="false"/>
          <w:i w:val="false"/>
          <w:color w:val="000000"/>
          <w:sz w:val="28"/>
        </w:rPr>
        <w:t>
      Начат 20 ___ года "____"_________ окончен 20_____ года "____"______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вписать название исследований</w:t>
      </w:r>
      <w:r>
        <w:br/>
      </w:r>
      <w:r>
        <w:rPr>
          <w:rFonts w:ascii="Times New Roman"/>
          <w:b w:val="false"/>
          <w:i w:val="false"/>
          <w:color w:val="000000"/>
          <w:sz w:val="28"/>
        </w:rPr>
        <w:t>Методы отбора образцов, сбора материала и их лабораторные исследования</w:t>
      </w:r>
      <w:r>
        <w:br/>
      </w:r>
      <w:r>
        <w:rPr>
          <w:rFonts w:ascii="Times New Roman"/>
          <w:b w:val="false"/>
          <w:i w:val="false"/>
          <w:color w:val="000000"/>
          <w:sz w:val="28"/>
        </w:rPr>
        <w:t>проводятся в соответствии со следующей нормативно-технической документацией</w:t>
      </w:r>
      <w:r>
        <w:br/>
      </w:r>
      <w:r>
        <w:rPr>
          <w:rFonts w:ascii="Times New Roman"/>
          <w:b w:val="false"/>
          <w:i w:val="false"/>
          <w:color w:val="000000"/>
          <w:sz w:val="28"/>
        </w:rPr>
        <w:t>(перечислить))</w:t>
      </w:r>
    </w:p>
    <w:bookmarkEnd w:id="4374"/>
    <w:bookmarkStart w:name="z5254" w:id="4375"/>
    <w:p>
      <w:pPr>
        <w:spacing w:after="0"/>
        <w:ind w:left="0"/>
        <w:jc w:val="both"/>
      </w:pPr>
      <w:r>
        <w:rPr>
          <w:rFonts w:ascii="Times New Roman"/>
          <w:b w:val="false"/>
          <w:i w:val="false"/>
          <w:color w:val="000000"/>
          <w:sz w:val="28"/>
        </w:rPr>
        <w:t>
      1.________________________________________________________________________</w:t>
      </w:r>
      <w:r>
        <w:br/>
      </w:r>
      <w:r>
        <w:rPr>
          <w:rFonts w:ascii="Times New Roman"/>
          <w:b w:val="false"/>
          <w:i w:val="false"/>
          <w:color w:val="000000"/>
          <w:sz w:val="28"/>
        </w:rPr>
        <w:t>2.________________________________________________________________________</w:t>
      </w:r>
      <w:r>
        <w:br/>
      </w:r>
      <w:r>
        <w:rPr>
          <w:rFonts w:ascii="Times New Roman"/>
          <w:b w:val="false"/>
          <w:i w:val="false"/>
          <w:color w:val="000000"/>
          <w:sz w:val="28"/>
        </w:rPr>
        <w:t>3.________________________________________________________________________</w:t>
      </w:r>
      <w:r>
        <w:br/>
      </w:r>
      <w:r>
        <w:rPr>
          <w:rFonts w:ascii="Times New Roman"/>
          <w:b w:val="false"/>
          <w:i w:val="false"/>
          <w:color w:val="000000"/>
          <w:sz w:val="28"/>
        </w:rPr>
        <w:t>4.________________________________________________________________________</w:t>
      </w:r>
      <w:r>
        <w:br/>
      </w:r>
      <w:r>
        <w:rPr>
          <w:rFonts w:ascii="Times New Roman"/>
          <w:b w:val="false"/>
          <w:i w:val="false"/>
          <w:color w:val="000000"/>
          <w:sz w:val="28"/>
        </w:rPr>
        <w:t>5.________________________________________________________________________</w:t>
      </w:r>
    </w:p>
    <w:bookmarkEnd w:id="4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5722"/>
        <w:gridCol w:w="1444"/>
        <w:gridCol w:w="2247"/>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4376"/>
          <w:p>
            <w:pPr>
              <w:spacing w:after="20"/>
              <w:ind w:left="20"/>
              <w:jc w:val="both"/>
            </w:pPr>
            <w:r>
              <w:rPr>
                <w:rFonts w:ascii="Times New Roman"/>
                <w:b w:val="false"/>
                <w:i w:val="false"/>
                <w:color w:val="000000"/>
                <w:sz w:val="20"/>
              </w:rPr>
              <w:t>
Фамилия, имя, отчество (при его наличии) медицинская карта №</w:t>
            </w:r>
          </w:p>
          <w:bookmarkEnd w:id="4376"/>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4377"/>
          <w:p>
            <w:pPr>
              <w:spacing w:after="20"/>
              <w:ind w:left="20"/>
              <w:jc w:val="both"/>
            </w:pPr>
            <w:r>
              <w:rPr>
                <w:rFonts w:ascii="Times New Roman"/>
                <w:b w:val="false"/>
                <w:i w:val="false"/>
                <w:color w:val="000000"/>
                <w:sz w:val="20"/>
              </w:rPr>
              <w:t>
Организация, отделение, палата</w:t>
            </w:r>
          </w:p>
          <w:bookmarkEnd w:id="4377"/>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57" w:id="4378"/>
    <w:p>
      <w:pPr>
        <w:spacing w:after="0"/>
        <w:ind w:left="0"/>
        <w:jc w:val="both"/>
      </w:pPr>
      <w:r>
        <w:rPr>
          <w:rFonts w:ascii="Times New Roman"/>
          <w:b w:val="false"/>
          <w:i w:val="false"/>
          <w:color w:val="000000"/>
          <w:sz w:val="28"/>
        </w:rPr>
        <w:t>
      продолжение таблицы</w:t>
      </w:r>
    </w:p>
    <w:bookmarkEnd w:id="4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8"/>
        <w:gridCol w:w="381"/>
        <w:gridCol w:w="381"/>
        <w:gridCol w:w="1136"/>
        <w:gridCol w:w="1348"/>
        <w:gridCol w:w="1348"/>
        <w:gridCol w:w="1348"/>
        <w:gridCol w:w="1349"/>
        <w:gridCol w:w="1559"/>
        <w:gridCol w:w="1560"/>
        <w:gridCol w:w="91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Идентификатор лица, проводившего исследование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кардиолипиновый антиген для МРП</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кардиолипиновый алнтиген для РСК</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4379"/>
          <w:p>
            <w:pPr>
              <w:spacing w:after="20"/>
              <w:ind w:left="20"/>
              <w:jc w:val="both"/>
            </w:pPr>
            <w:r>
              <w:rPr>
                <w:rFonts w:ascii="Times New Roman"/>
                <w:b w:val="false"/>
                <w:i w:val="false"/>
                <w:color w:val="000000"/>
                <w:sz w:val="20"/>
              </w:rPr>
              <w:t>
Трепонемный антиген</w:t>
            </w:r>
          </w:p>
          <w:bookmarkEnd w:id="4379"/>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титр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1600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3200</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261/у Утверждена приказом исполняющего обязанности Министра здравоохранения Республики Казахстан 23 ноября 2010 года № 907</w:t>
            </w:r>
          </w:p>
        </w:tc>
      </w:tr>
    </w:tbl>
    <w:bookmarkStart w:name="z5259" w:id="4380"/>
    <w:p>
      <w:pPr>
        <w:spacing w:after="0"/>
        <w:ind w:left="0"/>
        <w:jc w:val="both"/>
      </w:pPr>
      <w:r>
        <w:rPr>
          <w:rFonts w:ascii="Times New Roman"/>
          <w:b w:val="false"/>
          <w:i w:val="false"/>
          <w:color w:val="000000"/>
          <w:sz w:val="28"/>
        </w:rPr>
        <w:t>
                         Листок ежедневного учета работы врача-лаборанта</w:t>
      </w:r>
      <w:r>
        <w:br/>
      </w:r>
      <w:r>
        <w:rPr>
          <w:rFonts w:ascii="Times New Roman"/>
          <w:b w:val="false"/>
          <w:i w:val="false"/>
          <w:color w:val="000000"/>
          <w:sz w:val="28"/>
        </w:rPr>
        <w:t xml:space="preserve">                   за 20_____ год _______________________________</w:t>
      </w:r>
    </w:p>
    <w:bookmarkEnd w:id="4380"/>
    <w:bookmarkStart w:name="z5260" w:id="4381"/>
    <w:p>
      <w:pPr>
        <w:spacing w:after="0"/>
        <w:ind w:left="0"/>
        <w:jc w:val="both"/>
      </w:pPr>
      <w:r>
        <w:rPr>
          <w:rFonts w:ascii="Times New Roman"/>
          <w:b w:val="false"/>
          <w:i w:val="false"/>
          <w:color w:val="000000"/>
          <w:sz w:val="28"/>
        </w:rPr>
        <w:t>
      Врач лаборант (медлаборант) ________________________________________________</w:t>
      </w:r>
    </w:p>
    <w:bookmarkEnd w:id="4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83"/>
        <w:gridCol w:w="530"/>
        <w:gridCol w:w="530"/>
        <w:gridCol w:w="530"/>
        <w:gridCol w:w="531"/>
        <w:gridCol w:w="531"/>
        <w:gridCol w:w="531"/>
        <w:gridCol w:w="531"/>
        <w:gridCol w:w="531"/>
        <w:gridCol w:w="531"/>
        <w:gridCol w:w="824"/>
        <w:gridCol w:w="824"/>
        <w:gridCol w:w="824"/>
        <w:gridCol w:w="824"/>
        <w:gridCol w:w="824"/>
        <w:gridCol w:w="824"/>
        <w:gridCol w:w="824"/>
        <w:gridCol w:w="825"/>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1" w:id="4382"/>
    <w:p>
      <w:pPr>
        <w:spacing w:after="0"/>
        <w:ind w:left="0"/>
        <w:jc w:val="both"/>
      </w:pPr>
      <w:r>
        <w:rPr>
          <w:rFonts w:ascii="Times New Roman"/>
          <w:b w:val="false"/>
          <w:i w:val="false"/>
          <w:color w:val="000000"/>
          <w:sz w:val="28"/>
        </w:rPr>
        <w:t>
      продолжение таблицы</w:t>
      </w:r>
    </w:p>
    <w:bookmarkEnd w:id="4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40"/>
        <w:gridCol w:w="840"/>
        <w:gridCol w:w="840"/>
        <w:gridCol w:w="840"/>
        <w:gridCol w:w="840"/>
        <w:gridCol w:w="840"/>
        <w:gridCol w:w="840"/>
        <w:gridCol w:w="840"/>
        <w:gridCol w:w="840"/>
        <w:gridCol w:w="840"/>
        <w:gridCol w:w="840"/>
        <w:gridCol w:w="840"/>
        <w:gridCol w:w="54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2" w:id="4383"/>
    <w:p>
      <w:pPr>
        <w:spacing w:after="0"/>
        <w:ind w:left="0"/>
        <w:jc w:val="both"/>
      </w:pPr>
      <w:r>
        <w:rPr>
          <w:rFonts w:ascii="Times New Roman"/>
          <w:b w:val="false"/>
          <w:i w:val="false"/>
          <w:color w:val="000000"/>
          <w:sz w:val="28"/>
        </w:rPr>
        <w:t>
      Листок ежедневного учета работы заполняется врачом-лаборантом (мед. лаборантом) и сдается заведующему лабораторией для внесения данных о количестве выполненных исследований в журнал учета количества выполненных анализов в лаборатории (форма № 262/у)</w:t>
      </w:r>
    </w:p>
    <w:bookmarkEnd w:id="4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261/у</w:t>
            </w:r>
          </w:p>
        </w:tc>
      </w:tr>
    </w:tbl>
    <w:bookmarkStart w:name="z5264" w:id="4384"/>
    <w:p>
      <w:pPr>
        <w:spacing w:after="0"/>
        <w:ind w:left="0"/>
        <w:jc w:val="both"/>
      </w:pPr>
      <w:r>
        <w:rPr>
          <w:rFonts w:ascii="Times New Roman"/>
          <w:b w:val="false"/>
          <w:i w:val="false"/>
          <w:color w:val="000000"/>
          <w:sz w:val="28"/>
        </w:rPr>
        <w:t>
      Врач-лаборант (мед. лаборант) _______________________________________________</w:t>
      </w:r>
    </w:p>
    <w:bookmarkEnd w:id="4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771"/>
        <w:gridCol w:w="1068"/>
        <w:gridCol w:w="1068"/>
        <w:gridCol w:w="234"/>
        <w:gridCol w:w="234"/>
        <w:gridCol w:w="1068"/>
        <w:gridCol w:w="1068"/>
        <w:gridCol w:w="235"/>
        <w:gridCol w:w="235"/>
        <w:gridCol w:w="1068"/>
        <w:gridCol w:w="1069"/>
        <w:gridCol w:w="235"/>
        <w:gridCol w:w="235"/>
        <w:gridCol w:w="1069"/>
        <w:gridCol w:w="1069"/>
        <w:gridCol w:w="235"/>
        <w:gridCol w:w="236"/>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5" w:id="4385"/>
    <w:p>
      <w:pPr>
        <w:spacing w:after="0"/>
        <w:ind w:left="0"/>
        <w:jc w:val="both"/>
      </w:pPr>
      <w:r>
        <w:rPr>
          <w:rFonts w:ascii="Times New Roman"/>
          <w:b w:val="false"/>
          <w:i w:val="false"/>
          <w:color w:val="000000"/>
          <w:sz w:val="28"/>
        </w:rPr>
        <w:t>
      продолжение таблицы</w:t>
      </w:r>
    </w:p>
    <w:bookmarkEnd w:id="4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51"/>
        <w:gridCol w:w="902"/>
        <w:gridCol w:w="902"/>
        <w:gridCol w:w="198"/>
        <w:gridCol w:w="198"/>
        <w:gridCol w:w="903"/>
        <w:gridCol w:w="903"/>
        <w:gridCol w:w="198"/>
        <w:gridCol w:w="198"/>
        <w:gridCol w:w="903"/>
        <w:gridCol w:w="903"/>
        <w:gridCol w:w="198"/>
        <w:gridCol w:w="198"/>
        <w:gridCol w:w="903"/>
        <w:gridCol w:w="903"/>
        <w:gridCol w:w="1402"/>
        <w:gridCol w:w="905"/>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262/у Утверждена приказом исполняющего обязанности Министра здравоохранения Республики Казахстан 23 ноября 2010 года № 907</w:t>
            </w:r>
          </w:p>
        </w:tc>
      </w:tr>
    </w:tbl>
    <w:bookmarkStart w:name="z5266" w:id="4386"/>
    <w:p>
      <w:pPr>
        <w:spacing w:after="0"/>
        <w:ind w:left="0"/>
        <w:jc w:val="both"/>
      </w:pPr>
      <w:r>
        <w:rPr>
          <w:rFonts w:ascii="Times New Roman"/>
          <w:b w:val="false"/>
          <w:i w:val="false"/>
          <w:color w:val="000000"/>
          <w:sz w:val="28"/>
        </w:rPr>
        <w:t>
                   Рабочий журнал учета количества выполненных анализов в лаборатории</w:t>
      </w:r>
    </w:p>
    <w:bookmarkEnd w:id="4386"/>
    <w:bookmarkStart w:name="z5267" w:id="4387"/>
    <w:p>
      <w:pPr>
        <w:spacing w:after="0"/>
        <w:ind w:left="0"/>
        <w:jc w:val="both"/>
      </w:pPr>
      <w:r>
        <w:rPr>
          <w:rFonts w:ascii="Times New Roman"/>
          <w:b w:val="false"/>
          <w:i w:val="false"/>
          <w:color w:val="000000"/>
          <w:sz w:val="28"/>
        </w:rPr>
        <w:t>
      Начат 20 ___ года "____"______________ окончен 20_____ года "____"__________</w:t>
      </w:r>
    </w:p>
    <w:bookmarkEnd w:id="4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438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388"/>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 262/у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0" w:id="4389"/>
    <w:p>
      <w:pPr>
        <w:spacing w:after="0"/>
        <w:ind w:left="0"/>
        <w:jc w:val="both"/>
      </w:pPr>
      <w:r>
        <w:rPr>
          <w:rFonts w:ascii="Times New Roman"/>
          <w:b w:val="false"/>
          <w:i w:val="false"/>
          <w:color w:val="000000"/>
          <w:sz w:val="28"/>
        </w:rPr>
        <w:t>
      1. Журнал учета количества выполненных анализов в лаборатории ведется заведующим лабораторией.</w:t>
      </w:r>
    </w:p>
    <w:bookmarkEnd w:id="4389"/>
    <w:bookmarkStart w:name="z5271" w:id="4390"/>
    <w:p>
      <w:pPr>
        <w:spacing w:after="0"/>
        <w:ind w:left="0"/>
        <w:jc w:val="both"/>
      </w:pPr>
      <w:r>
        <w:rPr>
          <w:rFonts w:ascii="Times New Roman"/>
          <w:b w:val="false"/>
          <w:i w:val="false"/>
          <w:color w:val="000000"/>
          <w:sz w:val="28"/>
        </w:rPr>
        <w:t>
      2. Строки графы "Название анализа" заполняются согласно "Номенклатуре основных видов лабораторных анализов" по разделам I – общеклинические анализы, II – гематологические, III – цитологические, IV – биохимические, V – микробиологические, VI – иммунологические анализы.</w:t>
      </w:r>
    </w:p>
    <w:bookmarkEnd w:id="4390"/>
    <w:bookmarkStart w:name="z5272" w:id="4391"/>
    <w:p>
      <w:pPr>
        <w:spacing w:after="0"/>
        <w:ind w:left="0"/>
        <w:jc w:val="both"/>
      </w:pPr>
      <w:r>
        <w:rPr>
          <w:rFonts w:ascii="Times New Roman"/>
          <w:b w:val="false"/>
          <w:i w:val="false"/>
          <w:color w:val="000000"/>
          <w:sz w:val="28"/>
        </w:rPr>
        <w:t>
      3. В графу "Лечебные подразделения" (подграфы 3 – 22) вносятся названия обслуживаемых лабораторией стационаров (лечебных отделений), амбулаторно-поликлинических организаций.</w:t>
      </w:r>
    </w:p>
    <w:bookmarkEnd w:id="4391"/>
    <w:bookmarkStart w:name="z5273" w:id="4392"/>
    <w:p>
      <w:pPr>
        <w:spacing w:after="0"/>
        <w:ind w:left="0"/>
        <w:jc w:val="both"/>
      </w:pPr>
      <w:r>
        <w:rPr>
          <w:rFonts w:ascii="Times New Roman"/>
          <w:b w:val="false"/>
          <w:i w:val="false"/>
          <w:color w:val="000000"/>
          <w:sz w:val="28"/>
        </w:rPr>
        <w:t>
      4. Особо выделяется количество анализов, выполненных по помощи на дому.</w:t>
      </w:r>
    </w:p>
    <w:bookmarkEnd w:id="4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263/у Утверждена приказом исполняющего обязанности Министра здравоохранения Республики Казахстан 23 ноября 2010 года № 907</w:t>
            </w:r>
          </w:p>
        </w:tc>
      </w:tr>
    </w:tbl>
    <w:bookmarkStart w:name="z5274" w:id="4393"/>
    <w:p>
      <w:pPr>
        <w:spacing w:after="0"/>
        <w:ind w:left="0"/>
        <w:jc w:val="both"/>
      </w:pPr>
      <w:r>
        <w:rPr>
          <w:rFonts w:ascii="Times New Roman"/>
          <w:b w:val="false"/>
          <w:i w:val="false"/>
          <w:color w:val="000000"/>
          <w:sz w:val="28"/>
        </w:rPr>
        <w:t>
                                           Акт входного контроля</w:t>
      </w:r>
    </w:p>
    <w:bookmarkEnd w:id="4393"/>
    <w:bookmarkStart w:name="z5275" w:id="439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лаборатории, проводившей исследования)</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Дата поступления материала в лабораторию) ________________________________________</w:t>
      </w:r>
      <w:r>
        <w:br/>
      </w:r>
      <w:r>
        <w:rPr>
          <w:rFonts w:ascii="Times New Roman"/>
          <w:b w:val="false"/>
          <w:i w:val="false"/>
          <w:color w:val="000000"/>
          <w:sz w:val="28"/>
        </w:rPr>
        <w:t>1. Наименование образца продукции) 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Производитель, страна происхождения, завод изготовитель)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Номер серии _________________________________________________________________</w:t>
      </w:r>
      <w:r>
        <w:br/>
      </w:r>
      <w:r>
        <w:rPr>
          <w:rFonts w:ascii="Times New Roman"/>
          <w:b w:val="false"/>
          <w:i w:val="false"/>
          <w:color w:val="000000"/>
          <w:sz w:val="28"/>
        </w:rPr>
        <w:t>4. Визуальное состояние 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5. Результаты исследования</w:t>
      </w:r>
    </w:p>
    <w:bookmarkEnd w:id="4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280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опыта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исследования</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6" w:id="4395"/>
    <w:p>
      <w:pPr>
        <w:spacing w:after="0"/>
        <w:ind w:left="0"/>
        <w:jc w:val="both"/>
      </w:pPr>
      <w:r>
        <w:rPr>
          <w:rFonts w:ascii="Times New Roman"/>
          <w:b w:val="false"/>
          <w:i w:val="false"/>
          <w:color w:val="000000"/>
          <w:sz w:val="28"/>
        </w:rPr>
        <w:t>
      Акт входного контроля сдал дата</w:t>
      </w:r>
      <w:r>
        <w:br/>
      </w:r>
      <w:r>
        <w:rPr>
          <w:rFonts w:ascii="Times New Roman"/>
          <w:b w:val="false"/>
          <w:i w:val="false"/>
          <w:color w:val="000000"/>
          <w:sz w:val="28"/>
        </w:rPr>
        <w:t>Фамилия и подпись</w:t>
      </w:r>
      <w:r>
        <w:br/>
      </w:r>
      <w:r>
        <w:rPr>
          <w:rFonts w:ascii="Times New Roman"/>
          <w:b w:val="false"/>
          <w:i w:val="false"/>
          <w:color w:val="000000"/>
          <w:sz w:val="28"/>
        </w:rPr>
        <w:t>Получил (дата)</w:t>
      </w:r>
      <w:r>
        <w:br/>
      </w:r>
      <w:r>
        <w:rPr>
          <w:rFonts w:ascii="Times New Roman"/>
          <w:b w:val="false"/>
          <w:i w:val="false"/>
          <w:color w:val="000000"/>
          <w:sz w:val="28"/>
        </w:rPr>
        <w:t>Фамилия и подпись</w:t>
      </w:r>
    </w:p>
    <w:bookmarkEnd w:id="4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283/у Утверждена приказом исполняющего обязанности Министра здравоохранения Республики Казахстан 23 ноября 2010 года № 907</w:t>
            </w:r>
          </w:p>
        </w:tc>
      </w:tr>
    </w:tbl>
    <w:bookmarkStart w:name="z5277" w:id="4396"/>
    <w:p>
      <w:pPr>
        <w:spacing w:after="0"/>
        <w:ind w:left="0"/>
        <w:jc w:val="both"/>
      </w:pPr>
      <w:r>
        <w:rPr>
          <w:rFonts w:ascii="Times New Roman"/>
          <w:b w:val="false"/>
          <w:i w:val="false"/>
          <w:color w:val="000000"/>
          <w:sz w:val="28"/>
        </w:rPr>
        <w:t>
                         Акт приема–передачи образцов для исследования</w:t>
      </w:r>
    </w:p>
    <w:bookmarkEnd w:id="4396"/>
    <w:bookmarkStart w:name="z5278" w:id="4397"/>
    <w:p>
      <w:pPr>
        <w:spacing w:after="0"/>
        <w:ind w:left="0"/>
        <w:jc w:val="both"/>
      </w:pPr>
      <w:r>
        <w:rPr>
          <w:rFonts w:ascii="Times New Roman"/>
          <w:b w:val="false"/>
          <w:i w:val="false"/>
          <w:color w:val="000000"/>
          <w:sz w:val="28"/>
        </w:rPr>
        <w:t>
      Дата 20____ года "_____" __________</w:t>
      </w:r>
      <w:r>
        <w:br/>
      </w:r>
      <w:r>
        <w:rPr>
          <w:rFonts w:ascii="Times New Roman"/>
          <w:b w:val="false"/>
          <w:i w:val="false"/>
          <w:color w:val="000000"/>
          <w:sz w:val="28"/>
        </w:rPr>
        <w:t>Мы, нижеподписавшиеся, Фамилия, имя, отчество (при его наличии)</w:t>
      </w:r>
      <w:r>
        <w:br/>
      </w:r>
      <w:r>
        <w:rPr>
          <w:rFonts w:ascii="Times New Roman"/>
          <w:b w:val="false"/>
          <w:i w:val="false"/>
          <w:color w:val="000000"/>
          <w:sz w:val="28"/>
        </w:rPr>
        <w:t>(далее – Ф.И.О. (при его наличии))), должность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наименование лаборатории _________________________________________________</w:t>
      </w:r>
      <w:r>
        <w:br/>
      </w:r>
      <w:r>
        <w:rPr>
          <w:rFonts w:ascii="Times New Roman"/>
          <w:b w:val="false"/>
          <w:i w:val="false"/>
          <w:color w:val="000000"/>
          <w:sz w:val="28"/>
        </w:rPr>
        <w:t>составили настоящий акт в том, что специалистами входного контроля передано в</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p>
    <w:bookmarkEnd w:id="4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9" w:id="4398"/>
    <w:p>
      <w:pPr>
        <w:spacing w:after="0"/>
        <w:ind w:left="0"/>
        <w:jc w:val="both"/>
      </w:pPr>
      <w:r>
        <w:rPr>
          <w:rFonts w:ascii="Times New Roman"/>
          <w:b w:val="false"/>
          <w:i w:val="false"/>
          <w:color w:val="000000"/>
          <w:sz w:val="28"/>
        </w:rPr>
        <w:t>
      __________________ _____________________________________________________________</w:t>
      </w:r>
      <w:r>
        <w:br/>
      </w:r>
      <w:r>
        <w:rPr>
          <w:rFonts w:ascii="Times New Roman"/>
          <w:b w:val="false"/>
          <w:i w:val="false"/>
          <w:color w:val="000000"/>
          <w:sz w:val="28"/>
        </w:rPr>
        <w:t xml:space="preserve">          Подпись                                      Ф.И.О. (при его наличии) (при его наличии)</w:t>
      </w:r>
      <w:r>
        <w:br/>
      </w:r>
      <w:r>
        <w:rPr>
          <w:rFonts w:ascii="Times New Roman"/>
          <w:b w:val="false"/>
          <w:i w:val="false"/>
          <w:color w:val="000000"/>
          <w:sz w:val="28"/>
        </w:rPr>
        <w:t>__________________ _____________________________________________________________</w:t>
      </w:r>
      <w:r>
        <w:br/>
      </w:r>
      <w:r>
        <w:rPr>
          <w:rFonts w:ascii="Times New Roman"/>
          <w:b w:val="false"/>
          <w:i w:val="false"/>
          <w:color w:val="000000"/>
          <w:sz w:val="28"/>
        </w:rPr>
        <w:t xml:space="preserve">          Подпись                                       Ф.И.О. (при его наличии) (при его наличии)</w:t>
      </w:r>
    </w:p>
    <w:bookmarkEnd w:id="4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04/у Утверждена приказом исполняющего обязанности Министра здравоохранения Республики Казахстан 23 ноября 2010 года № 907</w:t>
            </w:r>
          </w:p>
        </w:tc>
      </w:tr>
    </w:tbl>
    <w:bookmarkStart w:name="z5280" w:id="4399"/>
    <w:p>
      <w:pPr>
        <w:spacing w:after="0"/>
        <w:ind w:left="0"/>
        <w:jc w:val="both"/>
      </w:pPr>
      <w:r>
        <w:rPr>
          <w:rFonts w:ascii="Times New Roman"/>
          <w:b w:val="false"/>
          <w:i w:val="false"/>
          <w:color w:val="000000"/>
          <w:sz w:val="28"/>
        </w:rPr>
        <w:t>
      Лабораторный регистрационный журнал исследований на туберкулез (для лабораторий Первичной медико-санитарной помощи)</w:t>
      </w:r>
    </w:p>
    <w:bookmarkEnd w:id="4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45"/>
        <w:gridCol w:w="2646"/>
        <w:gridCol w:w="845"/>
        <w:gridCol w:w="846"/>
        <w:gridCol w:w="1081"/>
        <w:gridCol w:w="846"/>
        <w:gridCol w:w="846"/>
        <w:gridCol w:w="846"/>
        <w:gridCol w:w="1313"/>
        <w:gridCol w:w="13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лечебной организации</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химиотерапии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1" w:id="4400"/>
    <w:p>
      <w:pPr>
        <w:spacing w:after="0"/>
        <w:ind w:left="0"/>
        <w:jc w:val="both"/>
      </w:pPr>
      <w:r>
        <w:rPr>
          <w:rFonts w:ascii="Times New Roman"/>
          <w:b w:val="false"/>
          <w:i w:val="false"/>
          <w:color w:val="000000"/>
          <w:sz w:val="28"/>
        </w:rPr>
        <w:t>
      Продолжение таблицы</w:t>
      </w:r>
    </w:p>
    <w:bookmarkEnd w:id="4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1755"/>
        <w:gridCol w:w="962"/>
        <w:gridCol w:w="1346"/>
        <w:gridCol w:w="1841"/>
        <w:gridCol w:w="963"/>
        <w:gridCol w:w="963"/>
        <w:gridCol w:w="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анализов  (отр/1-9 КУБ/+/++/+++)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GX</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лаборанта</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Tepic</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17/у утверждена приказом и. о. Министра здравоохранения Республики Казахстан  от "23" ноября 2010 года № 907</w:t>
            </w:r>
          </w:p>
        </w:tc>
      </w:tr>
    </w:tbl>
    <w:bookmarkStart w:name="z5282" w:id="4401"/>
    <w:p>
      <w:pPr>
        <w:spacing w:after="0"/>
        <w:ind w:left="0"/>
        <w:jc w:val="both"/>
      </w:pPr>
      <w:r>
        <w:rPr>
          <w:rFonts w:ascii="Times New Roman"/>
          <w:b w:val="false"/>
          <w:i w:val="false"/>
          <w:color w:val="000000"/>
          <w:sz w:val="28"/>
        </w:rPr>
        <w:t>
      Лабораторный регистрационный журнал (для лабораторий противотуберкулезных организаций)</w:t>
      </w:r>
    </w:p>
    <w:bookmarkEnd w:id="4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599"/>
        <w:gridCol w:w="983"/>
        <w:gridCol w:w="1599"/>
        <w:gridCol w:w="983"/>
        <w:gridCol w:w="984"/>
        <w:gridCol w:w="984"/>
        <w:gridCol w:w="1600"/>
        <w:gridCol w:w="1600"/>
        <w:gridCol w:w="985"/>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пациента</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больного</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случай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леченные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3" w:id="4402"/>
    <w:p>
      <w:pPr>
        <w:spacing w:after="0"/>
        <w:ind w:left="0"/>
        <w:jc w:val="both"/>
      </w:pPr>
      <w:r>
        <w:rPr>
          <w:rFonts w:ascii="Times New Roman"/>
          <w:b w:val="false"/>
          <w:i w:val="false"/>
          <w:color w:val="000000"/>
          <w:sz w:val="28"/>
        </w:rPr>
        <w:t>
      Продолжение таблицы</w:t>
      </w:r>
    </w:p>
    <w:bookmarkEnd w:id="4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47"/>
        <w:gridCol w:w="2190"/>
        <w:gridCol w:w="1347"/>
        <w:gridCol w:w="3034"/>
        <w:gridCol w:w="30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лечении</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материала</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4" w:id="4403"/>
    <w:p>
      <w:pPr>
        <w:spacing w:after="0"/>
        <w:ind w:left="0"/>
        <w:jc w:val="both"/>
      </w:pPr>
      <w:r>
        <w:rPr>
          <w:rFonts w:ascii="Times New Roman"/>
          <w:b w:val="false"/>
          <w:i w:val="false"/>
          <w:color w:val="000000"/>
          <w:sz w:val="28"/>
        </w:rPr>
        <w:t>
      Продолжение таблицы</w:t>
      </w:r>
    </w:p>
    <w:bookmarkEnd w:id="4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473"/>
        <w:gridCol w:w="728"/>
        <w:gridCol w:w="1565"/>
        <w:gridCol w:w="448"/>
        <w:gridCol w:w="728"/>
        <w:gridCol w:w="728"/>
        <w:gridCol w:w="1382"/>
        <w:gridCol w:w="1382"/>
        <w:gridCol w:w="1382"/>
        <w:gridCol w:w="13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посев</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 Л-Й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Л-Й</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порция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порция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285" w:id="4404"/>
    <w:p>
      <w:pPr>
        <w:spacing w:after="0"/>
        <w:ind w:left="0"/>
        <w:jc w:val="both"/>
      </w:pPr>
      <w:r>
        <w:rPr>
          <w:rFonts w:ascii="Times New Roman"/>
          <w:b w:val="false"/>
          <w:i w:val="false"/>
          <w:color w:val="000000"/>
          <w:sz w:val="28"/>
        </w:rPr>
        <w:t>
      Продолжение таблицы</w:t>
      </w:r>
    </w:p>
    <w:bookmarkEnd w:id="4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941"/>
        <w:gridCol w:w="903"/>
        <w:gridCol w:w="1365"/>
        <w:gridCol w:w="1558"/>
        <w:gridCol w:w="1485"/>
        <w:gridCol w:w="1329"/>
        <w:gridCol w:w="1408"/>
        <w:gridCol w:w="1408"/>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идентификации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лекарственной чувствительности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 Л-Й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6" w:id="4405"/>
    <w:p>
      <w:pPr>
        <w:spacing w:after="0"/>
        <w:ind w:left="0"/>
        <w:jc w:val="both"/>
      </w:pPr>
      <w:r>
        <w:rPr>
          <w:rFonts w:ascii="Times New Roman"/>
          <w:b w:val="false"/>
          <w:i w:val="false"/>
          <w:color w:val="000000"/>
          <w:sz w:val="28"/>
        </w:rPr>
        <w:t>
      Продолжение таблицы</w:t>
      </w:r>
    </w:p>
    <w:bookmarkEnd w:id="4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45"/>
        <w:gridCol w:w="671"/>
        <w:gridCol w:w="1009"/>
        <w:gridCol w:w="980"/>
        <w:gridCol w:w="1010"/>
        <w:gridCol w:w="980"/>
        <w:gridCol w:w="2191"/>
        <w:gridCol w:w="1924"/>
        <w:gridCol w:w="1808"/>
        <w:gridCol w:w="213"/>
        <w:gridCol w:w="213"/>
        <w:gridCol w:w="213"/>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лекарственную чувствительность</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ряд</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/Л-Й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0,25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87" w:id="4406"/>
    <w:p>
      <w:pPr>
        <w:spacing w:after="0"/>
        <w:ind w:left="0"/>
        <w:jc w:val="both"/>
      </w:pPr>
      <w:r>
        <w:rPr>
          <w:rFonts w:ascii="Times New Roman"/>
          <w:b w:val="false"/>
          <w:i w:val="false"/>
          <w:color w:val="000000"/>
          <w:sz w:val="28"/>
        </w:rPr>
        <w:t>
      Продолжение таблицы</w:t>
      </w:r>
    </w:p>
    <w:bookmarkEnd w:id="4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899"/>
        <w:gridCol w:w="858"/>
        <w:gridCol w:w="323"/>
        <w:gridCol w:w="680"/>
        <w:gridCol w:w="2370"/>
        <w:gridCol w:w="2370"/>
        <w:gridCol w:w="3182"/>
        <w:gridCol w:w="974"/>
        <w:gridCol w:w="162"/>
        <w:gridCol w:w="16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 генетические исследования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4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7"/>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MTB DR plus</w:t>
            </w:r>
            <w:r>
              <w:br/>
            </w:r>
            <w:r>
              <w:rPr>
                <w:rFonts w:ascii="Times New Roman"/>
                <w:b w:val="false"/>
                <w:i w:val="false"/>
                <w:color w:val="000000"/>
                <w:sz w:val="20"/>
              </w:rPr>
              <w:t>
другой___</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4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8"/>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MTB DRsl</w:t>
            </w:r>
            <w:r>
              <w:br/>
            </w:r>
            <w:r>
              <w:rPr>
                <w:rFonts w:ascii="Times New Roman"/>
                <w:b w:val="false"/>
                <w:i w:val="false"/>
                <w:color w:val="000000"/>
                <w:sz w:val="20"/>
              </w:rPr>
              <w:t>
другой_____</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FQ</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Cm, Vio</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 Vio</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концентрации Km</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0" w:id="4409"/>
    <w:p>
      <w:pPr>
        <w:spacing w:after="0"/>
        <w:ind w:left="0"/>
        <w:jc w:val="both"/>
      </w:pPr>
      <w:r>
        <w:rPr>
          <w:rFonts w:ascii="Times New Roman"/>
          <w:b w:val="false"/>
          <w:i w:val="false"/>
          <w:color w:val="000000"/>
          <w:sz w:val="28"/>
        </w:rPr>
        <w:t>
      Продолжение таблицы</w:t>
      </w:r>
    </w:p>
    <w:bookmarkEnd w:id="4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22"/>
        <w:gridCol w:w="709"/>
        <w:gridCol w:w="1153"/>
        <w:gridCol w:w="1153"/>
        <w:gridCol w:w="7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 генетические исследования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лаборанта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MБТ +/ RIF</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91" w:id="4410"/>
    <w:p>
      <w:pPr>
        <w:spacing w:after="0"/>
        <w:ind w:left="0"/>
        <w:jc w:val="both"/>
      </w:pPr>
      <w:r>
        <w:rPr>
          <w:rFonts w:ascii="Times New Roman"/>
          <w:b w:val="false"/>
          <w:i w:val="false"/>
          <w:color w:val="000000"/>
          <w:sz w:val="28"/>
        </w:rPr>
        <w:t>
      первичный результат*</w:t>
      </w:r>
    </w:p>
    <w:bookmarkEnd w:id="4410"/>
    <w:bookmarkStart w:name="z5292" w:id="4411"/>
    <w:p>
      <w:pPr>
        <w:spacing w:after="0"/>
        <w:ind w:left="0"/>
        <w:jc w:val="both"/>
      </w:pPr>
      <w:r>
        <w:rPr>
          <w:rFonts w:ascii="Times New Roman"/>
          <w:b w:val="false"/>
          <w:i w:val="false"/>
          <w:color w:val="000000"/>
          <w:sz w:val="28"/>
        </w:rPr>
        <w:t>
      пересев**</w:t>
      </w:r>
    </w:p>
    <w:bookmarkEnd w:id="4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18/у Утверждена приказом исполняющего обязанности Министра здравоохранения Республики Казахстан 23 ноября 2010 года № 907</w:t>
            </w:r>
          </w:p>
        </w:tc>
      </w:tr>
    </w:tbl>
    <w:bookmarkStart w:name="z5293" w:id="4412"/>
    <w:p>
      <w:pPr>
        <w:spacing w:after="0"/>
        <w:ind w:left="0"/>
        <w:jc w:val="both"/>
      </w:pPr>
      <w:r>
        <w:rPr>
          <w:rFonts w:ascii="Times New Roman"/>
          <w:b w:val="false"/>
          <w:i w:val="false"/>
          <w:color w:val="000000"/>
          <w:sz w:val="28"/>
        </w:rPr>
        <w:t>
      Лабораторный журнал результата теста на лекарственную чувствительность МБТ</w:t>
      </w:r>
    </w:p>
    <w:bookmarkEnd w:id="4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930"/>
        <w:gridCol w:w="930"/>
        <w:gridCol w:w="571"/>
        <w:gridCol w:w="1646"/>
        <w:gridCol w:w="1882"/>
        <w:gridCol w:w="572"/>
        <w:gridCol w:w="572"/>
        <w:gridCol w:w="572"/>
        <w:gridCol w:w="2005"/>
        <w:gridCol w:w="1289"/>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(отделение)</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ТЛЧ на ППР</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чтения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307"/>
        <w:gridCol w:w="498"/>
        <w:gridCol w:w="4"/>
        <w:gridCol w:w="1114"/>
        <w:gridCol w:w="539"/>
        <w:gridCol w:w="623"/>
        <w:gridCol w:w="719"/>
        <w:gridCol w:w="362"/>
        <w:gridCol w:w="1148"/>
        <w:gridCol w:w="4"/>
        <w:gridCol w:w="1220"/>
        <w:gridCol w:w="608"/>
        <w:gridCol w:w="1299"/>
        <w:gridCol w:w="10"/>
        <w:gridCol w:w="854"/>
        <w:gridCol w:w="621"/>
        <w:gridCol w:w="624"/>
        <w:gridCol w:w="235"/>
        <w:gridCol w:w="971"/>
        <w:gridCol w:w="2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МБТ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 1 ряда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ТЛЧ на ПВР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чтения результата</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 2 ряда</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ответственного лабработника</w:t>
            </w:r>
          </w:p>
        </w:tc>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5296" w:id="4413"/>
    <w:p>
      <w:pPr>
        <w:spacing w:after="0"/>
        <w:ind w:left="0"/>
        <w:jc w:val="both"/>
      </w:pPr>
      <w:r>
        <w:rPr>
          <w:rFonts w:ascii="Times New Roman"/>
          <w:b w:val="false"/>
          <w:i w:val="false"/>
          <w:color w:val="000000"/>
          <w:sz w:val="28"/>
        </w:rPr>
        <w:t>
      Медицинская учетная документация организации службы крови</w:t>
      </w:r>
    </w:p>
    <w:bookmarkEnd w:id="4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402/у утверждена исполняющего обязанности Министра здравоохранения Республики Казахстан от "23" ноября 2010 года № 907</w:t>
            </w:r>
          </w:p>
        </w:tc>
      </w:tr>
    </w:tbl>
    <w:bookmarkStart w:name="z5297" w:id="4414"/>
    <w:p>
      <w:pPr>
        <w:spacing w:after="0"/>
        <w:ind w:left="0"/>
        <w:jc w:val="both"/>
      </w:pPr>
      <w:r>
        <w:rPr>
          <w:rFonts w:ascii="Times New Roman"/>
          <w:b w:val="false"/>
          <w:i w:val="false"/>
          <w:color w:val="000000"/>
          <w:sz w:val="28"/>
        </w:rPr>
        <w:t>
       Справка донору для предъявления по месту работы об осуществлении донорской функции</w:t>
      </w:r>
    </w:p>
    <w:bookmarkEnd w:id="4414"/>
    <w:bookmarkStart w:name="z5298" w:id="4415"/>
    <w:p>
      <w:pPr>
        <w:spacing w:after="0"/>
        <w:ind w:left="0"/>
        <w:jc w:val="both"/>
      </w:pPr>
      <w:r>
        <w:rPr>
          <w:rFonts w:ascii="Times New Roman"/>
          <w:b w:val="false"/>
          <w:i w:val="false"/>
          <w:color w:val="000000"/>
          <w:sz w:val="28"/>
        </w:rPr>
        <w:t xml:space="preserve">
      1. Номер справки </w:t>
      </w:r>
    </w:p>
    <w:bookmarkEnd w:id="4415"/>
    <w:bookmarkStart w:name="z5299" w:id="4416"/>
    <w:p>
      <w:pPr>
        <w:spacing w:after="0"/>
        <w:ind w:left="0"/>
        <w:jc w:val="both"/>
      </w:pPr>
      <w:r>
        <w:rPr>
          <w:rFonts w:ascii="Times New Roman"/>
          <w:b w:val="false"/>
          <w:i w:val="false"/>
          <w:color w:val="000000"/>
          <w:sz w:val="28"/>
        </w:rPr>
        <w:t>
      2. Фамилия, имя, отчество (при его наличии) донора</w:t>
      </w:r>
    </w:p>
    <w:bookmarkEnd w:id="4416"/>
    <w:bookmarkStart w:name="z5300" w:id="4417"/>
    <w:p>
      <w:pPr>
        <w:spacing w:after="0"/>
        <w:ind w:left="0"/>
        <w:jc w:val="both"/>
      </w:pPr>
      <w:r>
        <w:rPr>
          <w:rFonts w:ascii="Times New Roman"/>
          <w:b w:val="false"/>
          <w:i w:val="false"/>
          <w:color w:val="000000"/>
          <w:sz w:val="28"/>
        </w:rPr>
        <w:t>
      3. Дата осуществления донорской функции:</w:t>
      </w:r>
    </w:p>
    <w:bookmarkEnd w:id="4417"/>
    <w:bookmarkStart w:name="z5301" w:id="4418"/>
    <w:p>
      <w:pPr>
        <w:spacing w:after="0"/>
        <w:ind w:left="0"/>
        <w:jc w:val="both"/>
      </w:pPr>
      <w:r>
        <w:rPr>
          <w:rFonts w:ascii="Times New Roman"/>
          <w:b w:val="false"/>
          <w:i w:val="false"/>
          <w:color w:val="000000"/>
          <w:sz w:val="28"/>
        </w:rPr>
        <w:t>
      3.1. при донации, указывается выполнение на безвозмездной или платной основе;</w:t>
      </w:r>
    </w:p>
    <w:bookmarkEnd w:id="4418"/>
    <w:bookmarkStart w:name="z5302" w:id="4419"/>
    <w:p>
      <w:pPr>
        <w:spacing w:after="0"/>
        <w:ind w:left="0"/>
        <w:jc w:val="both"/>
      </w:pPr>
      <w:r>
        <w:rPr>
          <w:rFonts w:ascii="Times New Roman"/>
          <w:b w:val="false"/>
          <w:i w:val="false"/>
          <w:color w:val="000000"/>
          <w:sz w:val="28"/>
        </w:rPr>
        <w:t>
      3.2. при прохождении обследования, указываются часы пребывания в организации службы крови</w:t>
      </w:r>
    </w:p>
    <w:bookmarkEnd w:id="4419"/>
    <w:bookmarkStart w:name="z5303" w:id="4420"/>
    <w:p>
      <w:pPr>
        <w:spacing w:after="0"/>
        <w:ind w:left="0"/>
        <w:jc w:val="both"/>
      </w:pPr>
      <w:r>
        <w:rPr>
          <w:rFonts w:ascii="Times New Roman"/>
          <w:b w:val="false"/>
          <w:i w:val="false"/>
          <w:color w:val="000000"/>
          <w:sz w:val="28"/>
        </w:rPr>
        <w:t>
      5. Идентификатор лица, выдавшего справку</w:t>
      </w:r>
    </w:p>
    <w:bookmarkEnd w:id="4420"/>
    <w:bookmarkStart w:name="z5304" w:id="4421"/>
    <w:p>
      <w:pPr>
        <w:spacing w:after="0"/>
        <w:ind w:left="0"/>
        <w:jc w:val="both"/>
      </w:pPr>
      <w:r>
        <w:rPr>
          <w:rFonts w:ascii="Times New Roman"/>
          <w:b w:val="false"/>
          <w:i w:val="false"/>
          <w:color w:val="000000"/>
          <w:sz w:val="28"/>
        </w:rPr>
        <w:t>
      6. Печать организации, выдавшей справку</w:t>
      </w:r>
    </w:p>
    <w:bookmarkEnd w:id="4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405/у утверждена исполняющего обязанности Министра здравоохранения Республики Казахстан от "23" ноября 2010 года № 907</w:t>
            </w:r>
          </w:p>
        </w:tc>
      </w:tr>
    </w:tbl>
    <w:bookmarkStart w:name="z5305" w:id="4422"/>
    <w:p>
      <w:pPr>
        <w:spacing w:after="0"/>
        <w:ind w:left="0"/>
        <w:jc w:val="both"/>
      </w:pPr>
      <w:r>
        <w:rPr>
          <w:rFonts w:ascii="Times New Roman"/>
          <w:b w:val="false"/>
          <w:i w:val="false"/>
          <w:color w:val="000000"/>
          <w:sz w:val="28"/>
        </w:rPr>
        <w:t>
                   Ведомость биохимических и иммуногематологических исследований</w:t>
      </w:r>
    </w:p>
    <w:bookmarkEnd w:id="4422"/>
    <w:bookmarkStart w:name="z5306" w:id="4423"/>
    <w:p>
      <w:pPr>
        <w:spacing w:after="0"/>
        <w:ind w:left="0"/>
        <w:jc w:val="both"/>
      </w:pPr>
      <w:r>
        <w:rPr>
          <w:rFonts w:ascii="Times New Roman"/>
          <w:b w:val="false"/>
          <w:i w:val="false"/>
          <w:color w:val="000000"/>
          <w:sz w:val="28"/>
        </w:rPr>
        <w:t>
      1. Дата донации</w:t>
      </w:r>
    </w:p>
    <w:bookmarkEnd w:id="4423"/>
    <w:bookmarkStart w:name="z5307" w:id="4424"/>
    <w:p>
      <w:pPr>
        <w:spacing w:after="0"/>
        <w:ind w:left="0"/>
        <w:jc w:val="both"/>
      </w:pPr>
      <w:r>
        <w:rPr>
          <w:rFonts w:ascii="Times New Roman"/>
          <w:b w:val="false"/>
          <w:i w:val="false"/>
          <w:color w:val="000000"/>
          <w:sz w:val="28"/>
        </w:rPr>
        <w:t>
      2. Идентификационный номер донации</w:t>
      </w:r>
    </w:p>
    <w:bookmarkEnd w:id="4424"/>
    <w:bookmarkStart w:name="z5308" w:id="4425"/>
    <w:p>
      <w:pPr>
        <w:spacing w:after="0"/>
        <w:ind w:left="0"/>
        <w:jc w:val="both"/>
      </w:pPr>
      <w:r>
        <w:rPr>
          <w:rFonts w:ascii="Times New Roman"/>
          <w:b w:val="false"/>
          <w:i w:val="false"/>
          <w:color w:val="000000"/>
          <w:sz w:val="28"/>
        </w:rPr>
        <w:t>
      3. Фамилия, имя, отчество (при его наличии) донора</w:t>
      </w:r>
    </w:p>
    <w:bookmarkEnd w:id="4425"/>
    <w:bookmarkStart w:name="z5309" w:id="4426"/>
    <w:p>
      <w:pPr>
        <w:spacing w:after="0"/>
        <w:ind w:left="0"/>
        <w:jc w:val="both"/>
      </w:pPr>
      <w:r>
        <w:rPr>
          <w:rFonts w:ascii="Times New Roman"/>
          <w:b w:val="false"/>
          <w:i w:val="false"/>
          <w:color w:val="000000"/>
          <w:sz w:val="28"/>
        </w:rPr>
        <w:t>
      4. **Результаты биохимического исследования аланинаминотрансфераза (АЛТ)</w:t>
      </w:r>
    </w:p>
    <w:bookmarkEnd w:id="4426"/>
    <w:bookmarkStart w:name="z5310" w:id="4427"/>
    <w:p>
      <w:pPr>
        <w:spacing w:after="0"/>
        <w:ind w:left="0"/>
        <w:jc w:val="both"/>
      </w:pPr>
      <w:r>
        <w:rPr>
          <w:rFonts w:ascii="Times New Roman"/>
          <w:b w:val="false"/>
          <w:i w:val="false"/>
          <w:color w:val="000000"/>
          <w:sz w:val="28"/>
        </w:rPr>
        <w:t>
      5. **Результаты иммуногематологического исследования (группа крови по АВО, резус принадлежность, фенотип по антигенам системы Резус (при наличии), антиген Келл, нерегулярные антиэритроцитарные антитела)</w:t>
      </w:r>
    </w:p>
    <w:bookmarkEnd w:id="4427"/>
    <w:bookmarkStart w:name="z5311" w:id="4428"/>
    <w:p>
      <w:pPr>
        <w:spacing w:after="0"/>
        <w:ind w:left="0"/>
        <w:jc w:val="both"/>
      </w:pPr>
      <w:r>
        <w:rPr>
          <w:rFonts w:ascii="Times New Roman"/>
          <w:b w:val="false"/>
          <w:i w:val="false"/>
          <w:color w:val="000000"/>
          <w:sz w:val="28"/>
        </w:rPr>
        <w:t>
      6. Идентификатор лица, заполнившего ведомость</w:t>
      </w:r>
    </w:p>
    <w:bookmarkEnd w:id="4428"/>
    <w:bookmarkStart w:name="z5312" w:id="4429"/>
    <w:p>
      <w:pPr>
        <w:spacing w:after="0"/>
        <w:ind w:left="0"/>
        <w:jc w:val="both"/>
      </w:pPr>
      <w:r>
        <w:rPr>
          <w:rFonts w:ascii="Times New Roman"/>
          <w:b w:val="false"/>
          <w:i w:val="false"/>
          <w:color w:val="000000"/>
          <w:sz w:val="28"/>
        </w:rPr>
        <w:t>
      7. Дата исследования</w:t>
      </w:r>
    </w:p>
    <w:bookmarkEnd w:id="4429"/>
    <w:bookmarkStart w:name="z5313" w:id="4430"/>
    <w:p>
      <w:pPr>
        <w:spacing w:after="0"/>
        <w:ind w:left="0"/>
        <w:jc w:val="both"/>
      </w:pPr>
      <w:r>
        <w:rPr>
          <w:rFonts w:ascii="Times New Roman"/>
          <w:b w:val="false"/>
          <w:i w:val="false"/>
          <w:color w:val="000000"/>
          <w:sz w:val="28"/>
        </w:rPr>
        <w:t>
      8. Идентификатор врача, выполнившего исследование</w:t>
      </w:r>
    </w:p>
    <w:bookmarkEnd w:id="4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405-2/у утверждена исполняющего обязанности Министра здравоохранения Республики Казахстан от "23" ноября 2010 года № 907</w:t>
            </w:r>
          </w:p>
        </w:tc>
      </w:tr>
    </w:tbl>
    <w:bookmarkStart w:name="z5314" w:id="4431"/>
    <w:p>
      <w:pPr>
        <w:spacing w:after="0"/>
        <w:ind w:left="0"/>
        <w:jc w:val="both"/>
      </w:pPr>
      <w:r>
        <w:rPr>
          <w:rFonts w:ascii="Times New Roman"/>
          <w:b w:val="false"/>
          <w:i w:val="false"/>
          <w:color w:val="000000"/>
          <w:sz w:val="28"/>
        </w:rPr>
        <w:t>
             Ведомость подтверждения результатов первичного исследования образцов сывороток</w:t>
      </w:r>
      <w:r>
        <w:br/>
      </w:r>
      <w:r>
        <w:rPr>
          <w:rFonts w:ascii="Times New Roman"/>
          <w:b w:val="false"/>
          <w:i w:val="false"/>
          <w:color w:val="000000"/>
          <w:sz w:val="28"/>
        </w:rPr>
        <w:t xml:space="preserve">                               на трансфузионные инфекции</w:t>
      </w:r>
    </w:p>
    <w:bookmarkEnd w:id="4431"/>
    <w:bookmarkStart w:name="z5315" w:id="4432"/>
    <w:p>
      <w:pPr>
        <w:spacing w:after="0"/>
        <w:ind w:left="0"/>
        <w:jc w:val="both"/>
      </w:pPr>
      <w:r>
        <w:rPr>
          <w:rFonts w:ascii="Times New Roman"/>
          <w:b w:val="false"/>
          <w:i w:val="false"/>
          <w:color w:val="000000"/>
          <w:sz w:val="28"/>
        </w:rPr>
        <w:t>
      1. Идентификационный номер образца крови</w:t>
      </w:r>
    </w:p>
    <w:bookmarkEnd w:id="4432"/>
    <w:bookmarkStart w:name="z5316" w:id="4433"/>
    <w:p>
      <w:pPr>
        <w:spacing w:after="0"/>
        <w:ind w:left="0"/>
        <w:jc w:val="both"/>
      </w:pPr>
      <w:r>
        <w:rPr>
          <w:rFonts w:ascii="Times New Roman"/>
          <w:b w:val="false"/>
          <w:i w:val="false"/>
          <w:color w:val="000000"/>
          <w:sz w:val="28"/>
        </w:rPr>
        <w:t>
      2. Идентификационный номер донации</w:t>
      </w:r>
    </w:p>
    <w:bookmarkEnd w:id="4433"/>
    <w:bookmarkStart w:name="z5317" w:id="4434"/>
    <w:p>
      <w:pPr>
        <w:spacing w:after="0"/>
        <w:ind w:left="0"/>
        <w:jc w:val="both"/>
      </w:pPr>
      <w:r>
        <w:rPr>
          <w:rFonts w:ascii="Times New Roman"/>
          <w:b w:val="false"/>
          <w:i w:val="false"/>
          <w:color w:val="000000"/>
          <w:sz w:val="28"/>
        </w:rPr>
        <w:t>
      3. Фамилия, имя, отчество донора (при его наличии)</w:t>
      </w:r>
    </w:p>
    <w:bookmarkEnd w:id="4434"/>
    <w:bookmarkStart w:name="z5318" w:id="4435"/>
    <w:p>
      <w:pPr>
        <w:spacing w:after="0"/>
        <w:ind w:left="0"/>
        <w:jc w:val="both"/>
      </w:pPr>
      <w:r>
        <w:rPr>
          <w:rFonts w:ascii="Times New Roman"/>
          <w:b w:val="false"/>
          <w:i w:val="false"/>
          <w:color w:val="000000"/>
          <w:sz w:val="28"/>
        </w:rPr>
        <w:t>
      4. Дата, месяц, год рождения</w:t>
      </w:r>
    </w:p>
    <w:bookmarkEnd w:id="4435"/>
    <w:bookmarkStart w:name="z5319" w:id="4436"/>
    <w:p>
      <w:pPr>
        <w:spacing w:after="0"/>
        <w:ind w:left="0"/>
        <w:jc w:val="both"/>
      </w:pPr>
      <w:r>
        <w:rPr>
          <w:rFonts w:ascii="Times New Roman"/>
          <w:b w:val="false"/>
          <w:i w:val="false"/>
          <w:color w:val="000000"/>
          <w:sz w:val="28"/>
        </w:rPr>
        <w:t>
      5. Отделение, откуда доставлен образец</w:t>
      </w:r>
    </w:p>
    <w:bookmarkEnd w:id="4436"/>
    <w:bookmarkStart w:name="z5320" w:id="4437"/>
    <w:p>
      <w:pPr>
        <w:spacing w:after="0"/>
        <w:ind w:left="0"/>
        <w:jc w:val="both"/>
      </w:pPr>
      <w:r>
        <w:rPr>
          <w:rFonts w:ascii="Times New Roman"/>
          <w:b w:val="false"/>
          <w:i w:val="false"/>
          <w:color w:val="000000"/>
          <w:sz w:val="28"/>
        </w:rPr>
        <w:t>
      6. Дата донации</w:t>
      </w:r>
    </w:p>
    <w:bookmarkEnd w:id="4437"/>
    <w:bookmarkStart w:name="z5321" w:id="4438"/>
    <w:p>
      <w:pPr>
        <w:spacing w:after="0"/>
        <w:ind w:left="0"/>
        <w:jc w:val="both"/>
      </w:pPr>
      <w:r>
        <w:rPr>
          <w:rFonts w:ascii="Times New Roman"/>
          <w:b w:val="false"/>
          <w:i w:val="false"/>
          <w:color w:val="000000"/>
          <w:sz w:val="28"/>
        </w:rPr>
        <w:t>
      7. Дата получения окончательного результата</w:t>
      </w:r>
    </w:p>
    <w:bookmarkEnd w:id="4438"/>
    <w:bookmarkStart w:name="z5322" w:id="4439"/>
    <w:p>
      <w:pPr>
        <w:spacing w:after="0"/>
        <w:ind w:left="0"/>
        <w:jc w:val="both"/>
      </w:pPr>
      <w:r>
        <w:rPr>
          <w:rFonts w:ascii="Times New Roman"/>
          <w:b w:val="false"/>
          <w:i w:val="false"/>
          <w:color w:val="000000"/>
          <w:sz w:val="28"/>
        </w:rPr>
        <w:t>
      8. Интерпретация результатов Иммуноферментный (ИФА) и Иммунохемилюминесцентный (ИХЛА) анализов, исследований (вируса иммунодефицита человека (ВИЧ), вирус гепатита В (ВГВ), вирус гепатита С (ВГС), сифилис)</w:t>
      </w:r>
    </w:p>
    <w:bookmarkEnd w:id="4439"/>
    <w:bookmarkStart w:name="z5323" w:id="4440"/>
    <w:p>
      <w:pPr>
        <w:spacing w:after="0"/>
        <w:ind w:left="0"/>
        <w:jc w:val="both"/>
      </w:pPr>
      <w:r>
        <w:rPr>
          <w:rFonts w:ascii="Times New Roman"/>
          <w:b w:val="false"/>
          <w:i w:val="false"/>
          <w:color w:val="000000"/>
          <w:sz w:val="28"/>
        </w:rPr>
        <w:t>
      9. Алгоритм действий</w:t>
      </w:r>
    </w:p>
    <w:bookmarkEnd w:id="4440"/>
    <w:bookmarkStart w:name="z5324" w:id="4441"/>
    <w:p>
      <w:pPr>
        <w:spacing w:after="0"/>
        <w:ind w:left="0"/>
        <w:jc w:val="both"/>
      </w:pPr>
      <w:r>
        <w:rPr>
          <w:rFonts w:ascii="Times New Roman"/>
          <w:b w:val="false"/>
          <w:i w:val="false"/>
          <w:color w:val="000000"/>
          <w:sz w:val="28"/>
        </w:rPr>
        <w:t>
      10. Идентификатор ответственного лица</w:t>
      </w:r>
    </w:p>
    <w:bookmarkEnd w:id="4441"/>
    <w:bookmarkStart w:name="z5325" w:id="4442"/>
    <w:p>
      <w:pPr>
        <w:spacing w:after="0"/>
        <w:ind w:left="0"/>
        <w:jc w:val="both"/>
      </w:pPr>
      <w:r>
        <w:rPr>
          <w:rFonts w:ascii="Times New Roman"/>
          <w:b w:val="false"/>
          <w:i w:val="false"/>
          <w:color w:val="000000"/>
          <w:sz w:val="28"/>
        </w:rPr>
        <w:t>
      11. Дата и время получения ведомости</w:t>
      </w:r>
    </w:p>
    <w:bookmarkEnd w:id="4442"/>
    <w:bookmarkStart w:name="z5326" w:id="4443"/>
    <w:p>
      <w:pPr>
        <w:spacing w:after="0"/>
        <w:ind w:left="0"/>
        <w:jc w:val="both"/>
      </w:pPr>
      <w:r>
        <w:rPr>
          <w:rFonts w:ascii="Times New Roman"/>
          <w:b w:val="false"/>
          <w:i w:val="false"/>
          <w:color w:val="000000"/>
          <w:sz w:val="28"/>
        </w:rPr>
        <w:t>
      12. Идентификатор заведующего отделением</w:t>
      </w:r>
    </w:p>
    <w:bookmarkEnd w:id="4443"/>
    <w:bookmarkStart w:name="z5327" w:id="4444"/>
    <w:p>
      <w:pPr>
        <w:spacing w:after="0"/>
        <w:ind w:left="0"/>
        <w:jc w:val="both"/>
      </w:pPr>
      <w:r>
        <w:rPr>
          <w:rFonts w:ascii="Times New Roman"/>
          <w:b w:val="false"/>
          <w:i w:val="false"/>
          <w:color w:val="000000"/>
          <w:sz w:val="28"/>
        </w:rPr>
        <w:t>
      1. Идентификационный номер образца крови</w:t>
      </w:r>
    </w:p>
    <w:bookmarkEnd w:id="4444"/>
    <w:bookmarkStart w:name="z5328" w:id="4445"/>
    <w:p>
      <w:pPr>
        <w:spacing w:after="0"/>
        <w:ind w:left="0"/>
        <w:jc w:val="both"/>
      </w:pPr>
      <w:r>
        <w:rPr>
          <w:rFonts w:ascii="Times New Roman"/>
          <w:b w:val="false"/>
          <w:i w:val="false"/>
          <w:color w:val="000000"/>
          <w:sz w:val="28"/>
        </w:rPr>
        <w:t>
      2. Идентификационный номер донации</w:t>
      </w:r>
    </w:p>
    <w:bookmarkEnd w:id="4445"/>
    <w:bookmarkStart w:name="z5329" w:id="4446"/>
    <w:p>
      <w:pPr>
        <w:spacing w:after="0"/>
        <w:ind w:left="0"/>
        <w:jc w:val="both"/>
      </w:pPr>
      <w:r>
        <w:rPr>
          <w:rFonts w:ascii="Times New Roman"/>
          <w:b w:val="false"/>
          <w:i w:val="false"/>
          <w:color w:val="000000"/>
          <w:sz w:val="28"/>
        </w:rPr>
        <w:t>
      3. Фамилия, имя, отчество донора (при его наличии)</w:t>
      </w:r>
    </w:p>
    <w:bookmarkEnd w:id="4446"/>
    <w:bookmarkStart w:name="z5330" w:id="4447"/>
    <w:p>
      <w:pPr>
        <w:spacing w:after="0"/>
        <w:ind w:left="0"/>
        <w:jc w:val="both"/>
      </w:pPr>
      <w:r>
        <w:rPr>
          <w:rFonts w:ascii="Times New Roman"/>
          <w:b w:val="false"/>
          <w:i w:val="false"/>
          <w:color w:val="000000"/>
          <w:sz w:val="28"/>
        </w:rPr>
        <w:t>
      4. Отделение, откуда доставлен образец</w:t>
      </w:r>
    </w:p>
    <w:bookmarkEnd w:id="4447"/>
    <w:bookmarkStart w:name="z5331" w:id="4448"/>
    <w:p>
      <w:pPr>
        <w:spacing w:after="0"/>
        <w:ind w:left="0"/>
        <w:jc w:val="both"/>
      </w:pPr>
      <w:r>
        <w:rPr>
          <w:rFonts w:ascii="Times New Roman"/>
          <w:b w:val="false"/>
          <w:i w:val="false"/>
          <w:color w:val="000000"/>
          <w:sz w:val="28"/>
        </w:rPr>
        <w:t>
      5. Код контингента</w:t>
      </w:r>
    </w:p>
    <w:bookmarkEnd w:id="4448"/>
    <w:bookmarkStart w:name="z5332" w:id="4449"/>
    <w:p>
      <w:pPr>
        <w:spacing w:after="0"/>
        <w:ind w:left="0"/>
        <w:jc w:val="both"/>
      </w:pPr>
      <w:r>
        <w:rPr>
          <w:rFonts w:ascii="Times New Roman"/>
          <w:b w:val="false"/>
          <w:i w:val="false"/>
          <w:color w:val="000000"/>
          <w:sz w:val="28"/>
        </w:rPr>
        <w:t>
      6.**Результаты исследования полимеразной цепной реакции (ПЦР) пула ( дата, результат (ВИЧ, ВГС, ВГВ) цикл ВКО (внутренний контрольный образец)</w:t>
      </w:r>
    </w:p>
    <w:bookmarkEnd w:id="4449"/>
    <w:bookmarkStart w:name="z5333" w:id="4450"/>
    <w:p>
      <w:pPr>
        <w:spacing w:after="0"/>
        <w:ind w:left="0"/>
        <w:jc w:val="both"/>
      </w:pPr>
      <w:r>
        <w:rPr>
          <w:rFonts w:ascii="Times New Roman"/>
          <w:b w:val="false"/>
          <w:i w:val="false"/>
          <w:color w:val="000000"/>
          <w:sz w:val="28"/>
        </w:rPr>
        <w:t>
      7. **Результаты исследования ПЦР образца ( дата, результат (ВИЧ, РНК ВГС, РНК ВГВ)цикл ВКО (внутренний контрольный образец)</w:t>
      </w:r>
    </w:p>
    <w:bookmarkEnd w:id="4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406/у утверждена исполняющего обязанности Министра здравоохранения Республики Казахстан от "23" ноября 2010 года № 907</w:t>
            </w:r>
          </w:p>
        </w:tc>
      </w:tr>
    </w:tbl>
    <w:bookmarkStart w:name="z5334" w:id="4451"/>
    <w:p>
      <w:pPr>
        <w:spacing w:after="0"/>
        <w:ind w:left="0"/>
        <w:jc w:val="both"/>
      </w:pPr>
      <w:r>
        <w:rPr>
          <w:rFonts w:ascii="Times New Roman"/>
          <w:b w:val="false"/>
          <w:i w:val="false"/>
          <w:color w:val="000000"/>
          <w:sz w:val="28"/>
        </w:rPr>
        <w:t>
                         Медицинская карта донора крови и ее компонентов</w:t>
      </w:r>
    </w:p>
    <w:bookmarkEnd w:id="4451"/>
    <w:bookmarkStart w:name="z5335" w:id="4452"/>
    <w:p>
      <w:pPr>
        <w:spacing w:after="0"/>
        <w:ind w:left="0"/>
        <w:jc w:val="both"/>
      </w:pPr>
      <w:r>
        <w:rPr>
          <w:rFonts w:ascii="Times New Roman"/>
          <w:b w:val="false"/>
          <w:i w:val="false"/>
          <w:color w:val="000000"/>
          <w:sz w:val="28"/>
        </w:rPr>
        <w:t>
      1. Паспортная часть:</w:t>
      </w:r>
    </w:p>
    <w:bookmarkEnd w:id="4452"/>
    <w:bookmarkStart w:name="z5336" w:id="4453"/>
    <w:p>
      <w:pPr>
        <w:spacing w:after="0"/>
        <w:ind w:left="0"/>
        <w:jc w:val="both"/>
      </w:pPr>
      <w:r>
        <w:rPr>
          <w:rFonts w:ascii="Times New Roman"/>
          <w:b w:val="false"/>
          <w:i w:val="false"/>
          <w:color w:val="000000"/>
          <w:sz w:val="28"/>
        </w:rPr>
        <w:t>
      1.1. паспортные данные донора (индивидуальный идентификационный номер, фамилия, имя, отчество (при его наличии); дата рождения; номер документа, удостоверяющего личность, дата его выдачи, кем выдан)</w:t>
      </w:r>
    </w:p>
    <w:bookmarkEnd w:id="4453"/>
    <w:bookmarkStart w:name="z5337" w:id="4454"/>
    <w:p>
      <w:pPr>
        <w:spacing w:after="0"/>
        <w:ind w:left="0"/>
        <w:jc w:val="both"/>
      </w:pPr>
      <w:r>
        <w:rPr>
          <w:rFonts w:ascii="Times New Roman"/>
          <w:b w:val="false"/>
          <w:i w:val="false"/>
          <w:color w:val="000000"/>
          <w:sz w:val="28"/>
        </w:rPr>
        <w:t>
      1.2. профессия</w:t>
      </w:r>
    </w:p>
    <w:bookmarkEnd w:id="4454"/>
    <w:bookmarkStart w:name="z5338" w:id="4455"/>
    <w:p>
      <w:pPr>
        <w:spacing w:after="0"/>
        <w:ind w:left="0"/>
        <w:jc w:val="both"/>
      </w:pPr>
      <w:r>
        <w:rPr>
          <w:rFonts w:ascii="Times New Roman"/>
          <w:b w:val="false"/>
          <w:i w:val="false"/>
          <w:color w:val="000000"/>
          <w:sz w:val="28"/>
        </w:rPr>
        <w:t>
      1.3. контактные данные (адреса прописки и проживания; телефоны (рабочий, домашний, сотовый и дополнительный (при наличии))</w:t>
      </w:r>
    </w:p>
    <w:bookmarkEnd w:id="4455"/>
    <w:bookmarkStart w:name="z5339" w:id="4456"/>
    <w:p>
      <w:pPr>
        <w:spacing w:after="0"/>
        <w:ind w:left="0"/>
        <w:jc w:val="both"/>
      </w:pPr>
      <w:r>
        <w:rPr>
          <w:rFonts w:ascii="Times New Roman"/>
          <w:b w:val="false"/>
          <w:i w:val="false"/>
          <w:color w:val="000000"/>
          <w:sz w:val="28"/>
        </w:rPr>
        <w:t>
      1.4. идентификатор сотрудника, внесшего данные</w:t>
      </w:r>
    </w:p>
    <w:bookmarkEnd w:id="4456"/>
    <w:bookmarkStart w:name="z5340" w:id="4457"/>
    <w:p>
      <w:pPr>
        <w:spacing w:after="0"/>
        <w:ind w:left="0"/>
        <w:jc w:val="both"/>
      </w:pPr>
      <w:r>
        <w:rPr>
          <w:rFonts w:ascii="Times New Roman"/>
          <w:b w:val="false"/>
          <w:i w:val="false"/>
          <w:color w:val="000000"/>
          <w:sz w:val="28"/>
        </w:rPr>
        <w:t>
      2. Особые отметки:</w:t>
      </w:r>
    </w:p>
    <w:bookmarkEnd w:id="4457"/>
    <w:bookmarkStart w:name="z5341" w:id="4458"/>
    <w:p>
      <w:pPr>
        <w:spacing w:after="0"/>
        <w:ind w:left="0"/>
        <w:jc w:val="both"/>
      </w:pPr>
      <w:r>
        <w:rPr>
          <w:rFonts w:ascii="Times New Roman"/>
          <w:b w:val="false"/>
          <w:i w:val="false"/>
          <w:color w:val="000000"/>
          <w:sz w:val="28"/>
        </w:rPr>
        <w:t>
      2.1. результаты фенотипирования/генотипирования (АВО, Rh-Hr,HLA)), титр антиэритроцитарных антител, а также дата установления результата и идентификатор сотрудника, выполнившего исследование)**</w:t>
      </w:r>
    </w:p>
    <w:bookmarkEnd w:id="4458"/>
    <w:bookmarkStart w:name="z5342" w:id="4459"/>
    <w:p>
      <w:pPr>
        <w:spacing w:after="0"/>
        <w:ind w:left="0"/>
        <w:jc w:val="both"/>
      </w:pPr>
      <w:r>
        <w:rPr>
          <w:rFonts w:ascii="Times New Roman"/>
          <w:b w:val="false"/>
          <w:i w:val="false"/>
          <w:color w:val="000000"/>
          <w:sz w:val="28"/>
        </w:rPr>
        <w:t>
      2.2. дата зачисления в доноры/дата снятия с учета</w:t>
      </w:r>
    </w:p>
    <w:bookmarkEnd w:id="4459"/>
    <w:bookmarkStart w:name="z5343" w:id="4460"/>
    <w:p>
      <w:pPr>
        <w:spacing w:after="0"/>
        <w:ind w:left="0"/>
        <w:jc w:val="both"/>
      </w:pPr>
      <w:r>
        <w:rPr>
          <w:rFonts w:ascii="Times New Roman"/>
          <w:b w:val="false"/>
          <w:i w:val="false"/>
          <w:color w:val="000000"/>
          <w:sz w:val="28"/>
        </w:rPr>
        <w:t>
      2.3. идентификатор сотрудника, выполнившего запись</w:t>
      </w:r>
    </w:p>
    <w:bookmarkEnd w:id="4460"/>
    <w:bookmarkStart w:name="z5344" w:id="4461"/>
    <w:p>
      <w:pPr>
        <w:spacing w:after="0"/>
        <w:ind w:left="0"/>
        <w:jc w:val="both"/>
      </w:pPr>
      <w:r>
        <w:rPr>
          <w:rFonts w:ascii="Times New Roman"/>
          <w:b w:val="false"/>
          <w:i w:val="false"/>
          <w:color w:val="000000"/>
          <w:sz w:val="28"/>
        </w:rPr>
        <w:t>
      3. *Отчет о выполненных донациях:</w:t>
      </w:r>
    </w:p>
    <w:bookmarkEnd w:id="4461"/>
    <w:bookmarkStart w:name="z5345" w:id="4462"/>
    <w:p>
      <w:pPr>
        <w:spacing w:after="0"/>
        <w:ind w:left="0"/>
        <w:jc w:val="both"/>
      </w:pPr>
      <w:r>
        <w:rPr>
          <w:rFonts w:ascii="Times New Roman"/>
          <w:b w:val="false"/>
          <w:i w:val="false"/>
          <w:color w:val="000000"/>
          <w:sz w:val="28"/>
        </w:rPr>
        <w:t>
      3.1. дата донации</w:t>
      </w:r>
    </w:p>
    <w:bookmarkEnd w:id="4462"/>
    <w:bookmarkStart w:name="z5346" w:id="4463"/>
    <w:p>
      <w:pPr>
        <w:spacing w:after="0"/>
        <w:ind w:left="0"/>
        <w:jc w:val="both"/>
      </w:pPr>
      <w:r>
        <w:rPr>
          <w:rFonts w:ascii="Times New Roman"/>
          <w:b w:val="false"/>
          <w:i w:val="false"/>
          <w:color w:val="000000"/>
          <w:sz w:val="28"/>
        </w:rPr>
        <w:t>
      3.2. категория донора (первичный, повторный)</w:t>
      </w:r>
    </w:p>
    <w:bookmarkEnd w:id="4463"/>
    <w:bookmarkStart w:name="z5347" w:id="4464"/>
    <w:p>
      <w:pPr>
        <w:spacing w:after="0"/>
        <w:ind w:left="0"/>
        <w:jc w:val="both"/>
      </w:pPr>
      <w:r>
        <w:rPr>
          <w:rFonts w:ascii="Times New Roman"/>
          <w:b w:val="false"/>
          <w:i w:val="false"/>
          <w:color w:val="000000"/>
          <w:sz w:val="28"/>
        </w:rPr>
        <w:t>
      3.3. место донации (стационарная, выездная)</w:t>
      </w:r>
    </w:p>
    <w:bookmarkEnd w:id="4464"/>
    <w:bookmarkStart w:name="z5348" w:id="4465"/>
    <w:p>
      <w:pPr>
        <w:spacing w:after="0"/>
        <w:ind w:left="0"/>
        <w:jc w:val="both"/>
      </w:pPr>
      <w:r>
        <w:rPr>
          <w:rFonts w:ascii="Times New Roman"/>
          <w:b w:val="false"/>
          <w:i w:val="false"/>
          <w:color w:val="000000"/>
          <w:sz w:val="28"/>
        </w:rPr>
        <w:t>
      3.4 мотивация донации (платная/безвозмездная/ безвозмездная целевая)</w:t>
      </w:r>
    </w:p>
    <w:bookmarkEnd w:id="4465"/>
    <w:bookmarkStart w:name="z5349" w:id="4466"/>
    <w:p>
      <w:pPr>
        <w:spacing w:after="0"/>
        <w:ind w:left="0"/>
        <w:jc w:val="both"/>
      </w:pPr>
      <w:r>
        <w:rPr>
          <w:rFonts w:ascii="Times New Roman"/>
          <w:b w:val="false"/>
          <w:i w:val="false"/>
          <w:color w:val="000000"/>
          <w:sz w:val="28"/>
        </w:rPr>
        <w:t>
      3.5. всего выполнено донаций крови (доз/мл), плазмы (доз/мл.), лейкоцитов (доз/ количество клеток), тромбоцитов(доз/ количество клеток), костного мозга (мл.)</w:t>
      </w:r>
    </w:p>
    <w:bookmarkEnd w:id="4466"/>
    <w:bookmarkStart w:name="z5350" w:id="4467"/>
    <w:p>
      <w:pPr>
        <w:spacing w:after="0"/>
        <w:ind w:left="0"/>
        <w:jc w:val="both"/>
      </w:pPr>
      <w:r>
        <w:rPr>
          <w:rFonts w:ascii="Times New Roman"/>
          <w:b w:val="false"/>
          <w:i w:val="false"/>
          <w:color w:val="000000"/>
          <w:sz w:val="28"/>
        </w:rPr>
        <w:t>
      4. Первичные данные на момент зачисления в доноры:</w:t>
      </w:r>
    </w:p>
    <w:bookmarkEnd w:id="4467"/>
    <w:bookmarkStart w:name="z5351" w:id="4468"/>
    <w:p>
      <w:pPr>
        <w:spacing w:after="0"/>
        <w:ind w:left="0"/>
        <w:jc w:val="both"/>
      </w:pPr>
      <w:r>
        <w:rPr>
          <w:rFonts w:ascii="Times New Roman"/>
          <w:b w:val="false"/>
          <w:i w:val="false"/>
          <w:color w:val="000000"/>
          <w:sz w:val="28"/>
        </w:rPr>
        <w:t>
      4.1. краткий анамнез жизни, наследственность, перенесенные заболевания (в том числе операции и их давность, предшествовавшие трансфузии крови и ее компонентов), прививки/ вакцинации и их давность</w:t>
      </w:r>
    </w:p>
    <w:bookmarkEnd w:id="4468"/>
    <w:bookmarkStart w:name="z5352" w:id="4469"/>
    <w:p>
      <w:pPr>
        <w:spacing w:after="0"/>
        <w:ind w:left="0"/>
        <w:jc w:val="both"/>
      </w:pPr>
      <w:r>
        <w:rPr>
          <w:rFonts w:ascii="Times New Roman"/>
          <w:b w:val="false"/>
          <w:i w:val="false"/>
          <w:color w:val="000000"/>
          <w:sz w:val="28"/>
        </w:rPr>
        <w:t>
      4.2. идентификатор сотрудника, внесшего данные</w:t>
      </w:r>
    </w:p>
    <w:bookmarkEnd w:id="4469"/>
    <w:bookmarkStart w:name="z5353" w:id="4470"/>
    <w:p>
      <w:pPr>
        <w:spacing w:after="0"/>
        <w:ind w:left="0"/>
        <w:jc w:val="both"/>
      </w:pPr>
      <w:r>
        <w:rPr>
          <w:rFonts w:ascii="Times New Roman"/>
          <w:b w:val="false"/>
          <w:i w:val="false"/>
          <w:color w:val="000000"/>
          <w:sz w:val="28"/>
        </w:rPr>
        <w:t>
      5. *Результаты текущего объективного обследования донора перед донацией, оценки анкеты донора и заключение о допуске к донации:</w:t>
      </w:r>
    </w:p>
    <w:bookmarkEnd w:id="4470"/>
    <w:bookmarkStart w:name="z5354" w:id="4471"/>
    <w:p>
      <w:pPr>
        <w:spacing w:after="0"/>
        <w:ind w:left="0"/>
        <w:jc w:val="both"/>
      </w:pPr>
      <w:r>
        <w:rPr>
          <w:rFonts w:ascii="Times New Roman"/>
          <w:b w:val="false"/>
          <w:i w:val="false"/>
          <w:color w:val="000000"/>
          <w:sz w:val="28"/>
        </w:rPr>
        <w:t>
      5.1. дата обследования</w:t>
      </w:r>
    </w:p>
    <w:bookmarkEnd w:id="4471"/>
    <w:bookmarkStart w:name="z5355" w:id="4472"/>
    <w:p>
      <w:pPr>
        <w:spacing w:after="0"/>
        <w:ind w:left="0"/>
        <w:jc w:val="both"/>
      </w:pPr>
      <w:r>
        <w:rPr>
          <w:rFonts w:ascii="Times New Roman"/>
          <w:b w:val="false"/>
          <w:i w:val="false"/>
          <w:color w:val="000000"/>
          <w:sz w:val="28"/>
        </w:rPr>
        <w:t>
      5.2.**объективные данные опроса и осмотра (наличие жалоб, состояние и окраска склер, кожных покровов, слизистых полости рта, показатели артериального давления (мм рт. ст.), частоты пульса (ударов в минуту), характер пульса, кратко состояние опорно-двигательного аппарата, органов брюшной полости, периферических лимфатических узлов, результаты аускультации сердца и легких)</w:t>
      </w:r>
    </w:p>
    <w:bookmarkEnd w:id="4472"/>
    <w:bookmarkStart w:name="z5356" w:id="4473"/>
    <w:p>
      <w:pPr>
        <w:spacing w:after="0"/>
        <w:ind w:left="0"/>
        <w:jc w:val="both"/>
      </w:pPr>
      <w:r>
        <w:rPr>
          <w:rFonts w:ascii="Times New Roman"/>
          <w:b w:val="false"/>
          <w:i w:val="false"/>
          <w:color w:val="000000"/>
          <w:sz w:val="28"/>
        </w:rPr>
        <w:t>
      5.3. результат оценки анкеты донора</w:t>
      </w:r>
    </w:p>
    <w:bookmarkEnd w:id="4473"/>
    <w:bookmarkStart w:name="z5357" w:id="4474"/>
    <w:p>
      <w:pPr>
        <w:spacing w:after="0"/>
        <w:ind w:left="0"/>
        <w:jc w:val="both"/>
      </w:pPr>
      <w:r>
        <w:rPr>
          <w:rFonts w:ascii="Times New Roman"/>
          <w:b w:val="false"/>
          <w:i w:val="false"/>
          <w:color w:val="000000"/>
          <w:sz w:val="28"/>
        </w:rPr>
        <w:t>
      5.4. решение о допуске к донации</w:t>
      </w:r>
    </w:p>
    <w:bookmarkEnd w:id="4474"/>
    <w:bookmarkStart w:name="z5358" w:id="4475"/>
    <w:p>
      <w:pPr>
        <w:spacing w:after="0"/>
        <w:ind w:left="0"/>
        <w:jc w:val="both"/>
      </w:pPr>
      <w:r>
        <w:rPr>
          <w:rFonts w:ascii="Times New Roman"/>
          <w:b w:val="false"/>
          <w:i w:val="false"/>
          <w:color w:val="000000"/>
          <w:sz w:val="28"/>
        </w:rPr>
        <w:t>
      5.5. направление на донацию крови и ее компонентов</w:t>
      </w:r>
    </w:p>
    <w:bookmarkEnd w:id="4475"/>
    <w:bookmarkStart w:name="z5359" w:id="4476"/>
    <w:p>
      <w:pPr>
        <w:spacing w:after="0"/>
        <w:ind w:left="0"/>
        <w:jc w:val="both"/>
      </w:pPr>
      <w:r>
        <w:rPr>
          <w:rFonts w:ascii="Times New Roman"/>
          <w:b w:val="false"/>
          <w:i w:val="false"/>
          <w:color w:val="000000"/>
          <w:sz w:val="28"/>
        </w:rPr>
        <w:t>
      5.5.1. **вид донации (кроводача/ плазма (цита) ферез/ миелоэксфузия)</w:t>
      </w:r>
    </w:p>
    <w:bookmarkEnd w:id="4476"/>
    <w:bookmarkStart w:name="z5360" w:id="4477"/>
    <w:p>
      <w:pPr>
        <w:spacing w:after="0"/>
        <w:ind w:left="0"/>
        <w:jc w:val="both"/>
      </w:pPr>
      <w:r>
        <w:rPr>
          <w:rFonts w:ascii="Times New Roman"/>
          <w:b w:val="false"/>
          <w:i w:val="false"/>
          <w:color w:val="000000"/>
          <w:sz w:val="28"/>
        </w:rPr>
        <w:t>
      5.5.2. запланированное количество эксфузии крови и (или) ее компонентов</w:t>
      </w:r>
    </w:p>
    <w:bookmarkEnd w:id="4477"/>
    <w:bookmarkStart w:name="z5361" w:id="4478"/>
    <w:p>
      <w:pPr>
        <w:spacing w:after="0"/>
        <w:ind w:left="0"/>
        <w:jc w:val="both"/>
      </w:pPr>
      <w:r>
        <w:rPr>
          <w:rFonts w:ascii="Times New Roman"/>
          <w:b w:val="false"/>
          <w:i w:val="false"/>
          <w:color w:val="000000"/>
          <w:sz w:val="28"/>
        </w:rPr>
        <w:t>
      5.6. идентификатор врача, выполнившего допуск к донации</w:t>
      </w:r>
    </w:p>
    <w:bookmarkEnd w:id="4478"/>
    <w:bookmarkStart w:name="z5362" w:id="4479"/>
    <w:p>
      <w:pPr>
        <w:spacing w:after="0"/>
        <w:ind w:left="0"/>
        <w:jc w:val="both"/>
      </w:pPr>
      <w:r>
        <w:rPr>
          <w:rFonts w:ascii="Times New Roman"/>
          <w:b w:val="false"/>
          <w:i w:val="false"/>
          <w:color w:val="000000"/>
          <w:sz w:val="28"/>
        </w:rPr>
        <w:t>
      6. *Отчет о донации крови и ее компонентов:</w:t>
      </w:r>
    </w:p>
    <w:bookmarkEnd w:id="4479"/>
    <w:bookmarkStart w:name="z5363" w:id="4480"/>
    <w:p>
      <w:pPr>
        <w:spacing w:after="0"/>
        <w:ind w:left="0"/>
        <w:jc w:val="both"/>
      </w:pPr>
      <w:r>
        <w:rPr>
          <w:rFonts w:ascii="Times New Roman"/>
          <w:b w:val="false"/>
          <w:i w:val="false"/>
          <w:color w:val="000000"/>
          <w:sz w:val="28"/>
        </w:rPr>
        <w:t>
      6.1. фактически заготовлено крови, плазмы, клеток крови, костного мозга**</w:t>
      </w:r>
    </w:p>
    <w:bookmarkEnd w:id="4480"/>
    <w:bookmarkStart w:name="z5364" w:id="4481"/>
    <w:p>
      <w:pPr>
        <w:spacing w:after="0"/>
        <w:ind w:left="0"/>
        <w:jc w:val="both"/>
      </w:pPr>
      <w:r>
        <w:rPr>
          <w:rFonts w:ascii="Times New Roman"/>
          <w:b w:val="false"/>
          <w:i w:val="false"/>
          <w:color w:val="000000"/>
          <w:sz w:val="28"/>
        </w:rPr>
        <w:t>
      6.2. отметка о состоянии донора после донации</w:t>
      </w:r>
    </w:p>
    <w:bookmarkEnd w:id="4481"/>
    <w:bookmarkStart w:name="z5365" w:id="4482"/>
    <w:p>
      <w:pPr>
        <w:spacing w:after="0"/>
        <w:ind w:left="0"/>
        <w:jc w:val="both"/>
      </w:pPr>
      <w:r>
        <w:rPr>
          <w:rFonts w:ascii="Times New Roman"/>
          <w:b w:val="false"/>
          <w:i w:val="false"/>
          <w:color w:val="000000"/>
          <w:sz w:val="28"/>
        </w:rPr>
        <w:t>
      6.3. идентификатор специалиста, выполнившего забор крови и ее компонентов</w:t>
      </w:r>
    </w:p>
    <w:bookmarkEnd w:id="4482"/>
    <w:bookmarkStart w:name="z5366" w:id="4483"/>
    <w:p>
      <w:pPr>
        <w:spacing w:after="0"/>
        <w:ind w:left="0"/>
        <w:jc w:val="both"/>
      </w:pPr>
      <w:r>
        <w:rPr>
          <w:rFonts w:ascii="Times New Roman"/>
          <w:b w:val="false"/>
          <w:i w:val="false"/>
          <w:color w:val="000000"/>
          <w:sz w:val="28"/>
        </w:rPr>
        <w:t>
      7. *Архив результатов лабораторных исследований крови донора перед донацией*</w:t>
      </w:r>
    </w:p>
    <w:bookmarkEnd w:id="4483"/>
    <w:bookmarkStart w:name="z5367" w:id="4484"/>
    <w:p>
      <w:pPr>
        <w:spacing w:after="0"/>
        <w:ind w:left="0"/>
        <w:jc w:val="both"/>
      </w:pPr>
      <w:r>
        <w:rPr>
          <w:rFonts w:ascii="Times New Roman"/>
          <w:b w:val="false"/>
          <w:i w:val="false"/>
          <w:color w:val="000000"/>
          <w:sz w:val="28"/>
        </w:rPr>
        <w:t>
      7.1. ** общий анализ</w:t>
      </w:r>
    </w:p>
    <w:bookmarkEnd w:id="4484"/>
    <w:bookmarkStart w:name="z5368" w:id="4485"/>
    <w:p>
      <w:pPr>
        <w:spacing w:after="0"/>
        <w:ind w:left="0"/>
        <w:jc w:val="both"/>
      </w:pPr>
      <w:r>
        <w:rPr>
          <w:rFonts w:ascii="Times New Roman"/>
          <w:b w:val="false"/>
          <w:i w:val="false"/>
          <w:color w:val="000000"/>
          <w:sz w:val="28"/>
        </w:rPr>
        <w:t>
      7.2. ** биохимические исследования</w:t>
      </w:r>
    </w:p>
    <w:bookmarkEnd w:id="4485"/>
    <w:bookmarkStart w:name="z5369" w:id="4486"/>
    <w:p>
      <w:pPr>
        <w:spacing w:after="0"/>
        <w:ind w:left="0"/>
        <w:jc w:val="both"/>
      </w:pPr>
      <w:r>
        <w:rPr>
          <w:rFonts w:ascii="Times New Roman"/>
          <w:b w:val="false"/>
          <w:i w:val="false"/>
          <w:color w:val="000000"/>
          <w:sz w:val="28"/>
        </w:rPr>
        <w:t>
      7.4. ** иммуногематологические исследования</w:t>
      </w:r>
    </w:p>
    <w:bookmarkEnd w:id="4486"/>
    <w:bookmarkStart w:name="z5370" w:id="4487"/>
    <w:p>
      <w:pPr>
        <w:spacing w:after="0"/>
        <w:ind w:left="0"/>
        <w:jc w:val="both"/>
      </w:pPr>
      <w:r>
        <w:rPr>
          <w:rFonts w:ascii="Times New Roman"/>
          <w:b w:val="false"/>
          <w:i w:val="false"/>
          <w:color w:val="000000"/>
          <w:sz w:val="28"/>
        </w:rPr>
        <w:t>
      7.5. идентификатор специалиста, выполнившего лабораторное исследование</w:t>
      </w:r>
    </w:p>
    <w:bookmarkEnd w:id="4487"/>
    <w:bookmarkStart w:name="z5371" w:id="4488"/>
    <w:p>
      <w:pPr>
        <w:spacing w:after="0"/>
        <w:ind w:left="0"/>
        <w:jc w:val="both"/>
      </w:pPr>
      <w:r>
        <w:rPr>
          <w:rFonts w:ascii="Times New Roman"/>
          <w:b w:val="false"/>
          <w:i w:val="false"/>
          <w:color w:val="000000"/>
          <w:sz w:val="28"/>
        </w:rPr>
        <w:t>
      8. *Архив результатов лабораторных исследований образцов крови после донации:</w:t>
      </w:r>
    </w:p>
    <w:bookmarkEnd w:id="4488"/>
    <w:bookmarkStart w:name="z5372" w:id="4489"/>
    <w:p>
      <w:pPr>
        <w:spacing w:after="0"/>
        <w:ind w:left="0"/>
        <w:jc w:val="both"/>
      </w:pPr>
      <w:r>
        <w:rPr>
          <w:rFonts w:ascii="Times New Roman"/>
          <w:b w:val="false"/>
          <w:i w:val="false"/>
          <w:color w:val="000000"/>
          <w:sz w:val="28"/>
        </w:rPr>
        <w:t>
      8.1. **скрининг маркеров инфекций (серологического исследования, ПЦР исследования)</w:t>
      </w:r>
    </w:p>
    <w:bookmarkEnd w:id="4489"/>
    <w:bookmarkStart w:name="z5373" w:id="4490"/>
    <w:p>
      <w:pPr>
        <w:spacing w:after="0"/>
        <w:ind w:left="0"/>
        <w:jc w:val="both"/>
      </w:pPr>
      <w:r>
        <w:rPr>
          <w:rFonts w:ascii="Times New Roman"/>
          <w:b w:val="false"/>
          <w:i w:val="false"/>
          <w:color w:val="000000"/>
          <w:sz w:val="28"/>
        </w:rPr>
        <w:t>
      8.2. **иммуногематологическое исследование</w:t>
      </w:r>
    </w:p>
    <w:bookmarkEnd w:id="4490"/>
    <w:bookmarkStart w:name="z5374" w:id="4491"/>
    <w:p>
      <w:pPr>
        <w:spacing w:after="0"/>
        <w:ind w:left="0"/>
        <w:jc w:val="both"/>
      </w:pPr>
      <w:r>
        <w:rPr>
          <w:rFonts w:ascii="Times New Roman"/>
          <w:b w:val="false"/>
          <w:i w:val="false"/>
          <w:color w:val="000000"/>
          <w:sz w:val="28"/>
        </w:rPr>
        <w:t>
      8.3. идентификатор специалиста, выполнившего лабораторное исследование</w:t>
      </w:r>
    </w:p>
    <w:bookmarkEnd w:id="4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410/у утверждена исполняющего обязанности Министра здравоохранения Республики Казахстан от "23" ноября 2010 года № 907</w:t>
            </w:r>
          </w:p>
        </w:tc>
      </w:tr>
    </w:tbl>
    <w:bookmarkStart w:name="z5375" w:id="4492"/>
    <w:p>
      <w:pPr>
        <w:spacing w:after="0"/>
        <w:ind w:left="0"/>
        <w:jc w:val="both"/>
      </w:pPr>
      <w:r>
        <w:rPr>
          <w:rFonts w:ascii="Times New Roman"/>
          <w:b w:val="false"/>
          <w:i w:val="false"/>
          <w:color w:val="000000"/>
          <w:sz w:val="28"/>
        </w:rPr>
        <w:t>
             Форма учета лиц, обратившихся для участия в донорстве крови и ее компонентов</w:t>
      </w:r>
    </w:p>
    <w:bookmarkEnd w:id="4492"/>
    <w:bookmarkStart w:name="z5376" w:id="4493"/>
    <w:p>
      <w:pPr>
        <w:spacing w:after="0"/>
        <w:ind w:left="0"/>
        <w:jc w:val="both"/>
      </w:pPr>
      <w:r>
        <w:rPr>
          <w:rFonts w:ascii="Times New Roman"/>
          <w:b w:val="false"/>
          <w:i w:val="false"/>
          <w:color w:val="000000"/>
          <w:sz w:val="28"/>
        </w:rPr>
        <w:t xml:space="preserve">
      1. Всего обращений за отчетный период </w:t>
      </w:r>
    </w:p>
    <w:bookmarkEnd w:id="4493"/>
    <w:bookmarkStart w:name="z5377" w:id="4494"/>
    <w:p>
      <w:pPr>
        <w:spacing w:after="0"/>
        <w:ind w:left="0"/>
        <w:jc w:val="both"/>
      </w:pPr>
      <w:r>
        <w:rPr>
          <w:rFonts w:ascii="Times New Roman"/>
          <w:b w:val="false"/>
          <w:i w:val="false"/>
          <w:color w:val="000000"/>
          <w:sz w:val="28"/>
        </w:rPr>
        <w:t xml:space="preserve">
      2. Отведено на этапе до донации: </w:t>
      </w:r>
    </w:p>
    <w:bookmarkEnd w:id="4494"/>
    <w:bookmarkStart w:name="z5378" w:id="4495"/>
    <w:p>
      <w:pPr>
        <w:spacing w:after="0"/>
        <w:ind w:left="0"/>
        <w:jc w:val="both"/>
      </w:pPr>
      <w:r>
        <w:rPr>
          <w:rFonts w:ascii="Times New Roman"/>
          <w:b w:val="false"/>
          <w:i w:val="false"/>
          <w:color w:val="000000"/>
          <w:sz w:val="28"/>
        </w:rPr>
        <w:t>
      2.1. по данным единого донорского информационного центра (наличие абсолютных противопоказаний к донорству крови и ее компонентов, не соблюдение минимального интервала между донациями);</w:t>
      </w:r>
    </w:p>
    <w:bookmarkEnd w:id="4495"/>
    <w:bookmarkStart w:name="z5379" w:id="4496"/>
    <w:p>
      <w:pPr>
        <w:spacing w:after="0"/>
        <w:ind w:left="0"/>
        <w:jc w:val="both"/>
      </w:pPr>
      <w:r>
        <w:rPr>
          <w:rFonts w:ascii="Times New Roman"/>
          <w:b w:val="false"/>
          <w:i w:val="false"/>
          <w:color w:val="000000"/>
          <w:sz w:val="28"/>
        </w:rPr>
        <w:t>
      2.2. врачом при медицинском освидетельствовании (наличия соматического заболевания; установление дополнительных сведений о возможных рисках заражения трансмиссивными заболеваниями; несоответствие результатов первичного лабораторного обследования);</w:t>
      </w:r>
    </w:p>
    <w:bookmarkEnd w:id="4496"/>
    <w:bookmarkStart w:name="z5380" w:id="4497"/>
    <w:p>
      <w:pPr>
        <w:spacing w:after="0"/>
        <w:ind w:left="0"/>
        <w:jc w:val="both"/>
      </w:pPr>
      <w:r>
        <w:rPr>
          <w:rFonts w:ascii="Times New Roman"/>
          <w:b w:val="false"/>
          <w:i w:val="false"/>
          <w:color w:val="000000"/>
          <w:sz w:val="28"/>
        </w:rPr>
        <w:t>
      2.3. самоотвод;</w:t>
      </w:r>
    </w:p>
    <w:bookmarkEnd w:id="4497"/>
    <w:bookmarkStart w:name="z5381" w:id="4498"/>
    <w:p>
      <w:pPr>
        <w:spacing w:after="0"/>
        <w:ind w:left="0"/>
        <w:jc w:val="both"/>
      </w:pPr>
      <w:r>
        <w:rPr>
          <w:rFonts w:ascii="Times New Roman"/>
          <w:b w:val="false"/>
          <w:i w:val="false"/>
          <w:color w:val="000000"/>
          <w:sz w:val="28"/>
        </w:rPr>
        <w:t xml:space="preserve">
      2.4. другие причины. </w:t>
      </w:r>
    </w:p>
    <w:bookmarkEnd w:id="4498"/>
    <w:bookmarkStart w:name="z5382" w:id="4499"/>
    <w:p>
      <w:pPr>
        <w:spacing w:after="0"/>
        <w:ind w:left="0"/>
        <w:jc w:val="both"/>
      </w:pPr>
      <w:r>
        <w:rPr>
          <w:rFonts w:ascii="Times New Roman"/>
          <w:b w:val="false"/>
          <w:i w:val="false"/>
          <w:color w:val="000000"/>
          <w:sz w:val="28"/>
        </w:rPr>
        <w:t>
      3. Всего выполнено донаций, в зависимости от категорий доноров (первичный, повторный), от мотивации (безвозмездная, из них целевая и платная), от вида (крови, плазмы, клеток крови).</w:t>
      </w:r>
    </w:p>
    <w:bookmarkEnd w:id="4499"/>
    <w:bookmarkStart w:name="z5383" w:id="4500"/>
    <w:p>
      <w:pPr>
        <w:spacing w:after="0"/>
        <w:ind w:left="0"/>
        <w:jc w:val="both"/>
      </w:pPr>
      <w:r>
        <w:rPr>
          <w:rFonts w:ascii="Times New Roman"/>
          <w:b w:val="false"/>
          <w:i w:val="false"/>
          <w:color w:val="000000"/>
          <w:sz w:val="28"/>
        </w:rPr>
        <w:t>
      4. Дата, время распечатки общего отчета</w:t>
      </w:r>
    </w:p>
    <w:bookmarkEnd w:id="4500"/>
    <w:bookmarkStart w:name="z5384" w:id="4501"/>
    <w:p>
      <w:pPr>
        <w:spacing w:after="0"/>
        <w:ind w:left="0"/>
        <w:jc w:val="both"/>
      </w:pPr>
      <w:r>
        <w:rPr>
          <w:rFonts w:ascii="Times New Roman"/>
          <w:b w:val="false"/>
          <w:i w:val="false"/>
          <w:color w:val="000000"/>
          <w:sz w:val="28"/>
        </w:rPr>
        <w:t>
      5. Идентификатор специалиста, распечатавшего общий отчет</w:t>
      </w:r>
    </w:p>
    <w:bookmarkEnd w:id="4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410-4/у утверждена исполняющего обязанности Министра здравоохранения Республики Казахстан от "23" ноября 2010 года № 907</w:t>
            </w:r>
          </w:p>
        </w:tc>
      </w:tr>
    </w:tbl>
    <w:bookmarkStart w:name="z5385" w:id="4502"/>
    <w:p>
      <w:pPr>
        <w:spacing w:after="0"/>
        <w:ind w:left="0"/>
        <w:jc w:val="both"/>
      </w:pPr>
      <w:r>
        <w:rPr>
          <w:rFonts w:ascii="Times New Roman"/>
          <w:b w:val="false"/>
          <w:i w:val="false"/>
          <w:color w:val="000000"/>
          <w:sz w:val="28"/>
        </w:rPr>
        <w:t>
                   Форма учета приема, регистрации и выдачи результатов HLA-исследований</w:t>
      </w:r>
    </w:p>
    <w:bookmarkEnd w:id="4502"/>
    <w:bookmarkStart w:name="z5386" w:id="4503"/>
    <w:p>
      <w:pPr>
        <w:spacing w:after="0"/>
        <w:ind w:left="0"/>
        <w:jc w:val="both"/>
      </w:pPr>
      <w:r>
        <w:rPr>
          <w:rFonts w:ascii="Times New Roman"/>
          <w:b w:val="false"/>
          <w:i w:val="false"/>
          <w:color w:val="000000"/>
          <w:sz w:val="28"/>
        </w:rPr>
        <w:t>
      1. Дата приема образца крови</w:t>
      </w:r>
    </w:p>
    <w:bookmarkEnd w:id="4503"/>
    <w:bookmarkStart w:name="z5387" w:id="4504"/>
    <w:p>
      <w:pPr>
        <w:spacing w:after="0"/>
        <w:ind w:left="0"/>
        <w:jc w:val="both"/>
      </w:pPr>
      <w:r>
        <w:rPr>
          <w:rFonts w:ascii="Times New Roman"/>
          <w:b w:val="false"/>
          <w:i w:val="false"/>
          <w:color w:val="000000"/>
          <w:sz w:val="28"/>
        </w:rPr>
        <w:t>
      2. Наименование медицинской организации откуда поступил образец</w:t>
      </w:r>
    </w:p>
    <w:bookmarkEnd w:id="4504"/>
    <w:bookmarkStart w:name="z5388" w:id="4505"/>
    <w:p>
      <w:pPr>
        <w:spacing w:after="0"/>
        <w:ind w:left="0"/>
        <w:jc w:val="both"/>
      </w:pPr>
      <w:r>
        <w:rPr>
          <w:rFonts w:ascii="Times New Roman"/>
          <w:b w:val="false"/>
          <w:i w:val="false"/>
          <w:color w:val="000000"/>
          <w:sz w:val="28"/>
        </w:rPr>
        <w:t>
      3. Цель исследования образца крови</w:t>
      </w:r>
    </w:p>
    <w:bookmarkEnd w:id="4505"/>
    <w:bookmarkStart w:name="z5389" w:id="4506"/>
    <w:p>
      <w:pPr>
        <w:spacing w:after="0"/>
        <w:ind w:left="0"/>
        <w:jc w:val="both"/>
      </w:pPr>
      <w:r>
        <w:rPr>
          <w:rFonts w:ascii="Times New Roman"/>
          <w:b w:val="false"/>
          <w:i w:val="false"/>
          <w:color w:val="000000"/>
          <w:sz w:val="28"/>
        </w:rPr>
        <w:t>
      4. Фамилия, имя, отчество (при наличии) лица, от которого забран образец крови</w:t>
      </w:r>
    </w:p>
    <w:bookmarkEnd w:id="4506"/>
    <w:bookmarkStart w:name="z5390" w:id="4507"/>
    <w:p>
      <w:pPr>
        <w:spacing w:after="0"/>
        <w:ind w:left="0"/>
        <w:jc w:val="both"/>
      </w:pPr>
      <w:r>
        <w:rPr>
          <w:rFonts w:ascii="Times New Roman"/>
          <w:b w:val="false"/>
          <w:i w:val="false"/>
          <w:color w:val="000000"/>
          <w:sz w:val="28"/>
        </w:rPr>
        <w:t>
      5. Дата, месяц, год рождения</w:t>
      </w:r>
    </w:p>
    <w:bookmarkEnd w:id="4507"/>
    <w:bookmarkStart w:name="z5391" w:id="4508"/>
    <w:p>
      <w:pPr>
        <w:spacing w:after="0"/>
        <w:ind w:left="0"/>
        <w:jc w:val="both"/>
      </w:pPr>
      <w:r>
        <w:rPr>
          <w:rFonts w:ascii="Times New Roman"/>
          <w:b w:val="false"/>
          <w:i w:val="false"/>
          <w:color w:val="000000"/>
          <w:sz w:val="28"/>
        </w:rPr>
        <w:t>
      6. Диагноз (кратко)</w:t>
      </w:r>
    </w:p>
    <w:bookmarkEnd w:id="4508"/>
    <w:bookmarkStart w:name="z5392" w:id="4509"/>
    <w:p>
      <w:pPr>
        <w:spacing w:after="0"/>
        <w:ind w:left="0"/>
        <w:jc w:val="both"/>
      </w:pPr>
      <w:r>
        <w:rPr>
          <w:rFonts w:ascii="Times New Roman"/>
          <w:b w:val="false"/>
          <w:i w:val="false"/>
          <w:color w:val="000000"/>
          <w:sz w:val="28"/>
        </w:rPr>
        <w:t xml:space="preserve">
      7. **Наименование лабораторного исследования </w:t>
      </w:r>
    </w:p>
    <w:bookmarkEnd w:id="4509"/>
    <w:bookmarkStart w:name="z5393" w:id="4510"/>
    <w:p>
      <w:pPr>
        <w:spacing w:after="0"/>
        <w:ind w:left="0"/>
        <w:jc w:val="both"/>
      </w:pPr>
      <w:r>
        <w:rPr>
          <w:rFonts w:ascii="Times New Roman"/>
          <w:b w:val="false"/>
          <w:i w:val="false"/>
          <w:color w:val="000000"/>
          <w:sz w:val="28"/>
        </w:rPr>
        <w:t>
      8. Причина лабораторного брака</w:t>
      </w:r>
    </w:p>
    <w:bookmarkEnd w:id="4510"/>
    <w:bookmarkStart w:name="z5394" w:id="4511"/>
    <w:p>
      <w:pPr>
        <w:spacing w:after="0"/>
        <w:ind w:left="0"/>
        <w:jc w:val="both"/>
      </w:pPr>
      <w:r>
        <w:rPr>
          <w:rFonts w:ascii="Times New Roman"/>
          <w:b w:val="false"/>
          <w:i w:val="false"/>
          <w:color w:val="000000"/>
          <w:sz w:val="28"/>
        </w:rPr>
        <w:t xml:space="preserve">
      9. Результаты лабораторного исследования </w:t>
      </w:r>
    </w:p>
    <w:bookmarkEnd w:id="4511"/>
    <w:bookmarkStart w:name="z5395" w:id="4512"/>
    <w:p>
      <w:pPr>
        <w:spacing w:after="0"/>
        <w:ind w:left="0"/>
        <w:jc w:val="both"/>
      </w:pPr>
      <w:r>
        <w:rPr>
          <w:rFonts w:ascii="Times New Roman"/>
          <w:b w:val="false"/>
          <w:i w:val="false"/>
          <w:color w:val="000000"/>
          <w:sz w:val="28"/>
        </w:rPr>
        <w:t>
      10. Идентификатор ответственного лица, выполнившего исследование</w:t>
      </w:r>
    </w:p>
    <w:bookmarkEnd w:id="4512"/>
    <w:bookmarkStart w:name="z5396" w:id="4513"/>
    <w:p>
      <w:pPr>
        <w:spacing w:after="0"/>
        <w:ind w:left="0"/>
        <w:jc w:val="both"/>
      </w:pPr>
      <w:r>
        <w:rPr>
          <w:rFonts w:ascii="Times New Roman"/>
          <w:b w:val="false"/>
          <w:i w:val="false"/>
          <w:color w:val="000000"/>
          <w:sz w:val="28"/>
        </w:rPr>
        <w:t>
      11. Дата выдачи результата анализа</w:t>
      </w:r>
    </w:p>
    <w:bookmarkEnd w:id="4513"/>
    <w:bookmarkStart w:name="z5397" w:id="4514"/>
    <w:p>
      <w:pPr>
        <w:spacing w:after="0"/>
        <w:ind w:left="0"/>
        <w:jc w:val="both"/>
      </w:pPr>
      <w:r>
        <w:rPr>
          <w:rFonts w:ascii="Times New Roman"/>
          <w:b w:val="false"/>
          <w:i w:val="false"/>
          <w:color w:val="000000"/>
          <w:sz w:val="28"/>
        </w:rPr>
        <w:t>
      12. Идентификатор ответственного лица, выдавшего результаты анализов</w:t>
      </w:r>
    </w:p>
    <w:bookmarkEnd w:id="4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411/у утверждена исполняющего обязанности Министра здравоохранения Республики Казахстан от "23" ноября 2010 года № 907</w:t>
            </w:r>
          </w:p>
        </w:tc>
      </w:tr>
    </w:tbl>
    <w:bookmarkStart w:name="z5398" w:id="4515"/>
    <w:p>
      <w:pPr>
        <w:spacing w:after="0"/>
        <w:ind w:left="0"/>
        <w:jc w:val="both"/>
      </w:pPr>
      <w:r>
        <w:rPr>
          <w:rFonts w:ascii="Times New Roman"/>
          <w:b w:val="false"/>
          <w:i w:val="false"/>
          <w:color w:val="000000"/>
          <w:sz w:val="28"/>
        </w:rPr>
        <w:t>
       Форма учета заготовки цельной крови и компонентов донорской крови методом афереза</w:t>
      </w:r>
    </w:p>
    <w:bookmarkEnd w:id="4515"/>
    <w:bookmarkStart w:name="z5399" w:id="4516"/>
    <w:p>
      <w:pPr>
        <w:spacing w:after="0"/>
        <w:ind w:left="0"/>
        <w:jc w:val="both"/>
      </w:pPr>
      <w:r>
        <w:rPr>
          <w:rFonts w:ascii="Times New Roman"/>
          <w:b w:val="false"/>
          <w:i w:val="false"/>
          <w:color w:val="000000"/>
          <w:sz w:val="28"/>
        </w:rPr>
        <w:t xml:space="preserve">
      1. Дата заготовки </w:t>
      </w:r>
    </w:p>
    <w:bookmarkEnd w:id="4516"/>
    <w:bookmarkStart w:name="z5400" w:id="4517"/>
    <w:p>
      <w:pPr>
        <w:spacing w:after="0"/>
        <w:ind w:left="0"/>
        <w:jc w:val="both"/>
      </w:pPr>
      <w:r>
        <w:rPr>
          <w:rFonts w:ascii="Times New Roman"/>
          <w:b w:val="false"/>
          <w:i w:val="false"/>
          <w:color w:val="000000"/>
          <w:sz w:val="28"/>
        </w:rPr>
        <w:t>
      2. Идентификационный номер (марка, штрих-код и др.) донации</w:t>
      </w:r>
    </w:p>
    <w:bookmarkEnd w:id="4517"/>
    <w:bookmarkStart w:name="z5401" w:id="4518"/>
    <w:p>
      <w:pPr>
        <w:spacing w:after="0"/>
        <w:ind w:left="0"/>
        <w:jc w:val="both"/>
      </w:pPr>
      <w:r>
        <w:rPr>
          <w:rFonts w:ascii="Times New Roman"/>
          <w:b w:val="false"/>
          <w:i w:val="false"/>
          <w:color w:val="000000"/>
          <w:sz w:val="28"/>
        </w:rPr>
        <w:t>
      3. Фамилия, имя, отчество донора (при его наличии)</w:t>
      </w:r>
    </w:p>
    <w:bookmarkEnd w:id="4518"/>
    <w:bookmarkStart w:name="z5402" w:id="4519"/>
    <w:p>
      <w:pPr>
        <w:spacing w:after="0"/>
        <w:ind w:left="0"/>
        <w:jc w:val="both"/>
      </w:pPr>
      <w:r>
        <w:rPr>
          <w:rFonts w:ascii="Times New Roman"/>
          <w:b w:val="false"/>
          <w:i w:val="false"/>
          <w:color w:val="000000"/>
          <w:sz w:val="28"/>
        </w:rPr>
        <w:t>
      4. Группа крови по системе АВ0 и резус принадлежность</w:t>
      </w:r>
    </w:p>
    <w:bookmarkEnd w:id="4519"/>
    <w:bookmarkStart w:name="z5403" w:id="4520"/>
    <w:p>
      <w:pPr>
        <w:spacing w:after="0"/>
        <w:ind w:left="0"/>
        <w:jc w:val="both"/>
      </w:pPr>
      <w:r>
        <w:rPr>
          <w:rFonts w:ascii="Times New Roman"/>
          <w:b w:val="false"/>
          <w:i w:val="false"/>
          <w:color w:val="000000"/>
          <w:sz w:val="28"/>
        </w:rPr>
        <w:t>
      5. Наименование и объем консерванта (мл)</w:t>
      </w:r>
    </w:p>
    <w:bookmarkEnd w:id="4520"/>
    <w:bookmarkStart w:name="z5404" w:id="4521"/>
    <w:p>
      <w:pPr>
        <w:spacing w:after="0"/>
        <w:ind w:left="0"/>
        <w:jc w:val="both"/>
      </w:pPr>
      <w:r>
        <w:rPr>
          <w:rFonts w:ascii="Times New Roman"/>
          <w:b w:val="false"/>
          <w:i w:val="false"/>
          <w:color w:val="000000"/>
          <w:sz w:val="28"/>
        </w:rPr>
        <w:t>
      6.** Учет заготовки доз цельной крови / компонентов крови осуществляется в мл. и дозах, отдельно по каждому наименованию продуктов (эритроцитсодержащих, плазменных, других клеток крови) в соответствии с номенклатурой заготавливаемой продукции, с указанием объемов без консерванта (мл), с консервантом (мл.), на лабораторное исследование (мл.)</w:t>
      </w:r>
    </w:p>
    <w:bookmarkEnd w:id="4521"/>
    <w:bookmarkStart w:name="z5405" w:id="4522"/>
    <w:p>
      <w:pPr>
        <w:spacing w:after="0"/>
        <w:ind w:left="0"/>
        <w:jc w:val="both"/>
      </w:pPr>
      <w:r>
        <w:rPr>
          <w:rFonts w:ascii="Times New Roman"/>
          <w:b w:val="false"/>
          <w:i w:val="false"/>
          <w:color w:val="000000"/>
          <w:sz w:val="28"/>
        </w:rPr>
        <w:t xml:space="preserve">
      7. Отметка об отборе из дозы крови/компонента пробы на бактериологическое исследование (мл.) (при наличии) </w:t>
      </w:r>
    </w:p>
    <w:bookmarkEnd w:id="4522"/>
    <w:bookmarkStart w:name="z5406" w:id="4523"/>
    <w:p>
      <w:pPr>
        <w:spacing w:after="0"/>
        <w:ind w:left="0"/>
        <w:jc w:val="both"/>
      </w:pPr>
      <w:r>
        <w:rPr>
          <w:rFonts w:ascii="Times New Roman"/>
          <w:b w:val="false"/>
          <w:i w:val="false"/>
          <w:color w:val="000000"/>
          <w:sz w:val="28"/>
        </w:rPr>
        <w:t>
      8. Отметка о наличии производственного брака (дефект гемоконтейнера, не достигнутый заданный объем крови/компонента, неудачная венепункция, другое) (при наличии)</w:t>
      </w:r>
    </w:p>
    <w:bookmarkEnd w:id="4523"/>
    <w:bookmarkStart w:name="z5407" w:id="4524"/>
    <w:p>
      <w:pPr>
        <w:spacing w:after="0"/>
        <w:ind w:left="0"/>
        <w:jc w:val="both"/>
      </w:pPr>
      <w:r>
        <w:rPr>
          <w:rFonts w:ascii="Times New Roman"/>
          <w:b w:val="false"/>
          <w:i w:val="false"/>
          <w:color w:val="000000"/>
          <w:sz w:val="28"/>
        </w:rPr>
        <w:t xml:space="preserve">
      9. Наименование отделения, куда передается заготовленная доза </w:t>
      </w:r>
    </w:p>
    <w:bookmarkEnd w:id="4524"/>
    <w:bookmarkStart w:name="z5408" w:id="4525"/>
    <w:p>
      <w:pPr>
        <w:spacing w:after="0"/>
        <w:ind w:left="0"/>
        <w:jc w:val="both"/>
      </w:pPr>
      <w:r>
        <w:rPr>
          <w:rFonts w:ascii="Times New Roman"/>
          <w:b w:val="false"/>
          <w:i w:val="false"/>
          <w:color w:val="000000"/>
          <w:sz w:val="28"/>
        </w:rPr>
        <w:t>
      10. Регистрация симптомов неблагоприятной реакции у донора, связанной с эксфузией (при наличии), объем медицинской помощи, оказанной донору (кратко)</w:t>
      </w:r>
    </w:p>
    <w:bookmarkEnd w:id="4525"/>
    <w:bookmarkStart w:name="z5409" w:id="4526"/>
    <w:p>
      <w:pPr>
        <w:spacing w:after="0"/>
        <w:ind w:left="0"/>
        <w:jc w:val="both"/>
      </w:pPr>
      <w:r>
        <w:rPr>
          <w:rFonts w:ascii="Times New Roman"/>
          <w:b w:val="false"/>
          <w:i w:val="false"/>
          <w:color w:val="000000"/>
          <w:sz w:val="28"/>
        </w:rPr>
        <w:t>
      11. Идентификатор специалиста, выполнившего эксфузию</w:t>
      </w:r>
    </w:p>
    <w:bookmarkEnd w:id="4526"/>
    <w:bookmarkStart w:name="z5410" w:id="4527"/>
    <w:p>
      <w:pPr>
        <w:spacing w:after="0"/>
        <w:ind w:left="0"/>
        <w:jc w:val="both"/>
      </w:pPr>
      <w:r>
        <w:rPr>
          <w:rFonts w:ascii="Times New Roman"/>
          <w:b w:val="false"/>
          <w:i w:val="false"/>
          <w:color w:val="000000"/>
          <w:sz w:val="28"/>
        </w:rPr>
        <w:t>
      12. Состав бригады, выполнявшей заготовку</w:t>
      </w:r>
    </w:p>
    <w:bookmarkEnd w:id="4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411-1/у утверждена исполняющего обязанности Министра здравоохранения Республики Казахстан от "23" ноября 2010 года № 907</w:t>
            </w:r>
          </w:p>
        </w:tc>
      </w:tr>
    </w:tbl>
    <w:bookmarkStart w:name="z5411" w:id="4528"/>
    <w:p>
      <w:pPr>
        <w:spacing w:after="0"/>
        <w:ind w:left="0"/>
        <w:jc w:val="both"/>
      </w:pPr>
      <w:r>
        <w:rPr>
          <w:rFonts w:ascii="Times New Roman"/>
          <w:b w:val="false"/>
          <w:i w:val="false"/>
          <w:color w:val="000000"/>
          <w:sz w:val="28"/>
        </w:rPr>
        <w:t>
             Форма учета движения компонентов крови на этапе временного хранения</w:t>
      </w:r>
    </w:p>
    <w:bookmarkEnd w:id="4528"/>
    <w:bookmarkStart w:name="z5412" w:id="4529"/>
    <w:p>
      <w:pPr>
        <w:spacing w:after="0"/>
        <w:ind w:left="0"/>
        <w:jc w:val="both"/>
      </w:pPr>
      <w:r>
        <w:rPr>
          <w:rFonts w:ascii="Times New Roman"/>
          <w:b w:val="false"/>
          <w:i w:val="false"/>
          <w:color w:val="000000"/>
          <w:sz w:val="28"/>
        </w:rPr>
        <w:t xml:space="preserve">
      1. Дата заготовки </w:t>
      </w:r>
    </w:p>
    <w:bookmarkEnd w:id="4529"/>
    <w:bookmarkStart w:name="z5413" w:id="4530"/>
    <w:p>
      <w:pPr>
        <w:spacing w:after="0"/>
        <w:ind w:left="0"/>
        <w:jc w:val="both"/>
      </w:pPr>
      <w:r>
        <w:rPr>
          <w:rFonts w:ascii="Times New Roman"/>
          <w:b w:val="false"/>
          <w:i w:val="false"/>
          <w:color w:val="000000"/>
          <w:sz w:val="28"/>
        </w:rPr>
        <w:t>
      2. Идентификационный номер (марка, штрих-код и др.) крови / компонента</w:t>
      </w:r>
    </w:p>
    <w:bookmarkEnd w:id="4530"/>
    <w:bookmarkStart w:name="z5414" w:id="4531"/>
    <w:p>
      <w:pPr>
        <w:spacing w:after="0"/>
        <w:ind w:left="0"/>
        <w:jc w:val="both"/>
      </w:pPr>
      <w:r>
        <w:rPr>
          <w:rFonts w:ascii="Times New Roman"/>
          <w:b w:val="false"/>
          <w:i w:val="false"/>
          <w:color w:val="000000"/>
          <w:sz w:val="28"/>
        </w:rPr>
        <w:t>
      3. Фамилия, имя, отчество донора (при его наличии)</w:t>
      </w:r>
    </w:p>
    <w:bookmarkEnd w:id="4531"/>
    <w:bookmarkStart w:name="z5415" w:id="4532"/>
    <w:p>
      <w:pPr>
        <w:spacing w:after="0"/>
        <w:ind w:left="0"/>
        <w:jc w:val="both"/>
      </w:pPr>
      <w:r>
        <w:rPr>
          <w:rFonts w:ascii="Times New Roman"/>
          <w:b w:val="false"/>
          <w:i w:val="false"/>
          <w:color w:val="000000"/>
          <w:sz w:val="28"/>
        </w:rPr>
        <w:t xml:space="preserve">
      4. Группа крови по системе АВ0 и резус принадлежность </w:t>
      </w:r>
    </w:p>
    <w:bookmarkEnd w:id="4532"/>
    <w:bookmarkStart w:name="z5416" w:id="4533"/>
    <w:p>
      <w:pPr>
        <w:spacing w:after="0"/>
        <w:ind w:left="0"/>
        <w:jc w:val="both"/>
      </w:pPr>
      <w:r>
        <w:rPr>
          <w:rFonts w:ascii="Times New Roman"/>
          <w:b w:val="false"/>
          <w:i w:val="false"/>
          <w:color w:val="000000"/>
          <w:sz w:val="28"/>
        </w:rPr>
        <w:t>
      5.**Учет количества компонентов крови, полученных из заготовки осуществляется в мл. и дозах, отдельно по каждому наименованию (эритроцитсодержащих, плазменных, других клеток крови) в соответствии с номенклатурой выпускаемой продукции</w:t>
      </w:r>
    </w:p>
    <w:bookmarkEnd w:id="4533"/>
    <w:bookmarkStart w:name="z5417" w:id="4534"/>
    <w:p>
      <w:pPr>
        <w:spacing w:after="0"/>
        <w:ind w:left="0"/>
        <w:jc w:val="both"/>
      </w:pPr>
      <w:r>
        <w:rPr>
          <w:rFonts w:ascii="Times New Roman"/>
          <w:b w:val="false"/>
          <w:i w:val="false"/>
          <w:color w:val="000000"/>
          <w:sz w:val="28"/>
        </w:rPr>
        <w:t>
      6. Наименование отделения, куда выдается доза отдельно по каждому наименованию (эритроцитсодержащих, плазменных, других клеток крови) в соответствии с номенклатурой выпускаемой продукции</w:t>
      </w:r>
    </w:p>
    <w:bookmarkEnd w:id="4534"/>
    <w:bookmarkStart w:name="z5418" w:id="4535"/>
    <w:p>
      <w:pPr>
        <w:spacing w:after="0"/>
        <w:ind w:left="0"/>
        <w:jc w:val="both"/>
      </w:pPr>
      <w:r>
        <w:rPr>
          <w:rFonts w:ascii="Times New Roman"/>
          <w:b w:val="false"/>
          <w:i w:val="false"/>
          <w:color w:val="000000"/>
          <w:sz w:val="28"/>
        </w:rPr>
        <w:t xml:space="preserve">
      7. Дата выдачи </w:t>
      </w:r>
    </w:p>
    <w:bookmarkEnd w:id="4535"/>
    <w:bookmarkStart w:name="z5419" w:id="4536"/>
    <w:p>
      <w:pPr>
        <w:spacing w:after="0"/>
        <w:ind w:left="0"/>
        <w:jc w:val="both"/>
      </w:pPr>
      <w:r>
        <w:rPr>
          <w:rFonts w:ascii="Times New Roman"/>
          <w:b w:val="false"/>
          <w:i w:val="false"/>
          <w:color w:val="000000"/>
          <w:sz w:val="28"/>
        </w:rPr>
        <w:t>
      8. Идентификатор специалиста, выполнившего выдачу</w:t>
      </w:r>
    </w:p>
    <w:bookmarkEnd w:id="4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413/у утверждена исполняющего обязанности Министра здравоохранения Республики Казахстан от "23" ноября 2010 года № 907</w:t>
            </w:r>
          </w:p>
        </w:tc>
      </w:tr>
    </w:tbl>
    <w:bookmarkStart w:name="z5420" w:id="4537"/>
    <w:p>
      <w:pPr>
        <w:spacing w:after="0"/>
        <w:ind w:left="0"/>
        <w:jc w:val="both"/>
      </w:pPr>
      <w:r>
        <w:rPr>
          <w:rFonts w:ascii="Times New Roman"/>
          <w:b w:val="false"/>
          <w:i w:val="false"/>
          <w:color w:val="000000"/>
          <w:sz w:val="28"/>
        </w:rPr>
        <w:t xml:space="preserve">
                         Форма учета производства компонентов донорской крови </w:t>
      </w:r>
    </w:p>
    <w:bookmarkEnd w:id="4537"/>
    <w:bookmarkStart w:name="z5421" w:id="4538"/>
    <w:p>
      <w:pPr>
        <w:spacing w:after="0"/>
        <w:ind w:left="0"/>
        <w:jc w:val="both"/>
      </w:pPr>
      <w:r>
        <w:rPr>
          <w:rFonts w:ascii="Times New Roman"/>
          <w:b w:val="false"/>
          <w:i w:val="false"/>
          <w:color w:val="000000"/>
          <w:sz w:val="28"/>
        </w:rPr>
        <w:t>
      1. Дата производства компонента</w:t>
      </w:r>
    </w:p>
    <w:bookmarkEnd w:id="4538"/>
    <w:bookmarkStart w:name="z5422" w:id="4539"/>
    <w:p>
      <w:pPr>
        <w:spacing w:after="0"/>
        <w:ind w:left="0"/>
        <w:jc w:val="both"/>
      </w:pPr>
      <w:r>
        <w:rPr>
          <w:rFonts w:ascii="Times New Roman"/>
          <w:b w:val="false"/>
          <w:i w:val="false"/>
          <w:color w:val="000000"/>
          <w:sz w:val="28"/>
        </w:rPr>
        <w:t>
      2. Идентификационный номер (марка, штрих-код и др.) компонента</w:t>
      </w:r>
    </w:p>
    <w:bookmarkEnd w:id="4539"/>
    <w:bookmarkStart w:name="z5423" w:id="4540"/>
    <w:p>
      <w:pPr>
        <w:spacing w:after="0"/>
        <w:ind w:left="0"/>
        <w:jc w:val="both"/>
      </w:pPr>
      <w:r>
        <w:rPr>
          <w:rFonts w:ascii="Times New Roman"/>
          <w:b w:val="false"/>
          <w:i w:val="false"/>
          <w:color w:val="000000"/>
          <w:sz w:val="28"/>
        </w:rPr>
        <w:t>
      3. Группа крови по системе АВ0 и резус принадлежность</w:t>
      </w:r>
    </w:p>
    <w:bookmarkEnd w:id="4540"/>
    <w:bookmarkStart w:name="z5424" w:id="4541"/>
    <w:p>
      <w:pPr>
        <w:spacing w:after="0"/>
        <w:ind w:left="0"/>
        <w:jc w:val="both"/>
      </w:pPr>
      <w:r>
        <w:rPr>
          <w:rFonts w:ascii="Times New Roman"/>
          <w:b w:val="false"/>
          <w:i w:val="false"/>
          <w:color w:val="000000"/>
          <w:sz w:val="28"/>
        </w:rPr>
        <w:t>
      4.**Учет производства компонентов крови, полученных из крови цельной, стабилизированной консервантом, осуществляется в мл. и дозах, в соответствии с номенклатурой выпускаемой продукции, отдельно по эритроцитсодержащим, плазменным компонентам и другим клеткам крови</w:t>
      </w:r>
    </w:p>
    <w:bookmarkEnd w:id="4541"/>
    <w:bookmarkStart w:name="z5425" w:id="4542"/>
    <w:p>
      <w:pPr>
        <w:spacing w:after="0"/>
        <w:ind w:left="0"/>
        <w:jc w:val="both"/>
      </w:pPr>
      <w:r>
        <w:rPr>
          <w:rFonts w:ascii="Times New Roman"/>
          <w:b w:val="false"/>
          <w:i w:val="false"/>
          <w:color w:val="000000"/>
          <w:sz w:val="28"/>
        </w:rPr>
        <w:t>
      5. Учет производственного брака, осуществляется по отдельным видам компонентов, в соответствии с номенклатурой выпускаемой продукции, при этом указывается объем/количество в мл. и дозах и причина брака</w:t>
      </w:r>
    </w:p>
    <w:bookmarkEnd w:id="4542"/>
    <w:bookmarkStart w:name="z5426" w:id="4543"/>
    <w:p>
      <w:pPr>
        <w:spacing w:after="0"/>
        <w:ind w:left="0"/>
        <w:jc w:val="both"/>
      </w:pPr>
      <w:r>
        <w:rPr>
          <w:rFonts w:ascii="Times New Roman"/>
          <w:b w:val="false"/>
          <w:i w:val="false"/>
          <w:color w:val="000000"/>
          <w:sz w:val="28"/>
        </w:rPr>
        <w:t>
      6. Наименование отделения, куда передается продукция</w:t>
      </w:r>
    </w:p>
    <w:bookmarkEnd w:id="4543"/>
    <w:bookmarkStart w:name="z5427" w:id="4544"/>
    <w:p>
      <w:pPr>
        <w:spacing w:after="0"/>
        <w:ind w:left="0"/>
        <w:jc w:val="both"/>
      </w:pPr>
      <w:r>
        <w:rPr>
          <w:rFonts w:ascii="Times New Roman"/>
          <w:b w:val="false"/>
          <w:i w:val="false"/>
          <w:color w:val="000000"/>
          <w:sz w:val="28"/>
        </w:rPr>
        <w:t>
      7. Идентификатор специалиста, осуществившего производство</w:t>
      </w:r>
    </w:p>
    <w:bookmarkEnd w:id="4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417/у утверждена исполняющего обязанности Министра здравоохранения Республики Казахстан от "23" ноября 2010 года № 907</w:t>
            </w:r>
          </w:p>
        </w:tc>
      </w:tr>
    </w:tbl>
    <w:bookmarkStart w:name="z5428" w:id="4545"/>
    <w:p>
      <w:pPr>
        <w:spacing w:after="0"/>
        <w:ind w:left="0"/>
        <w:jc w:val="both"/>
      </w:pPr>
      <w:r>
        <w:rPr>
          <w:rFonts w:ascii="Times New Roman"/>
          <w:b w:val="false"/>
          <w:i w:val="false"/>
          <w:color w:val="000000"/>
          <w:sz w:val="28"/>
        </w:rPr>
        <w:t>
                         Форма учета заявок на трансфузионные среды</w:t>
      </w:r>
    </w:p>
    <w:bookmarkEnd w:id="4545"/>
    <w:bookmarkStart w:name="z5429" w:id="4546"/>
    <w:p>
      <w:pPr>
        <w:spacing w:after="0"/>
        <w:ind w:left="0"/>
        <w:jc w:val="both"/>
      </w:pPr>
      <w:r>
        <w:rPr>
          <w:rFonts w:ascii="Times New Roman"/>
          <w:b w:val="false"/>
          <w:i w:val="false"/>
          <w:color w:val="000000"/>
          <w:sz w:val="28"/>
        </w:rPr>
        <w:t>
      1. Дата</w:t>
      </w:r>
    </w:p>
    <w:bookmarkEnd w:id="4546"/>
    <w:bookmarkStart w:name="z5430" w:id="4547"/>
    <w:p>
      <w:pPr>
        <w:spacing w:after="0"/>
        <w:ind w:left="0"/>
        <w:jc w:val="both"/>
      </w:pPr>
      <w:r>
        <w:rPr>
          <w:rFonts w:ascii="Times New Roman"/>
          <w:b w:val="false"/>
          <w:i w:val="false"/>
          <w:color w:val="000000"/>
          <w:sz w:val="28"/>
        </w:rPr>
        <w:t>
      2. Время поступления заявки</w:t>
      </w:r>
    </w:p>
    <w:bookmarkEnd w:id="4547"/>
    <w:bookmarkStart w:name="z5431" w:id="4548"/>
    <w:p>
      <w:pPr>
        <w:spacing w:after="0"/>
        <w:ind w:left="0"/>
        <w:jc w:val="both"/>
      </w:pPr>
      <w:r>
        <w:rPr>
          <w:rFonts w:ascii="Times New Roman"/>
          <w:b w:val="false"/>
          <w:i w:val="false"/>
          <w:color w:val="000000"/>
          <w:sz w:val="28"/>
        </w:rPr>
        <w:t>
      3. Тип заявки (экстренная, плановая) и время исполнения (при необходимости)</w:t>
      </w:r>
    </w:p>
    <w:bookmarkEnd w:id="4548"/>
    <w:bookmarkStart w:name="z5432" w:id="4549"/>
    <w:p>
      <w:pPr>
        <w:spacing w:after="0"/>
        <w:ind w:left="0"/>
        <w:jc w:val="both"/>
      </w:pPr>
      <w:r>
        <w:rPr>
          <w:rFonts w:ascii="Times New Roman"/>
          <w:b w:val="false"/>
          <w:i w:val="false"/>
          <w:color w:val="000000"/>
          <w:sz w:val="28"/>
        </w:rPr>
        <w:t>
      4. Цель заявки (адресная, пополнение резервов)</w:t>
      </w:r>
    </w:p>
    <w:bookmarkEnd w:id="4549"/>
    <w:bookmarkStart w:name="z5433" w:id="4550"/>
    <w:p>
      <w:pPr>
        <w:spacing w:after="0"/>
        <w:ind w:left="0"/>
        <w:jc w:val="both"/>
      </w:pPr>
      <w:r>
        <w:rPr>
          <w:rFonts w:ascii="Times New Roman"/>
          <w:b w:val="false"/>
          <w:i w:val="false"/>
          <w:color w:val="000000"/>
          <w:sz w:val="28"/>
        </w:rPr>
        <w:t>
      5. Наименование МО -заявителя</w:t>
      </w:r>
    </w:p>
    <w:bookmarkEnd w:id="4550"/>
    <w:bookmarkStart w:name="z5434" w:id="4551"/>
    <w:p>
      <w:pPr>
        <w:spacing w:after="0"/>
        <w:ind w:left="0"/>
        <w:jc w:val="both"/>
      </w:pPr>
      <w:r>
        <w:rPr>
          <w:rFonts w:ascii="Times New Roman"/>
          <w:b w:val="false"/>
          <w:i w:val="false"/>
          <w:color w:val="000000"/>
          <w:sz w:val="28"/>
        </w:rPr>
        <w:t>
      6. Фамилия, инициалы врача- заявителя</w:t>
      </w:r>
    </w:p>
    <w:bookmarkEnd w:id="4551"/>
    <w:bookmarkStart w:name="z5435" w:id="4552"/>
    <w:p>
      <w:pPr>
        <w:spacing w:after="0"/>
        <w:ind w:left="0"/>
        <w:jc w:val="both"/>
      </w:pPr>
      <w:r>
        <w:rPr>
          <w:rFonts w:ascii="Times New Roman"/>
          <w:b w:val="false"/>
          <w:i w:val="false"/>
          <w:color w:val="000000"/>
          <w:sz w:val="28"/>
        </w:rPr>
        <w:t>
      7. Данные о пациенте (фамилия, инициалы, возраст, диагноз (кратко) пациента) (заполняется при адресной заявке)</w:t>
      </w:r>
    </w:p>
    <w:bookmarkEnd w:id="4552"/>
    <w:bookmarkStart w:name="z5436" w:id="4553"/>
    <w:p>
      <w:pPr>
        <w:spacing w:after="0"/>
        <w:ind w:left="0"/>
        <w:jc w:val="both"/>
      </w:pPr>
      <w:r>
        <w:rPr>
          <w:rFonts w:ascii="Times New Roman"/>
          <w:b w:val="false"/>
          <w:i w:val="false"/>
          <w:color w:val="000000"/>
          <w:sz w:val="28"/>
        </w:rPr>
        <w:t>
      8. **Заявлено (наименование продукции, группа крови по системе АВО, резус принадлежность, количество (доз/мл)</w:t>
      </w:r>
    </w:p>
    <w:bookmarkEnd w:id="4553"/>
    <w:bookmarkStart w:name="z5437" w:id="4554"/>
    <w:p>
      <w:pPr>
        <w:spacing w:after="0"/>
        <w:ind w:left="0"/>
        <w:jc w:val="both"/>
      </w:pPr>
      <w:r>
        <w:rPr>
          <w:rFonts w:ascii="Times New Roman"/>
          <w:b w:val="false"/>
          <w:i w:val="false"/>
          <w:color w:val="000000"/>
          <w:sz w:val="28"/>
        </w:rPr>
        <w:t>
      9. **Отпущено (наименование продукции, группа крови по системе АВО, резус принадлежность, количество (доз/мл)</w:t>
      </w:r>
    </w:p>
    <w:bookmarkEnd w:id="4554"/>
    <w:bookmarkStart w:name="z5438" w:id="4555"/>
    <w:p>
      <w:pPr>
        <w:spacing w:after="0"/>
        <w:ind w:left="0"/>
        <w:jc w:val="both"/>
      </w:pPr>
      <w:r>
        <w:rPr>
          <w:rFonts w:ascii="Times New Roman"/>
          <w:b w:val="false"/>
          <w:i w:val="false"/>
          <w:color w:val="000000"/>
          <w:sz w:val="28"/>
        </w:rPr>
        <w:t>
      10. Время отправления заявленной продукции</w:t>
      </w:r>
    </w:p>
    <w:bookmarkEnd w:id="4555"/>
    <w:bookmarkStart w:name="z5439" w:id="4556"/>
    <w:p>
      <w:pPr>
        <w:spacing w:after="0"/>
        <w:ind w:left="0"/>
        <w:jc w:val="both"/>
      </w:pPr>
      <w:r>
        <w:rPr>
          <w:rFonts w:ascii="Times New Roman"/>
          <w:b w:val="false"/>
          <w:i w:val="false"/>
          <w:color w:val="000000"/>
          <w:sz w:val="28"/>
        </w:rPr>
        <w:t>
      11. Идентификатор(ы) специалиста(ов), выполнившего(их) прием заявки и выдачу продукции</w:t>
      </w:r>
    </w:p>
    <w:bookmarkEnd w:id="4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418/у утверждена исполняющего обязанности Министра здравоохранения Республики Казахстан от "23" ноября 2010 года № 907</w:t>
            </w:r>
          </w:p>
        </w:tc>
      </w:tr>
    </w:tbl>
    <w:bookmarkStart w:name="z5440" w:id="4557"/>
    <w:p>
      <w:pPr>
        <w:spacing w:after="0"/>
        <w:ind w:left="0"/>
        <w:jc w:val="both"/>
      </w:pPr>
      <w:r>
        <w:rPr>
          <w:rFonts w:ascii="Times New Roman"/>
          <w:b w:val="false"/>
          <w:i w:val="false"/>
          <w:color w:val="000000"/>
          <w:sz w:val="28"/>
        </w:rPr>
        <w:t>
             Форма учета списания крови и ее компонентов по непригодности на этапе производства</w:t>
      </w:r>
    </w:p>
    <w:bookmarkEnd w:id="4557"/>
    <w:bookmarkStart w:name="z5441" w:id="4558"/>
    <w:p>
      <w:pPr>
        <w:spacing w:after="0"/>
        <w:ind w:left="0"/>
        <w:jc w:val="both"/>
      </w:pPr>
      <w:r>
        <w:rPr>
          <w:rFonts w:ascii="Times New Roman"/>
          <w:b w:val="false"/>
          <w:i w:val="false"/>
          <w:color w:val="000000"/>
          <w:sz w:val="28"/>
        </w:rPr>
        <w:t>
      1. Дата</w:t>
      </w:r>
    </w:p>
    <w:bookmarkEnd w:id="4558"/>
    <w:bookmarkStart w:name="z5442" w:id="4559"/>
    <w:p>
      <w:pPr>
        <w:spacing w:after="0"/>
        <w:ind w:left="0"/>
        <w:jc w:val="both"/>
      </w:pPr>
      <w:r>
        <w:rPr>
          <w:rFonts w:ascii="Times New Roman"/>
          <w:b w:val="false"/>
          <w:i w:val="false"/>
          <w:color w:val="000000"/>
          <w:sz w:val="28"/>
        </w:rPr>
        <w:t>
      2. Идентификационный номер (марка, штрих-код и др.) компонента</w:t>
      </w:r>
    </w:p>
    <w:bookmarkEnd w:id="4559"/>
    <w:bookmarkStart w:name="z5443" w:id="4560"/>
    <w:p>
      <w:pPr>
        <w:spacing w:after="0"/>
        <w:ind w:left="0"/>
        <w:jc w:val="both"/>
      </w:pPr>
      <w:r>
        <w:rPr>
          <w:rFonts w:ascii="Times New Roman"/>
          <w:b w:val="false"/>
          <w:i w:val="false"/>
          <w:color w:val="000000"/>
          <w:sz w:val="28"/>
        </w:rPr>
        <w:t>
      3. Фамилия, имя, отчество донора (при его наличии)</w:t>
      </w:r>
    </w:p>
    <w:bookmarkEnd w:id="4560"/>
    <w:bookmarkStart w:name="z5444" w:id="4561"/>
    <w:p>
      <w:pPr>
        <w:spacing w:after="0"/>
        <w:ind w:left="0"/>
        <w:jc w:val="both"/>
      </w:pPr>
      <w:r>
        <w:rPr>
          <w:rFonts w:ascii="Times New Roman"/>
          <w:b w:val="false"/>
          <w:i w:val="false"/>
          <w:color w:val="000000"/>
          <w:sz w:val="28"/>
        </w:rPr>
        <w:t>
      4. Дата заготовки</w:t>
      </w:r>
    </w:p>
    <w:bookmarkEnd w:id="4561"/>
    <w:bookmarkStart w:name="z5445" w:id="4562"/>
    <w:p>
      <w:pPr>
        <w:spacing w:after="0"/>
        <w:ind w:left="0"/>
        <w:jc w:val="both"/>
      </w:pPr>
      <w:r>
        <w:rPr>
          <w:rFonts w:ascii="Times New Roman"/>
          <w:b w:val="false"/>
          <w:i w:val="false"/>
          <w:color w:val="000000"/>
          <w:sz w:val="28"/>
        </w:rPr>
        <w:t>
      5. Дата лабораторного тестирования</w:t>
      </w:r>
    </w:p>
    <w:bookmarkEnd w:id="4562"/>
    <w:bookmarkStart w:name="z5446" w:id="4563"/>
    <w:p>
      <w:pPr>
        <w:spacing w:after="0"/>
        <w:ind w:left="0"/>
        <w:jc w:val="both"/>
      </w:pPr>
      <w:r>
        <w:rPr>
          <w:rFonts w:ascii="Times New Roman"/>
          <w:b w:val="false"/>
          <w:i w:val="false"/>
          <w:color w:val="000000"/>
          <w:sz w:val="28"/>
        </w:rPr>
        <w:t>
      6. **Наименование компонента (эритроциты, плазма, другие клетки крови) в соответствии с номенклатурой выпускаемой продукции</w:t>
      </w:r>
    </w:p>
    <w:bookmarkEnd w:id="4563"/>
    <w:bookmarkStart w:name="z5447" w:id="4564"/>
    <w:p>
      <w:pPr>
        <w:spacing w:after="0"/>
        <w:ind w:left="0"/>
        <w:jc w:val="both"/>
      </w:pPr>
      <w:r>
        <w:rPr>
          <w:rFonts w:ascii="Times New Roman"/>
          <w:b w:val="false"/>
          <w:i w:val="false"/>
          <w:color w:val="000000"/>
          <w:sz w:val="28"/>
        </w:rPr>
        <w:t xml:space="preserve">
      7. Причина списания </w:t>
      </w:r>
    </w:p>
    <w:bookmarkEnd w:id="4564"/>
    <w:bookmarkStart w:name="z5448" w:id="4565"/>
    <w:p>
      <w:pPr>
        <w:spacing w:after="0"/>
        <w:ind w:left="0"/>
        <w:jc w:val="both"/>
      </w:pPr>
      <w:r>
        <w:rPr>
          <w:rFonts w:ascii="Times New Roman"/>
          <w:b w:val="false"/>
          <w:i w:val="false"/>
          <w:color w:val="000000"/>
          <w:sz w:val="28"/>
        </w:rPr>
        <w:t>
      8. Номер акта списания</w:t>
      </w:r>
    </w:p>
    <w:bookmarkEnd w:id="4565"/>
    <w:bookmarkStart w:name="z5449" w:id="4566"/>
    <w:p>
      <w:pPr>
        <w:spacing w:after="0"/>
        <w:ind w:left="0"/>
        <w:jc w:val="both"/>
      </w:pPr>
      <w:r>
        <w:rPr>
          <w:rFonts w:ascii="Times New Roman"/>
          <w:b w:val="false"/>
          <w:i w:val="false"/>
          <w:color w:val="000000"/>
          <w:sz w:val="28"/>
        </w:rPr>
        <w:t>
      9. Дата списания</w:t>
      </w:r>
    </w:p>
    <w:bookmarkEnd w:id="4566"/>
    <w:bookmarkStart w:name="z5450" w:id="4567"/>
    <w:p>
      <w:pPr>
        <w:spacing w:after="0"/>
        <w:ind w:left="0"/>
        <w:jc w:val="both"/>
      </w:pPr>
      <w:r>
        <w:rPr>
          <w:rFonts w:ascii="Times New Roman"/>
          <w:b w:val="false"/>
          <w:i w:val="false"/>
          <w:color w:val="000000"/>
          <w:sz w:val="28"/>
        </w:rPr>
        <w:t>
      10. Идентификатор специалиста, выполнившего списание</w:t>
      </w:r>
    </w:p>
    <w:bookmarkEnd w:id="4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419/у утверждена исполняющего обязанности Министра здравоохранения Республики Казахстан от "23" ноября 2010 года № 907</w:t>
            </w:r>
          </w:p>
        </w:tc>
      </w:tr>
    </w:tbl>
    <w:bookmarkStart w:name="z5451" w:id="4568"/>
    <w:p>
      <w:pPr>
        <w:spacing w:after="0"/>
        <w:ind w:left="0"/>
        <w:jc w:val="both"/>
      </w:pPr>
      <w:r>
        <w:rPr>
          <w:rFonts w:ascii="Times New Roman"/>
          <w:b w:val="false"/>
          <w:i w:val="false"/>
          <w:color w:val="000000"/>
          <w:sz w:val="28"/>
        </w:rPr>
        <w:t>
                         Форма учета карантинизации плазмы</w:t>
      </w:r>
    </w:p>
    <w:bookmarkEnd w:id="4568"/>
    <w:bookmarkStart w:name="z5452" w:id="4569"/>
    <w:p>
      <w:pPr>
        <w:spacing w:after="0"/>
        <w:ind w:left="0"/>
        <w:jc w:val="both"/>
      </w:pPr>
      <w:r>
        <w:rPr>
          <w:rFonts w:ascii="Times New Roman"/>
          <w:b w:val="false"/>
          <w:i w:val="false"/>
          <w:color w:val="000000"/>
          <w:sz w:val="28"/>
        </w:rPr>
        <w:t>
      1. Номер холодильника/полки</w:t>
      </w:r>
    </w:p>
    <w:bookmarkEnd w:id="4569"/>
    <w:bookmarkStart w:name="z5453" w:id="4570"/>
    <w:p>
      <w:pPr>
        <w:spacing w:after="0"/>
        <w:ind w:left="0"/>
        <w:jc w:val="both"/>
      </w:pPr>
      <w:r>
        <w:rPr>
          <w:rFonts w:ascii="Times New Roman"/>
          <w:b w:val="false"/>
          <w:i w:val="false"/>
          <w:color w:val="000000"/>
          <w:sz w:val="28"/>
        </w:rPr>
        <w:t>
      2. Дата закладки на карантинизацию</w:t>
      </w:r>
    </w:p>
    <w:bookmarkEnd w:id="4570"/>
    <w:bookmarkStart w:name="z5454" w:id="4571"/>
    <w:p>
      <w:pPr>
        <w:spacing w:after="0"/>
        <w:ind w:left="0"/>
        <w:jc w:val="both"/>
      </w:pPr>
      <w:r>
        <w:rPr>
          <w:rFonts w:ascii="Times New Roman"/>
          <w:b w:val="false"/>
          <w:i w:val="false"/>
          <w:color w:val="000000"/>
          <w:sz w:val="28"/>
        </w:rPr>
        <w:t>
      3. Идентификационный номер (марка, штрих-код и др.) донора</w:t>
      </w:r>
    </w:p>
    <w:bookmarkEnd w:id="4571"/>
    <w:bookmarkStart w:name="z5455" w:id="4572"/>
    <w:p>
      <w:pPr>
        <w:spacing w:after="0"/>
        <w:ind w:left="0"/>
        <w:jc w:val="both"/>
      </w:pPr>
      <w:r>
        <w:rPr>
          <w:rFonts w:ascii="Times New Roman"/>
          <w:b w:val="false"/>
          <w:i w:val="false"/>
          <w:color w:val="000000"/>
          <w:sz w:val="28"/>
        </w:rPr>
        <w:t>
      4. Фамилия, имя, отчество донора (при его наличии)</w:t>
      </w:r>
    </w:p>
    <w:bookmarkEnd w:id="4572"/>
    <w:bookmarkStart w:name="z5456" w:id="4573"/>
    <w:p>
      <w:pPr>
        <w:spacing w:after="0"/>
        <w:ind w:left="0"/>
        <w:jc w:val="both"/>
      </w:pPr>
      <w:r>
        <w:rPr>
          <w:rFonts w:ascii="Times New Roman"/>
          <w:b w:val="false"/>
          <w:i w:val="false"/>
          <w:color w:val="000000"/>
          <w:sz w:val="28"/>
        </w:rPr>
        <w:t>
      5. Группа крови по системе АВ0 и резус принадлежность</w:t>
      </w:r>
    </w:p>
    <w:bookmarkEnd w:id="4573"/>
    <w:bookmarkStart w:name="z5457" w:id="4574"/>
    <w:p>
      <w:pPr>
        <w:spacing w:after="0"/>
        <w:ind w:left="0"/>
        <w:jc w:val="both"/>
      </w:pPr>
      <w:r>
        <w:rPr>
          <w:rFonts w:ascii="Times New Roman"/>
          <w:b w:val="false"/>
          <w:i w:val="false"/>
          <w:color w:val="000000"/>
          <w:sz w:val="28"/>
        </w:rPr>
        <w:t>
      6. **Учет плазмы осуществляется по наименованию, объему (л) и количеству контейнеров</w:t>
      </w:r>
    </w:p>
    <w:bookmarkEnd w:id="4574"/>
    <w:bookmarkStart w:name="z5458" w:id="4575"/>
    <w:p>
      <w:pPr>
        <w:spacing w:after="0"/>
        <w:ind w:left="0"/>
        <w:jc w:val="both"/>
      </w:pPr>
      <w:r>
        <w:rPr>
          <w:rFonts w:ascii="Times New Roman"/>
          <w:b w:val="false"/>
          <w:i w:val="false"/>
          <w:color w:val="000000"/>
          <w:sz w:val="28"/>
        </w:rPr>
        <w:t>
      7. Дата окончания карантинизации</w:t>
      </w:r>
    </w:p>
    <w:bookmarkEnd w:id="4575"/>
    <w:bookmarkStart w:name="z5459" w:id="4576"/>
    <w:p>
      <w:pPr>
        <w:spacing w:after="0"/>
        <w:ind w:left="0"/>
        <w:jc w:val="both"/>
      </w:pPr>
      <w:r>
        <w:rPr>
          <w:rFonts w:ascii="Times New Roman"/>
          <w:b w:val="false"/>
          <w:i w:val="false"/>
          <w:color w:val="000000"/>
          <w:sz w:val="28"/>
        </w:rPr>
        <w:t>
      8. Дата повторного обследования</w:t>
      </w:r>
    </w:p>
    <w:bookmarkEnd w:id="4576"/>
    <w:bookmarkStart w:name="z5460" w:id="4577"/>
    <w:p>
      <w:pPr>
        <w:spacing w:after="0"/>
        <w:ind w:left="0"/>
        <w:jc w:val="both"/>
      </w:pPr>
      <w:r>
        <w:rPr>
          <w:rFonts w:ascii="Times New Roman"/>
          <w:b w:val="false"/>
          <w:i w:val="false"/>
          <w:color w:val="000000"/>
          <w:sz w:val="28"/>
        </w:rPr>
        <w:t>
      9. Результаты повторного обследования донора и дата их выполнения  (ВИЧ, НСV, HBsAg, сифилис, ПЦР)</w:t>
      </w:r>
    </w:p>
    <w:bookmarkEnd w:id="4577"/>
    <w:bookmarkStart w:name="z5461" w:id="4578"/>
    <w:p>
      <w:pPr>
        <w:spacing w:after="0"/>
        <w:ind w:left="0"/>
        <w:jc w:val="both"/>
      </w:pPr>
      <w:r>
        <w:rPr>
          <w:rFonts w:ascii="Times New Roman"/>
          <w:b w:val="false"/>
          <w:i w:val="false"/>
          <w:color w:val="000000"/>
          <w:sz w:val="28"/>
        </w:rPr>
        <w:t>
      10. Выдано (дата, количество (доз/л)</w:t>
      </w:r>
    </w:p>
    <w:bookmarkEnd w:id="4578"/>
    <w:bookmarkStart w:name="z5462" w:id="4579"/>
    <w:p>
      <w:pPr>
        <w:spacing w:after="0"/>
        <w:ind w:left="0"/>
        <w:jc w:val="both"/>
      </w:pPr>
      <w:r>
        <w:rPr>
          <w:rFonts w:ascii="Times New Roman"/>
          <w:b w:val="false"/>
          <w:i w:val="false"/>
          <w:color w:val="000000"/>
          <w:sz w:val="28"/>
        </w:rPr>
        <w:t>
      11. Наименование отделения, куда выдана продукция</w:t>
      </w:r>
    </w:p>
    <w:bookmarkEnd w:id="4579"/>
    <w:bookmarkStart w:name="z5463" w:id="4580"/>
    <w:p>
      <w:pPr>
        <w:spacing w:after="0"/>
        <w:ind w:left="0"/>
        <w:jc w:val="both"/>
      </w:pPr>
      <w:r>
        <w:rPr>
          <w:rFonts w:ascii="Times New Roman"/>
          <w:b w:val="false"/>
          <w:i w:val="false"/>
          <w:color w:val="000000"/>
          <w:sz w:val="28"/>
        </w:rPr>
        <w:t>
      12. Идентификатор специалиста, выполнившего выдачу</w:t>
      </w:r>
    </w:p>
    <w:bookmarkEnd w:id="4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420/у утверждена исполняющего обязанности Министра здравоохранения Республики Казахстан от "23" ноября 2010 года № 907</w:t>
            </w:r>
          </w:p>
        </w:tc>
      </w:tr>
    </w:tbl>
    <w:bookmarkStart w:name="z5464" w:id="4581"/>
    <w:p>
      <w:pPr>
        <w:spacing w:after="0"/>
        <w:ind w:left="0"/>
        <w:jc w:val="both"/>
      </w:pPr>
      <w:r>
        <w:rPr>
          <w:rFonts w:ascii="Times New Roman"/>
          <w:b w:val="false"/>
          <w:i w:val="false"/>
          <w:color w:val="000000"/>
          <w:sz w:val="28"/>
        </w:rPr>
        <w:t>
                   Ведомость движения плазмы, находящейся на карантинизации</w:t>
      </w:r>
    </w:p>
    <w:bookmarkEnd w:id="4581"/>
    <w:bookmarkStart w:name="z5465" w:id="4582"/>
    <w:p>
      <w:pPr>
        <w:spacing w:after="0"/>
        <w:ind w:left="0"/>
        <w:jc w:val="both"/>
      </w:pPr>
      <w:r>
        <w:rPr>
          <w:rFonts w:ascii="Times New Roman"/>
          <w:b w:val="false"/>
          <w:i w:val="false"/>
          <w:color w:val="000000"/>
          <w:sz w:val="28"/>
        </w:rPr>
        <w:t>
      1. Дата/период</w:t>
      </w:r>
    </w:p>
    <w:bookmarkEnd w:id="4582"/>
    <w:bookmarkStart w:name="z5466" w:id="4583"/>
    <w:p>
      <w:pPr>
        <w:spacing w:after="0"/>
        <w:ind w:left="0"/>
        <w:jc w:val="both"/>
      </w:pPr>
      <w:r>
        <w:rPr>
          <w:rFonts w:ascii="Times New Roman"/>
          <w:b w:val="false"/>
          <w:i w:val="false"/>
          <w:color w:val="000000"/>
          <w:sz w:val="28"/>
        </w:rPr>
        <w:t>
      2.** Наименование продукции (учет осуществляется соответственно групповой принадлежности по системе АВО, отдельно по каждому наименованию в соответствии с номенклатурой выпускаемой продукции)</w:t>
      </w:r>
    </w:p>
    <w:bookmarkEnd w:id="4583"/>
    <w:bookmarkStart w:name="z5467" w:id="4584"/>
    <w:p>
      <w:pPr>
        <w:spacing w:after="0"/>
        <w:ind w:left="0"/>
        <w:jc w:val="both"/>
      </w:pPr>
      <w:r>
        <w:rPr>
          <w:rFonts w:ascii="Times New Roman"/>
          <w:b w:val="false"/>
          <w:i w:val="false"/>
          <w:color w:val="000000"/>
          <w:sz w:val="28"/>
        </w:rPr>
        <w:t>
      3.**Остаток (доз/л) на истекший период (день, месяц, год)</w:t>
      </w:r>
    </w:p>
    <w:bookmarkEnd w:id="4584"/>
    <w:bookmarkStart w:name="z5468" w:id="4585"/>
    <w:p>
      <w:pPr>
        <w:spacing w:after="0"/>
        <w:ind w:left="0"/>
        <w:jc w:val="both"/>
      </w:pPr>
      <w:r>
        <w:rPr>
          <w:rFonts w:ascii="Times New Roman"/>
          <w:b w:val="false"/>
          <w:i w:val="false"/>
          <w:color w:val="000000"/>
          <w:sz w:val="28"/>
        </w:rPr>
        <w:t>
      4.**Приход (доз/л) в текущем периоде</w:t>
      </w:r>
    </w:p>
    <w:bookmarkEnd w:id="4585"/>
    <w:bookmarkStart w:name="z5469" w:id="4586"/>
    <w:p>
      <w:pPr>
        <w:spacing w:after="0"/>
        <w:ind w:left="0"/>
        <w:jc w:val="both"/>
      </w:pPr>
      <w:r>
        <w:rPr>
          <w:rFonts w:ascii="Times New Roman"/>
          <w:b w:val="false"/>
          <w:i w:val="false"/>
          <w:color w:val="000000"/>
          <w:sz w:val="28"/>
        </w:rPr>
        <w:t>
      5.**Всего на хранении (доз/л) в текущем периоде</w:t>
      </w:r>
    </w:p>
    <w:bookmarkEnd w:id="4586"/>
    <w:bookmarkStart w:name="z5470" w:id="4587"/>
    <w:p>
      <w:pPr>
        <w:spacing w:after="0"/>
        <w:ind w:left="0"/>
        <w:jc w:val="both"/>
      </w:pPr>
      <w:r>
        <w:rPr>
          <w:rFonts w:ascii="Times New Roman"/>
          <w:b w:val="false"/>
          <w:i w:val="false"/>
          <w:color w:val="000000"/>
          <w:sz w:val="28"/>
        </w:rPr>
        <w:t>
      6.**Расход (доз/л) в текущем периоде</w:t>
      </w:r>
    </w:p>
    <w:bookmarkEnd w:id="4587"/>
    <w:bookmarkStart w:name="z5471" w:id="4588"/>
    <w:p>
      <w:pPr>
        <w:spacing w:after="0"/>
        <w:ind w:left="0"/>
        <w:jc w:val="both"/>
      </w:pPr>
      <w:r>
        <w:rPr>
          <w:rFonts w:ascii="Times New Roman"/>
          <w:b w:val="false"/>
          <w:i w:val="false"/>
          <w:color w:val="000000"/>
          <w:sz w:val="28"/>
        </w:rPr>
        <w:t>
      7.**Остаток (доз/л) в текущем периоде</w:t>
      </w:r>
    </w:p>
    <w:bookmarkEnd w:id="4588"/>
    <w:bookmarkStart w:name="z5472" w:id="4589"/>
    <w:p>
      <w:pPr>
        <w:spacing w:after="0"/>
        <w:ind w:left="0"/>
        <w:jc w:val="both"/>
      </w:pPr>
      <w:r>
        <w:rPr>
          <w:rFonts w:ascii="Times New Roman"/>
          <w:b w:val="false"/>
          <w:i w:val="false"/>
          <w:color w:val="000000"/>
          <w:sz w:val="28"/>
        </w:rPr>
        <w:t>
      8. Идентификатор специалиста, выполнившего учет</w:t>
      </w:r>
    </w:p>
    <w:bookmarkEnd w:id="4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421/у утверждена исполняющего обязанности Министра здравоохранения Республики Казахстан от "23" ноября 2010 года № 907</w:t>
            </w:r>
          </w:p>
        </w:tc>
      </w:tr>
    </w:tbl>
    <w:bookmarkStart w:name="z5473" w:id="4590"/>
    <w:p>
      <w:pPr>
        <w:spacing w:after="0"/>
        <w:ind w:left="0"/>
        <w:jc w:val="both"/>
      </w:pPr>
      <w:r>
        <w:rPr>
          <w:rFonts w:ascii="Times New Roman"/>
          <w:b w:val="false"/>
          <w:i w:val="false"/>
          <w:color w:val="000000"/>
          <w:sz w:val="28"/>
        </w:rPr>
        <w:t>
                   Заявка на трансфузионные среды на платной и бесплатной основе</w:t>
      </w:r>
    </w:p>
    <w:bookmarkEnd w:id="4590"/>
    <w:bookmarkStart w:name="z5474" w:id="4591"/>
    <w:p>
      <w:pPr>
        <w:spacing w:after="0"/>
        <w:ind w:left="0"/>
        <w:jc w:val="both"/>
      </w:pPr>
      <w:r>
        <w:rPr>
          <w:rFonts w:ascii="Times New Roman"/>
          <w:b w:val="false"/>
          <w:i w:val="false"/>
          <w:color w:val="000000"/>
          <w:sz w:val="28"/>
        </w:rPr>
        <w:t>
      1. Наименование трансфузионной среды</w:t>
      </w:r>
    </w:p>
    <w:bookmarkEnd w:id="4591"/>
    <w:bookmarkStart w:name="z5475" w:id="4592"/>
    <w:p>
      <w:pPr>
        <w:spacing w:after="0"/>
        <w:ind w:left="0"/>
        <w:jc w:val="both"/>
      </w:pPr>
      <w:r>
        <w:rPr>
          <w:rFonts w:ascii="Times New Roman"/>
          <w:b w:val="false"/>
          <w:i w:val="false"/>
          <w:color w:val="000000"/>
          <w:sz w:val="28"/>
        </w:rPr>
        <w:t>
      2. Группа крови по системе АВО, резус-принадлежность</w:t>
      </w:r>
    </w:p>
    <w:bookmarkEnd w:id="4592"/>
    <w:bookmarkStart w:name="z5476" w:id="4593"/>
    <w:p>
      <w:pPr>
        <w:spacing w:after="0"/>
        <w:ind w:left="0"/>
        <w:jc w:val="both"/>
      </w:pPr>
      <w:r>
        <w:rPr>
          <w:rFonts w:ascii="Times New Roman"/>
          <w:b w:val="false"/>
          <w:i w:val="false"/>
          <w:color w:val="000000"/>
          <w:sz w:val="28"/>
        </w:rPr>
        <w:t>
      3. Количество</w:t>
      </w:r>
    </w:p>
    <w:bookmarkEnd w:id="4593"/>
    <w:bookmarkStart w:name="z5477" w:id="4594"/>
    <w:p>
      <w:pPr>
        <w:spacing w:after="0"/>
        <w:ind w:left="0"/>
        <w:jc w:val="both"/>
      </w:pPr>
      <w:r>
        <w:rPr>
          <w:rFonts w:ascii="Times New Roman"/>
          <w:b w:val="false"/>
          <w:i w:val="false"/>
          <w:color w:val="000000"/>
          <w:sz w:val="28"/>
        </w:rPr>
        <w:t>
      4. Срок исполнения</w:t>
      </w:r>
    </w:p>
    <w:bookmarkEnd w:id="4594"/>
    <w:bookmarkStart w:name="z5478" w:id="4595"/>
    <w:p>
      <w:pPr>
        <w:spacing w:after="0"/>
        <w:ind w:left="0"/>
        <w:jc w:val="both"/>
      </w:pPr>
      <w:r>
        <w:rPr>
          <w:rFonts w:ascii="Times New Roman"/>
          <w:b w:val="false"/>
          <w:i w:val="false"/>
          <w:color w:val="000000"/>
          <w:sz w:val="28"/>
        </w:rPr>
        <w:t>
      5. Идентификаторы ответственных лиц, сделавшего заказ и принявшего заказ</w:t>
      </w:r>
    </w:p>
    <w:bookmarkEnd w:id="4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422/у утверждена исполняющего обязанности Министра здравоохранения Республики Казахстан от "23" ноября 2010 года № 907</w:t>
            </w:r>
          </w:p>
        </w:tc>
      </w:tr>
    </w:tbl>
    <w:bookmarkStart w:name="z5479" w:id="4596"/>
    <w:p>
      <w:pPr>
        <w:spacing w:after="0"/>
        <w:ind w:left="0"/>
        <w:jc w:val="both"/>
      </w:pPr>
      <w:r>
        <w:rPr>
          <w:rFonts w:ascii="Times New Roman"/>
          <w:b w:val="false"/>
          <w:i w:val="false"/>
          <w:color w:val="000000"/>
          <w:sz w:val="28"/>
        </w:rPr>
        <w:t>
             Форма учета выдачи компонентов, препаратов крови и стандартных диагностикумов</w:t>
      </w:r>
    </w:p>
    <w:bookmarkEnd w:id="4596"/>
    <w:bookmarkStart w:name="z5480" w:id="4597"/>
    <w:p>
      <w:pPr>
        <w:spacing w:after="0"/>
        <w:ind w:left="0"/>
        <w:jc w:val="both"/>
      </w:pPr>
      <w:r>
        <w:rPr>
          <w:rFonts w:ascii="Times New Roman"/>
          <w:b w:val="false"/>
          <w:i w:val="false"/>
          <w:color w:val="000000"/>
          <w:sz w:val="28"/>
        </w:rPr>
        <w:t>
      1. Дата выдачи продукции</w:t>
      </w:r>
    </w:p>
    <w:bookmarkEnd w:id="4597"/>
    <w:bookmarkStart w:name="z5481" w:id="4598"/>
    <w:p>
      <w:pPr>
        <w:spacing w:after="0"/>
        <w:ind w:left="0"/>
        <w:jc w:val="both"/>
      </w:pPr>
      <w:r>
        <w:rPr>
          <w:rFonts w:ascii="Times New Roman"/>
          <w:b w:val="false"/>
          <w:i w:val="false"/>
          <w:color w:val="000000"/>
          <w:sz w:val="28"/>
        </w:rPr>
        <w:t>
      2. **Наименование продукта (учет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 (фенотип по антигенам системы Резус указывается при наличии данных)</w:t>
      </w:r>
    </w:p>
    <w:bookmarkEnd w:id="4598"/>
    <w:bookmarkStart w:name="z5482" w:id="4599"/>
    <w:p>
      <w:pPr>
        <w:spacing w:after="0"/>
        <w:ind w:left="0"/>
        <w:jc w:val="both"/>
      </w:pPr>
      <w:r>
        <w:rPr>
          <w:rFonts w:ascii="Times New Roman"/>
          <w:b w:val="false"/>
          <w:i w:val="false"/>
          <w:color w:val="000000"/>
          <w:sz w:val="28"/>
        </w:rPr>
        <w:t>
      3. Дата заготовки (производства)</w:t>
      </w:r>
    </w:p>
    <w:bookmarkEnd w:id="4599"/>
    <w:bookmarkStart w:name="z5483" w:id="4600"/>
    <w:p>
      <w:pPr>
        <w:spacing w:after="0"/>
        <w:ind w:left="0"/>
        <w:jc w:val="both"/>
      </w:pPr>
      <w:r>
        <w:rPr>
          <w:rFonts w:ascii="Times New Roman"/>
          <w:b w:val="false"/>
          <w:i w:val="false"/>
          <w:color w:val="000000"/>
          <w:sz w:val="28"/>
        </w:rPr>
        <w:t>
      4. Срок годности</w:t>
      </w:r>
    </w:p>
    <w:bookmarkEnd w:id="4600"/>
    <w:bookmarkStart w:name="z5484" w:id="4601"/>
    <w:p>
      <w:pPr>
        <w:spacing w:after="0"/>
        <w:ind w:left="0"/>
        <w:jc w:val="both"/>
      </w:pPr>
      <w:r>
        <w:rPr>
          <w:rFonts w:ascii="Times New Roman"/>
          <w:b w:val="false"/>
          <w:i w:val="false"/>
          <w:color w:val="000000"/>
          <w:sz w:val="28"/>
        </w:rPr>
        <w:t>
      5. Количество выданной продукции (для компонентов крови в дозах/мл.)</w:t>
      </w:r>
    </w:p>
    <w:bookmarkEnd w:id="4601"/>
    <w:bookmarkStart w:name="z5485" w:id="4602"/>
    <w:p>
      <w:pPr>
        <w:spacing w:after="0"/>
        <w:ind w:left="0"/>
        <w:jc w:val="both"/>
      </w:pPr>
      <w:r>
        <w:rPr>
          <w:rFonts w:ascii="Times New Roman"/>
          <w:b w:val="false"/>
          <w:i w:val="false"/>
          <w:color w:val="000000"/>
          <w:sz w:val="28"/>
        </w:rPr>
        <w:t>
      6. Номер накладной на реализацию компонентов, препаратов крови и стандартных диагностикумов</w:t>
      </w:r>
    </w:p>
    <w:bookmarkEnd w:id="4602"/>
    <w:bookmarkStart w:name="z5486" w:id="4603"/>
    <w:p>
      <w:pPr>
        <w:spacing w:after="0"/>
        <w:ind w:left="0"/>
        <w:jc w:val="both"/>
      </w:pPr>
      <w:r>
        <w:rPr>
          <w:rFonts w:ascii="Times New Roman"/>
          <w:b w:val="false"/>
          <w:i w:val="false"/>
          <w:color w:val="000000"/>
          <w:sz w:val="28"/>
        </w:rPr>
        <w:t>
      7. Наименование медицинской организации куда выдается продукция</w:t>
      </w:r>
    </w:p>
    <w:bookmarkEnd w:id="4603"/>
    <w:bookmarkStart w:name="z5487" w:id="4604"/>
    <w:p>
      <w:pPr>
        <w:spacing w:after="0"/>
        <w:ind w:left="0"/>
        <w:jc w:val="both"/>
      </w:pPr>
      <w:r>
        <w:rPr>
          <w:rFonts w:ascii="Times New Roman"/>
          <w:b w:val="false"/>
          <w:i w:val="false"/>
          <w:color w:val="000000"/>
          <w:sz w:val="28"/>
        </w:rPr>
        <w:t>
      8. Идентификатор отпустившего продукцию</w:t>
      </w:r>
    </w:p>
    <w:bookmarkEnd w:id="4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423/у утверждена исполняющего обязанности Министра здравоохранения Республики Казахстан от "23" ноября 2010 года № 907</w:t>
            </w:r>
          </w:p>
        </w:tc>
      </w:tr>
    </w:tbl>
    <w:bookmarkStart w:name="z5488" w:id="4605"/>
    <w:p>
      <w:pPr>
        <w:spacing w:after="0"/>
        <w:ind w:left="0"/>
        <w:jc w:val="both"/>
      </w:pPr>
      <w:r>
        <w:rPr>
          <w:rFonts w:ascii="Times New Roman"/>
          <w:b w:val="false"/>
          <w:i w:val="false"/>
          <w:color w:val="000000"/>
          <w:sz w:val="28"/>
        </w:rPr>
        <w:t>
                   Ведомость учета движения крови, ее компонентов, препаратов и</w:t>
      </w:r>
      <w:r>
        <w:br/>
      </w:r>
      <w:r>
        <w:rPr>
          <w:rFonts w:ascii="Times New Roman"/>
          <w:b w:val="false"/>
          <w:i w:val="false"/>
          <w:color w:val="000000"/>
          <w:sz w:val="28"/>
        </w:rPr>
        <w:t xml:space="preserve">                   кровезаменителей по отделению выдачи продукции</w:t>
      </w:r>
    </w:p>
    <w:bookmarkEnd w:id="4605"/>
    <w:bookmarkStart w:name="z5489" w:id="4606"/>
    <w:p>
      <w:pPr>
        <w:spacing w:after="0"/>
        <w:ind w:left="0"/>
        <w:jc w:val="both"/>
      </w:pPr>
      <w:r>
        <w:rPr>
          <w:rFonts w:ascii="Times New Roman"/>
          <w:b w:val="false"/>
          <w:i w:val="false"/>
          <w:color w:val="000000"/>
          <w:sz w:val="28"/>
        </w:rPr>
        <w:t>
      1.**Наименование продукта (учет компонентов крови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 (фенотип по антигенам системы Резус указывается при наличии данных))</w:t>
      </w:r>
    </w:p>
    <w:bookmarkEnd w:id="4606"/>
    <w:bookmarkStart w:name="z5490" w:id="4607"/>
    <w:p>
      <w:pPr>
        <w:spacing w:after="0"/>
        <w:ind w:left="0"/>
        <w:jc w:val="both"/>
      </w:pPr>
      <w:r>
        <w:rPr>
          <w:rFonts w:ascii="Times New Roman"/>
          <w:b w:val="false"/>
          <w:i w:val="false"/>
          <w:color w:val="000000"/>
          <w:sz w:val="28"/>
        </w:rPr>
        <w:t xml:space="preserve">
      2. Единица измерения </w:t>
      </w:r>
    </w:p>
    <w:bookmarkEnd w:id="4607"/>
    <w:bookmarkStart w:name="z5491" w:id="4608"/>
    <w:p>
      <w:pPr>
        <w:spacing w:after="0"/>
        <w:ind w:left="0"/>
        <w:jc w:val="both"/>
      </w:pPr>
      <w:r>
        <w:rPr>
          <w:rFonts w:ascii="Times New Roman"/>
          <w:b w:val="false"/>
          <w:i w:val="false"/>
          <w:color w:val="000000"/>
          <w:sz w:val="28"/>
        </w:rPr>
        <w:t>
      3. Остаток на начало периода</w:t>
      </w:r>
    </w:p>
    <w:bookmarkEnd w:id="4608"/>
    <w:bookmarkStart w:name="z5492" w:id="4609"/>
    <w:p>
      <w:pPr>
        <w:spacing w:after="0"/>
        <w:ind w:left="0"/>
        <w:jc w:val="both"/>
      </w:pPr>
      <w:r>
        <w:rPr>
          <w:rFonts w:ascii="Times New Roman"/>
          <w:b w:val="false"/>
          <w:i w:val="false"/>
          <w:color w:val="000000"/>
          <w:sz w:val="28"/>
        </w:rPr>
        <w:t>
      4. Приход -всего получено, в том числе из какого источника</w:t>
      </w:r>
    </w:p>
    <w:bookmarkEnd w:id="4609"/>
    <w:bookmarkStart w:name="z5493" w:id="4610"/>
    <w:p>
      <w:pPr>
        <w:spacing w:after="0"/>
        <w:ind w:left="0"/>
        <w:jc w:val="both"/>
      </w:pPr>
      <w:r>
        <w:rPr>
          <w:rFonts w:ascii="Times New Roman"/>
          <w:b w:val="false"/>
          <w:i w:val="false"/>
          <w:color w:val="000000"/>
          <w:sz w:val="28"/>
        </w:rPr>
        <w:t>
      5. Расход – всего выдано, в том числе куда (наименование медицинской организации/отдела/другое) куда выдается продукция</w:t>
      </w:r>
    </w:p>
    <w:bookmarkEnd w:id="4610"/>
    <w:bookmarkStart w:name="z5494" w:id="4611"/>
    <w:p>
      <w:pPr>
        <w:spacing w:after="0"/>
        <w:ind w:left="0"/>
        <w:jc w:val="both"/>
      </w:pPr>
      <w:r>
        <w:rPr>
          <w:rFonts w:ascii="Times New Roman"/>
          <w:b w:val="false"/>
          <w:i w:val="false"/>
          <w:color w:val="000000"/>
          <w:sz w:val="28"/>
        </w:rPr>
        <w:t>
      6. Списано всего, в том числе по причине (указать причину)</w:t>
      </w:r>
    </w:p>
    <w:bookmarkEnd w:id="4611"/>
    <w:bookmarkStart w:name="z5495" w:id="4612"/>
    <w:p>
      <w:pPr>
        <w:spacing w:after="0"/>
        <w:ind w:left="0"/>
        <w:jc w:val="both"/>
      </w:pPr>
      <w:r>
        <w:rPr>
          <w:rFonts w:ascii="Times New Roman"/>
          <w:b w:val="false"/>
          <w:i w:val="false"/>
          <w:color w:val="000000"/>
          <w:sz w:val="28"/>
        </w:rPr>
        <w:t xml:space="preserve">
      7. Остаток на конец периода </w:t>
      </w:r>
    </w:p>
    <w:bookmarkEnd w:id="4612"/>
    <w:bookmarkStart w:name="z5496" w:id="4613"/>
    <w:p>
      <w:pPr>
        <w:spacing w:after="0"/>
        <w:ind w:left="0"/>
        <w:jc w:val="both"/>
      </w:pPr>
      <w:r>
        <w:rPr>
          <w:rFonts w:ascii="Times New Roman"/>
          <w:b w:val="false"/>
          <w:i w:val="false"/>
          <w:color w:val="000000"/>
          <w:sz w:val="28"/>
        </w:rPr>
        <w:t>
      8. Идентификатор отпустившего продукцию</w:t>
      </w:r>
    </w:p>
    <w:bookmarkEnd w:id="4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424/у утверждена исполняющего обязанности Министра здравоохранения Республики Казахстан от "23" ноября 2010 года № 907</w:t>
            </w:r>
          </w:p>
        </w:tc>
      </w:tr>
    </w:tbl>
    <w:bookmarkStart w:name="z5497" w:id="4614"/>
    <w:p>
      <w:pPr>
        <w:spacing w:after="0"/>
        <w:ind w:left="0"/>
        <w:jc w:val="both"/>
      </w:pPr>
      <w:r>
        <w:rPr>
          <w:rFonts w:ascii="Times New Roman"/>
          <w:b w:val="false"/>
          <w:i w:val="false"/>
          <w:color w:val="000000"/>
          <w:sz w:val="28"/>
        </w:rPr>
        <w:t>
                               Акт списания компонентов крови</w:t>
      </w:r>
    </w:p>
    <w:bookmarkEnd w:id="4614"/>
    <w:bookmarkStart w:name="z5498" w:id="4615"/>
    <w:p>
      <w:pPr>
        <w:spacing w:after="0"/>
        <w:ind w:left="0"/>
        <w:jc w:val="both"/>
      </w:pPr>
      <w:r>
        <w:rPr>
          <w:rFonts w:ascii="Times New Roman"/>
          <w:b w:val="false"/>
          <w:i w:val="false"/>
          <w:color w:val="000000"/>
          <w:sz w:val="28"/>
        </w:rPr>
        <w:t>
      1. Номер акта</w:t>
      </w:r>
    </w:p>
    <w:bookmarkEnd w:id="4615"/>
    <w:bookmarkStart w:name="z5499" w:id="4616"/>
    <w:p>
      <w:pPr>
        <w:spacing w:after="0"/>
        <w:ind w:left="0"/>
        <w:jc w:val="both"/>
      </w:pPr>
      <w:r>
        <w:rPr>
          <w:rFonts w:ascii="Times New Roman"/>
          <w:b w:val="false"/>
          <w:i w:val="false"/>
          <w:color w:val="000000"/>
          <w:sz w:val="28"/>
        </w:rPr>
        <w:t>
      2. Дата составления</w:t>
      </w:r>
    </w:p>
    <w:bookmarkEnd w:id="4616"/>
    <w:bookmarkStart w:name="z5500" w:id="4617"/>
    <w:p>
      <w:pPr>
        <w:spacing w:after="0"/>
        <w:ind w:left="0"/>
        <w:jc w:val="both"/>
      </w:pPr>
      <w:r>
        <w:rPr>
          <w:rFonts w:ascii="Times New Roman"/>
          <w:b w:val="false"/>
          <w:i w:val="false"/>
          <w:color w:val="000000"/>
          <w:sz w:val="28"/>
        </w:rPr>
        <w:t>
      3. Состав комиссии по списанию</w:t>
      </w:r>
    </w:p>
    <w:bookmarkEnd w:id="4617"/>
    <w:bookmarkStart w:name="z5501" w:id="4618"/>
    <w:p>
      <w:pPr>
        <w:spacing w:after="0"/>
        <w:ind w:left="0"/>
        <w:jc w:val="both"/>
      </w:pPr>
      <w:r>
        <w:rPr>
          <w:rFonts w:ascii="Times New Roman"/>
          <w:b w:val="false"/>
          <w:i w:val="false"/>
          <w:color w:val="000000"/>
          <w:sz w:val="28"/>
        </w:rPr>
        <w:t>
      4. Код донации</w:t>
      </w:r>
    </w:p>
    <w:bookmarkEnd w:id="4618"/>
    <w:bookmarkStart w:name="z5502" w:id="4619"/>
    <w:p>
      <w:pPr>
        <w:spacing w:after="0"/>
        <w:ind w:left="0"/>
        <w:jc w:val="both"/>
      </w:pPr>
      <w:r>
        <w:rPr>
          <w:rFonts w:ascii="Times New Roman"/>
          <w:b w:val="false"/>
          <w:i w:val="false"/>
          <w:color w:val="000000"/>
          <w:sz w:val="28"/>
        </w:rPr>
        <w:t>
      5. Фамилия, имя, отчество донора (при его наличии)</w:t>
      </w:r>
    </w:p>
    <w:bookmarkEnd w:id="4619"/>
    <w:bookmarkStart w:name="z5503" w:id="4620"/>
    <w:p>
      <w:pPr>
        <w:spacing w:after="0"/>
        <w:ind w:left="0"/>
        <w:jc w:val="both"/>
      </w:pPr>
      <w:r>
        <w:rPr>
          <w:rFonts w:ascii="Times New Roman"/>
          <w:b w:val="false"/>
          <w:i w:val="false"/>
          <w:color w:val="000000"/>
          <w:sz w:val="28"/>
        </w:rPr>
        <w:t xml:space="preserve">
      6. Группа крови, резус принадлежность </w:t>
      </w:r>
    </w:p>
    <w:bookmarkEnd w:id="4620"/>
    <w:bookmarkStart w:name="z5504" w:id="4621"/>
    <w:p>
      <w:pPr>
        <w:spacing w:after="0"/>
        <w:ind w:left="0"/>
        <w:jc w:val="both"/>
      </w:pPr>
      <w:r>
        <w:rPr>
          <w:rFonts w:ascii="Times New Roman"/>
          <w:b w:val="false"/>
          <w:i w:val="false"/>
          <w:color w:val="000000"/>
          <w:sz w:val="28"/>
        </w:rPr>
        <w:t>
      7. Наименование компонента крови</w:t>
      </w:r>
    </w:p>
    <w:bookmarkEnd w:id="4621"/>
    <w:bookmarkStart w:name="z5505" w:id="4622"/>
    <w:p>
      <w:pPr>
        <w:spacing w:after="0"/>
        <w:ind w:left="0"/>
        <w:jc w:val="both"/>
      </w:pPr>
      <w:r>
        <w:rPr>
          <w:rFonts w:ascii="Times New Roman"/>
          <w:b w:val="false"/>
          <w:i w:val="false"/>
          <w:color w:val="000000"/>
          <w:sz w:val="28"/>
        </w:rPr>
        <w:t>
      8. Количество (мл)</w:t>
      </w:r>
    </w:p>
    <w:bookmarkEnd w:id="4622"/>
    <w:bookmarkStart w:name="z5506" w:id="4623"/>
    <w:p>
      <w:pPr>
        <w:spacing w:after="0"/>
        <w:ind w:left="0"/>
        <w:jc w:val="both"/>
      </w:pPr>
      <w:r>
        <w:rPr>
          <w:rFonts w:ascii="Times New Roman"/>
          <w:b w:val="false"/>
          <w:i w:val="false"/>
          <w:color w:val="000000"/>
          <w:sz w:val="28"/>
        </w:rPr>
        <w:t>
      9. Дата заготовки</w:t>
      </w:r>
    </w:p>
    <w:bookmarkEnd w:id="4623"/>
    <w:bookmarkStart w:name="z5507" w:id="4624"/>
    <w:p>
      <w:pPr>
        <w:spacing w:after="0"/>
        <w:ind w:left="0"/>
        <w:jc w:val="both"/>
      </w:pPr>
      <w:r>
        <w:rPr>
          <w:rFonts w:ascii="Times New Roman"/>
          <w:b w:val="false"/>
          <w:i w:val="false"/>
          <w:color w:val="000000"/>
          <w:sz w:val="28"/>
        </w:rPr>
        <w:t>
      10. Причина списания</w:t>
      </w:r>
    </w:p>
    <w:bookmarkEnd w:id="4624"/>
    <w:bookmarkStart w:name="z5508" w:id="4625"/>
    <w:p>
      <w:pPr>
        <w:spacing w:after="0"/>
        <w:ind w:left="0"/>
        <w:jc w:val="both"/>
      </w:pPr>
      <w:r>
        <w:rPr>
          <w:rFonts w:ascii="Times New Roman"/>
          <w:b w:val="false"/>
          <w:i w:val="false"/>
          <w:color w:val="000000"/>
          <w:sz w:val="28"/>
        </w:rPr>
        <w:t>
      11. Всего по наименованиям компонентов в дозах и объеме (мл.)</w:t>
      </w:r>
    </w:p>
    <w:bookmarkEnd w:id="4625"/>
    <w:bookmarkStart w:name="z5509" w:id="4626"/>
    <w:p>
      <w:pPr>
        <w:spacing w:after="0"/>
        <w:ind w:left="0"/>
        <w:jc w:val="both"/>
      </w:pPr>
      <w:r>
        <w:rPr>
          <w:rFonts w:ascii="Times New Roman"/>
          <w:b w:val="false"/>
          <w:i w:val="false"/>
          <w:color w:val="000000"/>
          <w:sz w:val="28"/>
        </w:rPr>
        <w:t>
      12. Идентификатор(ы) ответственного(ых) лица</w:t>
      </w:r>
    </w:p>
    <w:bookmarkEnd w:id="4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425/у утверждена исполняющего обязанности Министра здравоохранения Республики Казахстан от "23" ноября 2010 года № 907</w:t>
            </w:r>
          </w:p>
        </w:tc>
      </w:tr>
    </w:tbl>
    <w:bookmarkStart w:name="z5510" w:id="4627"/>
    <w:p>
      <w:pPr>
        <w:spacing w:after="0"/>
        <w:ind w:left="0"/>
        <w:jc w:val="both"/>
      </w:pPr>
      <w:r>
        <w:rPr>
          <w:rFonts w:ascii="Times New Roman"/>
          <w:b w:val="false"/>
          <w:i w:val="false"/>
          <w:color w:val="000000"/>
          <w:sz w:val="28"/>
        </w:rPr>
        <w:t>
             Форма регистрации образцов крови, поступивших для лабораторных исследований</w:t>
      </w:r>
    </w:p>
    <w:bookmarkEnd w:id="4627"/>
    <w:bookmarkStart w:name="z5511" w:id="4628"/>
    <w:p>
      <w:pPr>
        <w:spacing w:after="0"/>
        <w:ind w:left="0"/>
        <w:jc w:val="both"/>
      </w:pPr>
      <w:r>
        <w:rPr>
          <w:rFonts w:ascii="Times New Roman"/>
          <w:b w:val="false"/>
          <w:i w:val="false"/>
          <w:color w:val="000000"/>
          <w:sz w:val="28"/>
        </w:rPr>
        <w:t>
      1. Дата поступления образцов</w:t>
      </w:r>
    </w:p>
    <w:bookmarkEnd w:id="4628"/>
    <w:bookmarkStart w:name="z5512" w:id="4629"/>
    <w:p>
      <w:pPr>
        <w:spacing w:after="0"/>
        <w:ind w:left="0"/>
        <w:jc w:val="both"/>
      </w:pPr>
      <w:r>
        <w:rPr>
          <w:rFonts w:ascii="Times New Roman"/>
          <w:b w:val="false"/>
          <w:i w:val="false"/>
          <w:color w:val="000000"/>
          <w:sz w:val="28"/>
        </w:rPr>
        <w:t>
      2. Время доставки образцов в лабораторию</w:t>
      </w:r>
    </w:p>
    <w:bookmarkEnd w:id="4629"/>
    <w:bookmarkStart w:name="z5513" w:id="4630"/>
    <w:p>
      <w:pPr>
        <w:spacing w:after="0"/>
        <w:ind w:left="0"/>
        <w:jc w:val="both"/>
      </w:pPr>
      <w:r>
        <w:rPr>
          <w:rFonts w:ascii="Times New Roman"/>
          <w:b w:val="false"/>
          <w:i w:val="false"/>
          <w:color w:val="000000"/>
          <w:sz w:val="28"/>
        </w:rPr>
        <w:t>
      3. Идентификационные номера с _ по _</w:t>
      </w:r>
    </w:p>
    <w:bookmarkEnd w:id="4630"/>
    <w:bookmarkStart w:name="z5514" w:id="4631"/>
    <w:p>
      <w:pPr>
        <w:spacing w:after="0"/>
        <w:ind w:left="0"/>
        <w:jc w:val="both"/>
      </w:pPr>
      <w:r>
        <w:rPr>
          <w:rFonts w:ascii="Times New Roman"/>
          <w:b w:val="false"/>
          <w:i w:val="false"/>
          <w:color w:val="000000"/>
          <w:sz w:val="28"/>
        </w:rPr>
        <w:t>
      4. Количество образцов по кодам</w:t>
      </w:r>
    </w:p>
    <w:bookmarkEnd w:id="4631"/>
    <w:bookmarkStart w:name="z5515" w:id="4632"/>
    <w:p>
      <w:pPr>
        <w:spacing w:after="0"/>
        <w:ind w:left="0"/>
        <w:jc w:val="both"/>
      </w:pPr>
      <w:r>
        <w:rPr>
          <w:rFonts w:ascii="Times New Roman"/>
          <w:b w:val="false"/>
          <w:i w:val="false"/>
          <w:color w:val="000000"/>
          <w:sz w:val="28"/>
        </w:rPr>
        <w:t>
      5. Код контингента</w:t>
      </w:r>
    </w:p>
    <w:bookmarkEnd w:id="4632"/>
    <w:bookmarkStart w:name="z5516" w:id="4633"/>
    <w:p>
      <w:pPr>
        <w:spacing w:after="0"/>
        <w:ind w:left="0"/>
        <w:jc w:val="both"/>
      </w:pPr>
      <w:r>
        <w:rPr>
          <w:rFonts w:ascii="Times New Roman"/>
          <w:b w:val="false"/>
          <w:i w:val="false"/>
          <w:color w:val="000000"/>
          <w:sz w:val="28"/>
        </w:rPr>
        <w:t>
      6. Отделение, откуда доставлены образцы</w:t>
      </w:r>
    </w:p>
    <w:bookmarkEnd w:id="4633"/>
    <w:bookmarkStart w:name="z5517" w:id="4634"/>
    <w:p>
      <w:pPr>
        <w:spacing w:after="0"/>
        <w:ind w:left="0"/>
        <w:jc w:val="both"/>
      </w:pPr>
      <w:r>
        <w:rPr>
          <w:rFonts w:ascii="Times New Roman"/>
          <w:b w:val="false"/>
          <w:i w:val="false"/>
          <w:color w:val="000000"/>
          <w:sz w:val="28"/>
        </w:rPr>
        <w:t>
      7. Идентификатор ответственного лица</w:t>
      </w:r>
    </w:p>
    <w:bookmarkEnd w:id="4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425-1/у утверждена исполняющего обязанности Министра здравоохранения Республики Казахстан от "23" ноября 2010 года № 907</w:t>
            </w:r>
          </w:p>
        </w:tc>
      </w:tr>
    </w:tbl>
    <w:bookmarkStart w:name="z5518" w:id="4635"/>
    <w:p>
      <w:pPr>
        <w:spacing w:after="0"/>
        <w:ind w:left="0"/>
        <w:jc w:val="both"/>
      </w:pPr>
      <w:r>
        <w:rPr>
          <w:rFonts w:ascii="Times New Roman"/>
          <w:b w:val="false"/>
          <w:i w:val="false"/>
          <w:color w:val="000000"/>
          <w:sz w:val="28"/>
        </w:rPr>
        <w:t>
                   Ведомость результатов первичных лабораторных исследований до донации</w:t>
      </w:r>
    </w:p>
    <w:bookmarkEnd w:id="4635"/>
    <w:bookmarkStart w:name="z5519" w:id="4636"/>
    <w:p>
      <w:pPr>
        <w:spacing w:after="0"/>
        <w:ind w:left="0"/>
        <w:jc w:val="both"/>
      </w:pPr>
      <w:r>
        <w:rPr>
          <w:rFonts w:ascii="Times New Roman"/>
          <w:b w:val="false"/>
          <w:i w:val="false"/>
          <w:color w:val="000000"/>
          <w:sz w:val="28"/>
        </w:rPr>
        <w:t>
      1. Дата исследования</w:t>
      </w:r>
    </w:p>
    <w:bookmarkEnd w:id="4636"/>
    <w:bookmarkStart w:name="z5520" w:id="4637"/>
    <w:p>
      <w:pPr>
        <w:spacing w:after="0"/>
        <w:ind w:left="0"/>
        <w:jc w:val="both"/>
      </w:pPr>
      <w:r>
        <w:rPr>
          <w:rFonts w:ascii="Times New Roman"/>
          <w:b w:val="false"/>
          <w:i w:val="false"/>
          <w:color w:val="000000"/>
          <w:sz w:val="28"/>
        </w:rPr>
        <w:t>
      2. Фамилия, имя, отчество (при его наличии) донора</w:t>
      </w:r>
    </w:p>
    <w:bookmarkEnd w:id="4637"/>
    <w:bookmarkStart w:name="z5521" w:id="4638"/>
    <w:p>
      <w:pPr>
        <w:spacing w:after="0"/>
        <w:ind w:left="0"/>
        <w:jc w:val="both"/>
      </w:pPr>
      <w:r>
        <w:rPr>
          <w:rFonts w:ascii="Times New Roman"/>
          <w:b w:val="false"/>
          <w:i w:val="false"/>
          <w:color w:val="000000"/>
          <w:sz w:val="28"/>
        </w:rPr>
        <w:t>
      3. Идентификационный номер (марка, штрих-код и др.) донации</w:t>
      </w:r>
    </w:p>
    <w:bookmarkEnd w:id="4638"/>
    <w:bookmarkStart w:name="z5522" w:id="4639"/>
    <w:p>
      <w:pPr>
        <w:spacing w:after="0"/>
        <w:ind w:left="0"/>
        <w:jc w:val="both"/>
      </w:pPr>
      <w:r>
        <w:rPr>
          <w:rFonts w:ascii="Times New Roman"/>
          <w:b w:val="false"/>
          <w:i w:val="false"/>
          <w:color w:val="000000"/>
          <w:sz w:val="28"/>
        </w:rPr>
        <w:t>
      4.**Результат иммуногематологического исследования (группа крови по системе АВ0, резус- принадлежность, Келл – антиген)</w:t>
      </w:r>
    </w:p>
    <w:bookmarkEnd w:id="4639"/>
    <w:bookmarkStart w:name="z5523" w:id="4640"/>
    <w:p>
      <w:pPr>
        <w:spacing w:after="0"/>
        <w:ind w:left="0"/>
        <w:jc w:val="both"/>
      </w:pPr>
      <w:r>
        <w:rPr>
          <w:rFonts w:ascii="Times New Roman"/>
          <w:b w:val="false"/>
          <w:i w:val="false"/>
          <w:color w:val="000000"/>
          <w:sz w:val="28"/>
        </w:rPr>
        <w:t>
      5.**Результат общеклинического обследования (гемоглобин г/л, эритроциты  1 х 1012/л, гематокрит %, лейкоциты 1х 109/л, тромбоциты 1х109/л), лейкоформула, СОЭ мл/час)</w:t>
      </w:r>
    </w:p>
    <w:bookmarkEnd w:id="4640"/>
    <w:bookmarkStart w:name="z5524" w:id="4641"/>
    <w:p>
      <w:pPr>
        <w:spacing w:after="0"/>
        <w:ind w:left="0"/>
        <w:jc w:val="both"/>
      </w:pPr>
      <w:r>
        <w:rPr>
          <w:rFonts w:ascii="Times New Roman"/>
          <w:b w:val="false"/>
          <w:i w:val="false"/>
          <w:color w:val="000000"/>
          <w:sz w:val="28"/>
        </w:rPr>
        <w:t>
      6.**Результат биохимического исследования (АЛТ, время свертывания крови (мин))</w:t>
      </w:r>
    </w:p>
    <w:bookmarkEnd w:id="4641"/>
    <w:bookmarkStart w:name="z5525" w:id="4642"/>
    <w:p>
      <w:pPr>
        <w:spacing w:after="0"/>
        <w:ind w:left="0"/>
        <w:jc w:val="both"/>
      </w:pPr>
      <w:r>
        <w:rPr>
          <w:rFonts w:ascii="Times New Roman"/>
          <w:b w:val="false"/>
          <w:i w:val="false"/>
          <w:color w:val="000000"/>
          <w:sz w:val="28"/>
        </w:rPr>
        <w:t>
      7. Идентификатор ответственного лица</w:t>
      </w:r>
    </w:p>
    <w:bookmarkEnd w:id="4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425-3/у утверждена исполняющего обязанности Министра здравоохранения Республики Казахстан от "23" ноября 2010 года № 907</w:t>
            </w:r>
          </w:p>
        </w:tc>
      </w:tr>
    </w:tbl>
    <w:bookmarkStart w:name="z5526" w:id="4643"/>
    <w:p>
      <w:pPr>
        <w:spacing w:after="0"/>
        <w:ind w:left="0"/>
        <w:jc w:val="both"/>
      </w:pPr>
      <w:r>
        <w:rPr>
          <w:rFonts w:ascii="Times New Roman"/>
          <w:b w:val="false"/>
          <w:i w:val="false"/>
          <w:color w:val="000000"/>
          <w:sz w:val="28"/>
        </w:rPr>
        <w:t>
             Форма учета приема, регистрации и выдачи результатов консультативных</w:t>
      </w:r>
      <w:r>
        <w:br/>
      </w:r>
      <w:r>
        <w:rPr>
          <w:rFonts w:ascii="Times New Roman"/>
          <w:b w:val="false"/>
          <w:i w:val="false"/>
          <w:color w:val="000000"/>
          <w:sz w:val="28"/>
        </w:rPr>
        <w:t xml:space="preserve">                   иммуногематологических исследований крови</w:t>
      </w:r>
    </w:p>
    <w:bookmarkEnd w:id="4643"/>
    <w:bookmarkStart w:name="z5527" w:id="4644"/>
    <w:p>
      <w:pPr>
        <w:spacing w:after="0"/>
        <w:ind w:left="0"/>
        <w:jc w:val="both"/>
      </w:pPr>
      <w:r>
        <w:rPr>
          <w:rFonts w:ascii="Times New Roman"/>
          <w:b w:val="false"/>
          <w:i w:val="false"/>
          <w:color w:val="000000"/>
          <w:sz w:val="28"/>
        </w:rPr>
        <w:t>
      1. Наименование МО/отделения, направившего образец</w:t>
      </w:r>
    </w:p>
    <w:bookmarkEnd w:id="4644"/>
    <w:bookmarkStart w:name="z5528" w:id="4645"/>
    <w:p>
      <w:pPr>
        <w:spacing w:after="0"/>
        <w:ind w:left="0"/>
        <w:jc w:val="both"/>
      </w:pPr>
      <w:r>
        <w:rPr>
          <w:rFonts w:ascii="Times New Roman"/>
          <w:b w:val="false"/>
          <w:i w:val="false"/>
          <w:color w:val="000000"/>
          <w:sz w:val="28"/>
        </w:rPr>
        <w:t>
      2. Дата и время поступления образца</w:t>
      </w:r>
    </w:p>
    <w:bookmarkEnd w:id="4645"/>
    <w:bookmarkStart w:name="z5529" w:id="4646"/>
    <w:p>
      <w:pPr>
        <w:spacing w:after="0"/>
        <w:ind w:left="0"/>
        <w:jc w:val="both"/>
      </w:pPr>
      <w:r>
        <w:rPr>
          <w:rFonts w:ascii="Times New Roman"/>
          <w:b w:val="false"/>
          <w:i w:val="false"/>
          <w:color w:val="000000"/>
          <w:sz w:val="28"/>
        </w:rPr>
        <w:t>
      3. Фамилия, имя, отчество (при его наличии) лица, от которого забран образец крови</w:t>
      </w:r>
    </w:p>
    <w:bookmarkEnd w:id="4646"/>
    <w:bookmarkStart w:name="z5530" w:id="4647"/>
    <w:p>
      <w:pPr>
        <w:spacing w:after="0"/>
        <w:ind w:left="0"/>
        <w:jc w:val="both"/>
      </w:pPr>
      <w:r>
        <w:rPr>
          <w:rFonts w:ascii="Times New Roman"/>
          <w:b w:val="false"/>
          <w:i w:val="false"/>
          <w:color w:val="000000"/>
          <w:sz w:val="28"/>
        </w:rPr>
        <w:t>
      4. Возраст</w:t>
      </w:r>
    </w:p>
    <w:bookmarkEnd w:id="4647"/>
    <w:bookmarkStart w:name="z5531" w:id="4648"/>
    <w:p>
      <w:pPr>
        <w:spacing w:after="0"/>
        <w:ind w:left="0"/>
        <w:jc w:val="both"/>
      </w:pPr>
      <w:r>
        <w:rPr>
          <w:rFonts w:ascii="Times New Roman"/>
          <w:b w:val="false"/>
          <w:i w:val="false"/>
          <w:color w:val="000000"/>
          <w:sz w:val="28"/>
        </w:rPr>
        <w:t>
      5. Диагноз (кратко)</w:t>
      </w:r>
    </w:p>
    <w:bookmarkEnd w:id="4648"/>
    <w:bookmarkStart w:name="z5532" w:id="4649"/>
    <w:p>
      <w:pPr>
        <w:spacing w:after="0"/>
        <w:ind w:left="0"/>
        <w:jc w:val="both"/>
      </w:pPr>
      <w:r>
        <w:rPr>
          <w:rFonts w:ascii="Times New Roman"/>
          <w:b w:val="false"/>
          <w:i w:val="false"/>
          <w:color w:val="000000"/>
          <w:sz w:val="28"/>
        </w:rPr>
        <w:t>
      6. Дата проведения первого исследования (если проводилось)</w:t>
      </w:r>
    </w:p>
    <w:bookmarkEnd w:id="4649"/>
    <w:bookmarkStart w:name="z5533" w:id="4650"/>
    <w:p>
      <w:pPr>
        <w:spacing w:after="0"/>
        <w:ind w:left="0"/>
        <w:jc w:val="both"/>
      </w:pPr>
      <w:r>
        <w:rPr>
          <w:rFonts w:ascii="Times New Roman"/>
          <w:b w:val="false"/>
          <w:i w:val="false"/>
          <w:color w:val="000000"/>
          <w:sz w:val="28"/>
        </w:rPr>
        <w:t>
      7. Результаты первого иммуногематологического исследования (группа крови по системе АВО, резус принадлежность) (если проводилось)</w:t>
      </w:r>
    </w:p>
    <w:bookmarkEnd w:id="4650"/>
    <w:bookmarkStart w:name="z5534" w:id="4651"/>
    <w:p>
      <w:pPr>
        <w:spacing w:after="0"/>
        <w:ind w:left="0"/>
        <w:jc w:val="both"/>
      </w:pPr>
      <w:r>
        <w:rPr>
          <w:rFonts w:ascii="Times New Roman"/>
          <w:b w:val="false"/>
          <w:i w:val="false"/>
          <w:color w:val="000000"/>
          <w:sz w:val="28"/>
        </w:rPr>
        <w:t>
      8. Идентификатор лица, проводившего первое исследование и его контактные данные (телефон, адрес электронной почты, другое)</w:t>
      </w:r>
    </w:p>
    <w:bookmarkEnd w:id="4651"/>
    <w:bookmarkStart w:name="z5535" w:id="4652"/>
    <w:p>
      <w:pPr>
        <w:spacing w:after="0"/>
        <w:ind w:left="0"/>
        <w:jc w:val="both"/>
      </w:pPr>
      <w:r>
        <w:rPr>
          <w:rFonts w:ascii="Times New Roman"/>
          <w:b w:val="false"/>
          <w:i w:val="false"/>
          <w:color w:val="000000"/>
          <w:sz w:val="28"/>
        </w:rPr>
        <w:t>
      9. Причина лабораторного брака</w:t>
      </w:r>
    </w:p>
    <w:bookmarkEnd w:id="4652"/>
    <w:bookmarkStart w:name="z5536" w:id="4653"/>
    <w:p>
      <w:pPr>
        <w:spacing w:after="0"/>
        <w:ind w:left="0"/>
        <w:jc w:val="both"/>
      </w:pPr>
      <w:r>
        <w:rPr>
          <w:rFonts w:ascii="Times New Roman"/>
          <w:b w:val="false"/>
          <w:i w:val="false"/>
          <w:color w:val="000000"/>
          <w:sz w:val="28"/>
        </w:rPr>
        <w:t>
      10. **Наименование лабораторного исследования (исследование группы крови по системе АВО перекрестной реакцией, резус принадлежности, фенотипа, скрининг и (или) идентификация ауто и (или) алло нерегулярных антиэритроцитарные антител , субкласса нерегулярных антиэритроцитарных антител, антиглобулинновый тест)</w:t>
      </w:r>
    </w:p>
    <w:bookmarkEnd w:id="4653"/>
    <w:bookmarkStart w:name="z5537" w:id="4654"/>
    <w:p>
      <w:pPr>
        <w:spacing w:after="0"/>
        <w:ind w:left="0"/>
        <w:jc w:val="both"/>
      </w:pPr>
      <w:r>
        <w:rPr>
          <w:rFonts w:ascii="Times New Roman"/>
          <w:b w:val="false"/>
          <w:i w:val="false"/>
          <w:color w:val="000000"/>
          <w:sz w:val="28"/>
        </w:rPr>
        <w:t>
      11. Результаты лабораторного исследования</w:t>
      </w:r>
    </w:p>
    <w:bookmarkEnd w:id="4654"/>
    <w:bookmarkStart w:name="z5538" w:id="4655"/>
    <w:p>
      <w:pPr>
        <w:spacing w:after="0"/>
        <w:ind w:left="0"/>
        <w:jc w:val="both"/>
      </w:pPr>
      <w:r>
        <w:rPr>
          <w:rFonts w:ascii="Times New Roman"/>
          <w:b w:val="false"/>
          <w:i w:val="false"/>
          <w:color w:val="000000"/>
          <w:sz w:val="28"/>
        </w:rPr>
        <w:t>
      12. Идентификатор ответственного лица, выполнившего исследование</w:t>
      </w:r>
    </w:p>
    <w:bookmarkEnd w:id="4655"/>
    <w:bookmarkStart w:name="z5539" w:id="4656"/>
    <w:p>
      <w:pPr>
        <w:spacing w:after="0"/>
        <w:ind w:left="0"/>
        <w:jc w:val="both"/>
      </w:pPr>
      <w:r>
        <w:rPr>
          <w:rFonts w:ascii="Times New Roman"/>
          <w:b w:val="false"/>
          <w:i w:val="false"/>
          <w:color w:val="000000"/>
          <w:sz w:val="28"/>
        </w:rPr>
        <w:t>
      13. Дата выдачи результата анализа</w:t>
      </w:r>
    </w:p>
    <w:bookmarkEnd w:id="4656"/>
    <w:bookmarkStart w:name="z5540" w:id="4657"/>
    <w:p>
      <w:pPr>
        <w:spacing w:after="0"/>
        <w:ind w:left="0"/>
        <w:jc w:val="both"/>
      </w:pPr>
      <w:r>
        <w:rPr>
          <w:rFonts w:ascii="Times New Roman"/>
          <w:b w:val="false"/>
          <w:i w:val="false"/>
          <w:color w:val="000000"/>
          <w:sz w:val="28"/>
        </w:rPr>
        <w:t>
      14. Идентификатор ответственного лица, выдавшего результаты анализов</w:t>
      </w:r>
    </w:p>
    <w:bookmarkEnd w:id="4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425-4/у утверждена исполняющего обязанности Министра здравоохранения Республики Казахстан от "23" ноября 2010 года № 907</w:t>
            </w:r>
          </w:p>
        </w:tc>
      </w:tr>
    </w:tbl>
    <w:bookmarkStart w:name="z5541" w:id="4658"/>
    <w:p>
      <w:pPr>
        <w:spacing w:after="0"/>
        <w:ind w:left="0"/>
        <w:jc w:val="both"/>
      </w:pPr>
      <w:r>
        <w:rPr>
          <w:rFonts w:ascii="Times New Roman"/>
          <w:b w:val="false"/>
          <w:i w:val="false"/>
          <w:color w:val="000000"/>
          <w:sz w:val="28"/>
        </w:rPr>
        <w:t>
                   Форма учета изготовления стандартных (консервированных) эритроцитов</w:t>
      </w:r>
    </w:p>
    <w:bookmarkEnd w:id="4658"/>
    <w:bookmarkStart w:name="z5542" w:id="4659"/>
    <w:p>
      <w:pPr>
        <w:spacing w:after="0"/>
        <w:ind w:left="0"/>
        <w:jc w:val="both"/>
      </w:pPr>
      <w:r>
        <w:rPr>
          <w:rFonts w:ascii="Times New Roman"/>
          <w:b w:val="false"/>
          <w:i w:val="false"/>
          <w:color w:val="000000"/>
          <w:sz w:val="28"/>
        </w:rPr>
        <w:t>
      1. Серия</w:t>
      </w:r>
    </w:p>
    <w:bookmarkEnd w:id="4659"/>
    <w:bookmarkStart w:name="z5543" w:id="4660"/>
    <w:p>
      <w:pPr>
        <w:spacing w:after="0"/>
        <w:ind w:left="0"/>
        <w:jc w:val="both"/>
      </w:pPr>
      <w:r>
        <w:rPr>
          <w:rFonts w:ascii="Times New Roman"/>
          <w:b w:val="false"/>
          <w:i w:val="false"/>
          <w:color w:val="000000"/>
          <w:sz w:val="28"/>
        </w:rPr>
        <w:t>
      2. Дата изготовления</w:t>
      </w:r>
    </w:p>
    <w:bookmarkEnd w:id="4660"/>
    <w:bookmarkStart w:name="z5544" w:id="4661"/>
    <w:p>
      <w:pPr>
        <w:spacing w:after="0"/>
        <w:ind w:left="0"/>
        <w:jc w:val="both"/>
      </w:pPr>
      <w:r>
        <w:rPr>
          <w:rFonts w:ascii="Times New Roman"/>
          <w:b w:val="false"/>
          <w:i w:val="false"/>
          <w:color w:val="000000"/>
          <w:sz w:val="28"/>
        </w:rPr>
        <w:t>
      3. Идентификационный номер (марка, штрих-код и др.) компонента крови</w:t>
      </w:r>
    </w:p>
    <w:bookmarkEnd w:id="4661"/>
    <w:bookmarkStart w:name="z5545" w:id="4662"/>
    <w:p>
      <w:pPr>
        <w:spacing w:after="0"/>
        <w:ind w:left="0"/>
        <w:jc w:val="both"/>
      </w:pPr>
      <w:r>
        <w:rPr>
          <w:rFonts w:ascii="Times New Roman"/>
          <w:b w:val="false"/>
          <w:i w:val="false"/>
          <w:color w:val="000000"/>
          <w:sz w:val="28"/>
        </w:rPr>
        <w:t>
      4. Откуда получено</w:t>
      </w:r>
    </w:p>
    <w:bookmarkEnd w:id="4662"/>
    <w:bookmarkStart w:name="z5546" w:id="4663"/>
    <w:p>
      <w:pPr>
        <w:spacing w:after="0"/>
        <w:ind w:left="0"/>
        <w:jc w:val="both"/>
      </w:pPr>
      <w:r>
        <w:rPr>
          <w:rFonts w:ascii="Times New Roman"/>
          <w:b w:val="false"/>
          <w:i w:val="false"/>
          <w:color w:val="000000"/>
          <w:sz w:val="28"/>
        </w:rPr>
        <w:t>
      5. **Группа крови по системе АВ0</w:t>
      </w:r>
    </w:p>
    <w:bookmarkEnd w:id="4663"/>
    <w:bookmarkStart w:name="z5547" w:id="4664"/>
    <w:p>
      <w:pPr>
        <w:spacing w:after="0"/>
        <w:ind w:left="0"/>
        <w:jc w:val="both"/>
      </w:pPr>
      <w:r>
        <w:rPr>
          <w:rFonts w:ascii="Times New Roman"/>
          <w:b w:val="false"/>
          <w:i w:val="false"/>
          <w:color w:val="000000"/>
          <w:sz w:val="28"/>
        </w:rPr>
        <w:t>
      6. **Фенотип</w:t>
      </w:r>
    </w:p>
    <w:bookmarkEnd w:id="4664"/>
    <w:bookmarkStart w:name="z5548" w:id="4665"/>
    <w:p>
      <w:pPr>
        <w:spacing w:after="0"/>
        <w:ind w:left="0"/>
        <w:jc w:val="both"/>
      </w:pPr>
      <w:r>
        <w:rPr>
          <w:rFonts w:ascii="Times New Roman"/>
          <w:b w:val="false"/>
          <w:i w:val="false"/>
          <w:color w:val="000000"/>
          <w:sz w:val="28"/>
        </w:rPr>
        <w:t>
      7. **Агглютинабельность</w:t>
      </w:r>
    </w:p>
    <w:bookmarkEnd w:id="4665"/>
    <w:bookmarkStart w:name="z5549" w:id="4666"/>
    <w:p>
      <w:pPr>
        <w:spacing w:after="0"/>
        <w:ind w:left="0"/>
        <w:jc w:val="both"/>
      </w:pPr>
      <w:r>
        <w:rPr>
          <w:rFonts w:ascii="Times New Roman"/>
          <w:b w:val="false"/>
          <w:i w:val="false"/>
          <w:color w:val="000000"/>
          <w:sz w:val="28"/>
        </w:rPr>
        <w:t xml:space="preserve">
      8. **Титр антигенов А,В </w:t>
      </w:r>
    </w:p>
    <w:bookmarkEnd w:id="4666"/>
    <w:bookmarkStart w:name="z5550" w:id="4667"/>
    <w:p>
      <w:pPr>
        <w:spacing w:after="0"/>
        <w:ind w:left="0"/>
        <w:jc w:val="both"/>
      </w:pPr>
      <w:r>
        <w:rPr>
          <w:rFonts w:ascii="Times New Roman"/>
          <w:b w:val="false"/>
          <w:i w:val="false"/>
          <w:color w:val="000000"/>
          <w:sz w:val="28"/>
        </w:rPr>
        <w:t>
      9. Объем компонента крови в мл. (общий, использованный, остаток)</w:t>
      </w:r>
    </w:p>
    <w:bookmarkEnd w:id="4667"/>
    <w:bookmarkStart w:name="z5551" w:id="4668"/>
    <w:p>
      <w:pPr>
        <w:spacing w:after="0"/>
        <w:ind w:left="0"/>
        <w:jc w:val="both"/>
      </w:pPr>
      <w:r>
        <w:rPr>
          <w:rFonts w:ascii="Times New Roman"/>
          <w:b w:val="false"/>
          <w:i w:val="false"/>
          <w:color w:val="000000"/>
          <w:sz w:val="28"/>
        </w:rPr>
        <w:t>
      10. Консервант (серия, объем в мл.)</w:t>
      </w:r>
    </w:p>
    <w:bookmarkEnd w:id="4668"/>
    <w:bookmarkStart w:name="z5552" w:id="4669"/>
    <w:p>
      <w:pPr>
        <w:spacing w:after="0"/>
        <w:ind w:left="0"/>
        <w:jc w:val="both"/>
      </w:pPr>
      <w:r>
        <w:rPr>
          <w:rFonts w:ascii="Times New Roman"/>
          <w:b w:val="false"/>
          <w:i w:val="false"/>
          <w:color w:val="000000"/>
          <w:sz w:val="28"/>
        </w:rPr>
        <w:t>
      11. Стандартные эритроциты (объем, срок годности)</w:t>
      </w:r>
    </w:p>
    <w:bookmarkEnd w:id="4669"/>
    <w:bookmarkStart w:name="z5553" w:id="4670"/>
    <w:p>
      <w:pPr>
        <w:spacing w:after="0"/>
        <w:ind w:left="0"/>
        <w:jc w:val="both"/>
      </w:pPr>
      <w:r>
        <w:rPr>
          <w:rFonts w:ascii="Times New Roman"/>
          <w:b w:val="false"/>
          <w:i w:val="false"/>
          <w:color w:val="000000"/>
          <w:sz w:val="28"/>
        </w:rPr>
        <w:t>
      12. Идентификатор ответственного лица</w:t>
      </w:r>
    </w:p>
    <w:bookmarkEnd w:id="4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425-6/у утверждена исполняющего обязанности Министра здравоохранения Республики Казахстан от "23" ноября 2010 года № 907</w:t>
            </w:r>
          </w:p>
        </w:tc>
      </w:tr>
    </w:tbl>
    <w:bookmarkStart w:name="z5554" w:id="4671"/>
    <w:p>
      <w:pPr>
        <w:spacing w:after="0"/>
        <w:ind w:left="0"/>
        <w:jc w:val="both"/>
      </w:pPr>
      <w:r>
        <w:rPr>
          <w:rFonts w:ascii="Times New Roman"/>
          <w:b w:val="false"/>
          <w:i w:val="false"/>
          <w:color w:val="000000"/>
          <w:sz w:val="28"/>
        </w:rPr>
        <w:t>
                   Форма регистрации индивидуальных подборов донорской крови</w:t>
      </w:r>
    </w:p>
    <w:bookmarkEnd w:id="4671"/>
    <w:bookmarkStart w:name="z5555" w:id="4672"/>
    <w:p>
      <w:pPr>
        <w:spacing w:after="0"/>
        <w:ind w:left="0"/>
        <w:jc w:val="both"/>
      </w:pPr>
      <w:r>
        <w:rPr>
          <w:rFonts w:ascii="Times New Roman"/>
          <w:b w:val="false"/>
          <w:i w:val="false"/>
          <w:color w:val="000000"/>
          <w:sz w:val="28"/>
        </w:rPr>
        <w:t>
      1. Дата направления</w:t>
      </w:r>
    </w:p>
    <w:bookmarkEnd w:id="4672"/>
    <w:bookmarkStart w:name="z5556" w:id="4673"/>
    <w:p>
      <w:pPr>
        <w:spacing w:after="0"/>
        <w:ind w:left="0"/>
        <w:jc w:val="both"/>
      </w:pPr>
      <w:r>
        <w:rPr>
          <w:rFonts w:ascii="Times New Roman"/>
          <w:b w:val="false"/>
          <w:i w:val="false"/>
          <w:color w:val="000000"/>
          <w:sz w:val="28"/>
        </w:rPr>
        <w:t>
      2. Наименование организации</w:t>
      </w:r>
    </w:p>
    <w:bookmarkEnd w:id="4673"/>
    <w:bookmarkStart w:name="z5557" w:id="4674"/>
    <w:p>
      <w:pPr>
        <w:spacing w:after="0"/>
        <w:ind w:left="0"/>
        <w:jc w:val="both"/>
      </w:pPr>
      <w:r>
        <w:rPr>
          <w:rFonts w:ascii="Times New Roman"/>
          <w:b w:val="false"/>
          <w:i w:val="false"/>
          <w:color w:val="000000"/>
          <w:sz w:val="28"/>
        </w:rPr>
        <w:t>
      3. Дата рождения</w:t>
      </w:r>
    </w:p>
    <w:bookmarkEnd w:id="4674"/>
    <w:bookmarkStart w:name="z5558" w:id="4675"/>
    <w:p>
      <w:pPr>
        <w:spacing w:after="0"/>
        <w:ind w:left="0"/>
        <w:jc w:val="both"/>
      </w:pPr>
      <w:r>
        <w:rPr>
          <w:rFonts w:ascii="Times New Roman"/>
          <w:b w:val="false"/>
          <w:i w:val="false"/>
          <w:color w:val="000000"/>
          <w:sz w:val="28"/>
        </w:rPr>
        <w:t>
      4. Результат иммуногематологического исследования образца крови реципиента из направляющей организации</w:t>
      </w:r>
    </w:p>
    <w:bookmarkEnd w:id="4675"/>
    <w:bookmarkStart w:name="z5559" w:id="4676"/>
    <w:p>
      <w:pPr>
        <w:spacing w:after="0"/>
        <w:ind w:left="0"/>
        <w:jc w:val="both"/>
      </w:pPr>
      <w:r>
        <w:rPr>
          <w:rFonts w:ascii="Times New Roman"/>
          <w:b w:val="false"/>
          <w:i w:val="false"/>
          <w:color w:val="000000"/>
          <w:sz w:val="28"/>
        </w:rPr>
        <w:t>
      5. **Результат иммуногематологического исследования образца крови реципиента в специализированной лаборатории (группа крови по АВ0, фенотип, другие антигены, полные нерегулярные антиэритроцитарные антитела/специфичность, неполные нерегулярные антиэритроцитарные антитела, специфичность, компонент комплемента С3, в том числе метод исследования, результат)</w:t>
      </w:r>
    </w:p>
    <w:bookmarkEnd w:id="4676"/>
    <w:bookmarkStart w:name="z5560" w:id="4677"/>
    <w:p>
      <w:pPr>
        <w:spacing w:after="0"/>
        <w:ind w:left="0"/>
        <w:jc w:val="both"/>
      </w:pPr>
      <w:r>
        <w:rPr>
          <w:rFonts w:ascii="Times New Roman"/>
          <w:b w:val="false"/>
          <w:i w:val="false"/>
          <w:color w:val="000000"/>
          <w:sz w:val="28"/>
        </w:rPr>
        <w:t>
      6. Информация о донорском компоненте (код донации, группа крови по системе АВ0, фенотип системы резус)</w:t>
      </w:r>
    </w:p>
    <w:bookmarkEnd w:id="4677"/>
    <w:bookmarkStart w:name="z5561" w:id="4678"/>
    <w:p>
      <w:pPr>
        <w:spacing w:after="0"/>
        <w:ind w:left="0"/>
        <w:jc w:val="both"/>
      </w:pPr>
      <w:r>
        <w:rPr>
          <w:rFonts w:ascii="Times New Roman"/>
          <w:b w:val="false"/>
          <w:i w:val="false"/>
          <w:color w:val="000000"/>
          <w:sz w:val="28"/>
        </w:rPr>
        <w:t>
      7. **Исследование индивидуальной совместимости крови реципиента и донора (по полным антиэритроцитарным антителам, по неполным антиэритроцитарным антителам, в том числе метод исследования, результат)</w:t>
      </w:r>
    </w:p>
    <w:bookmarkEnd w:id="4678"/>
    <w:bookmarkStart w:name="z5562" w:id="4679"/>
    <w:p>
      <w:pPr>
        <w:spacing w:after="0"/>
        <w:ind w:left="0"/>
        <w:jc w:val="both"/>
      </w:pPr>
      <w:r>
        <w:rPr>
          <w:rFonts w:ascii="Times New Roman"/>
          <w:b w:val="false"/>
          <w:i w:val="false"/>
          <w:color w:val="000000"/>
          <w:sz w:val="28"/>
        </w:rPr>
        <w:t>
      8. Заключение</w:t>
      </w:r>
    </w:p>
    <w:bookmarkEnd w:id="4679"/>
    <w:bookmarkStart w:name="z5563" w:id="4680"/>
    <w:p>
      <w:pPr>
        <w:spacing w:after="0"/>
        <w:ind w:left="0"/>
        <w:jc w:val="both"/>
      </w:pPr>
      <w:r>
        <w:rPr>
          <w:rFonts w:ascii="Times New Roman"/>
          <w:b w:val="false"/>
          <w:i w:val="false"/>
          <w:color w:val="000000"/>
          <w:sz w:val="28"/>
        </w:rPr>
        <w:t>
      9. Наименование трансфузионной среды)</w:t>
      </w:r>
    </w:p>
    <w:bookmarkEnd w:id="4680"/>
    <w:bookmarkStart w:name="z5564" w:id="4681"/>
    <w:p>
      <w:pPr>
        <w:spacing w:after="0"/>
        <w:ind w:left="0"/>
        <w:jc w:val="both"/>
      </w:pPr>
      <w:r>
        <w:rPr>
          <w:rFonts w:ascii="Times New Roman"/>
          <w:b w:val="false"/>
          <w:i w:val="false"/>
          <w:color w:val="000000"/>
          <w:sz w:val="28"/>
        </w:rPr>
        <w:t>
      10. Идентификатор ответственного лица</w:t>
      </w:r>
    </w:p>
    <w:bookmarkEnd w:id="4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425-8/у утверждена исполняющего обязанности Министра здравоохранения Республики Казахстан от "23" ноября 2010 года № 907</w:t>
            </w:r>
          </w:p>
        </w:tc>
      </w:tr>
    </w:tbl>
    <w:bookmarkStart w:name="z5565" w:id="4682"/>
    <w:p>
      <w:pPr>
        <w:spacing w:after="0"/>
        <w:ind w:left="0"/>
        <w:jc w:val="both"/>
      </w:pPr>
      <w:r>
        <w:rPr>
          <w:rFonts w:ascii="Times New Roman"/>
          <w:b w:val="false"/>
          <w:i w:val="false"/>
          <w:color w:val="000000"/>
          <w:sz w:val="28"/>
        </w:rPr>
        <w:t>
                   Ведомость результатов биохимических исследований до донации</w:t>
      </w:r>
    </w:p>
    <w:bookmarkEnd w:id="4682"/>
    <w:bookmarkStart w:name="z5566" w:id="4683"/>
    <w:p>
      <w:pPr>
        <w:spacing w:after="0"/>
        <w:ind w:left="0"/>
        <w:jc w:val="both"/>
      </w:pPr>
      <w:r>
        <w:rPr>
          <w:rFonts w:ascii="Times New Roman"/>
          <w:b w:val="false"/>
          <w:i w:val="false"/>
          <w:color w:val="000000"/>
          <w:sz w:val="28"/>
        </w:rPr>
        <w:t>
      1. Дата исследования</w:t>
      </w:r>
    </w:p>
    <w:bookmarkEnd w:id="4683"/>
    <w:bookmarkStart w:name="z5567" w:id="4684"/>
    <w:p>
      <w:pPr>
        <w:spacing w:after="0"/>
        <w:ind w:left="0"/>
        <w:jc w:val="both"/>
      </w:pPr>
      <w:r>
        <w:rPr>
          <w:rFonts w:ascii="Times New Roman"/>
          <w:b w:val="false"/>
          <w:i w:val="false"/>
          <w:color w:val="000000"/>
          <w:sz w:val="28"/>
        </w:rPr>
        <w:t>
      2. Фамилия, имя, отчество (при его наличии) донора</w:t>
      </w:r>
    </w:p>
    <w:bookmarkEnd w:id="4684"/>
    <w:bookmarkStart w:name="z5568" w:id="4685"/>
    <w:p>
      <w:pPr>
        <w:spacing w:after="0"/>
        <w:ind w:left="0"/>
        <w:jc w:val="both"/>
      </w:pPr>
      <w:r>
        <w:rPr>
          <w:rFonts w:ascii="Times New Roman"/>
          <w:b w:val="false"/>
          <w:i w:val="false"/>
          <w:color w:val="000000"/>
          <w:sz w:val="28"/>
        </w:rPr>
        <w:t>
      3. Идентификационный номер (марка, штрих-код и др.) донации</w:t>
      </w:r>
    </w:p>
    <w:bookmarkEnd w:id="4685"/>
    <w:bookmarkStart w:name="z5569" w:id="4686"/>
    <w:p>
      <w:pPr>
        <w:spacing w:after="0"/>
        <w:ind w:left="0"/>
        <w:jc w:val="both"/>
      </w:pPr>
      <w:r>
        <w:rPr>
          <w:rFonts w:ascii="Times New Roman"/>
          <w:b w:val="false"/>
          <w:i w:val="false"/>
          <w:color w:val="000000"/>
          <w:sz w:val="28"/>
        </w:rPr>
        <w:t>
      4. ** Общий белок, белковые фракции г/л АЛТ*ед/л</w:t>
      </w:r>
    </w:p>
    <w:bookmarkEnd w:id="4686"/>
    <w:bookmarkStart w:name="z5570" w:id="4687"/>
    <w:p>
      <w:pPr>
        <w:spacing w:after="0"/>
        <w:ind w:left="0"/>
        <w:jc w:val="both"/>
      </w:pPr>
      <w:r>
        <w:rPr>
          <w:rFonts w:ascii="Times New Roman"/>
          <w:b w:val="false"/>
          <w:i w:val="false"/>
          <w:color w:val="000000"/>
          <w:sz w:val="28"/>
        </w:rPr>
        <w:t>
      5. Идентификатор ответственного лица</w:t>
      </w:r>
    </w:p>
    <w:bookmarkEnd w:id="4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433-1/у утверждена исполняющего обязанности Министра здравоохранения Республики Казахстан от "23" ноября 2010 года № 907</w:t>
            </w:r>
          </w:p>
        </w:tc>
      </w:tr>
    </w:tbl>
    <w:bookmarkStart w:name="z5571" w:id="4688"/>
    <w:p>
      <w:pPr>
        <w:spacing w:after="0"/>
        <w:ind w:left="0"/>
        <w:jc w:val="both"/>
      </w:pPr>
      <w:r>
        <w:rPr>
          <w:rFonts w:ascii="Times New Roman"/>
          <w:b w:val="false"/>
          <w:i w:val="false"/>
          <w:color w:val="000000"/>
          <w:sz w:val="28"/>
        </w:rPr>
        <w:t>
             Форма учета повторных исследований первично-позитивных образцов сывороток на</w:t>
      </w:r>
      <w:r>
        <w:br/>
      </w:r>
      <w:r>
        <w:rPr>
          <w:rFonts w:ascii="Times New Roman"/>
          <w:b w:val="false"/>
          <w:i w:val="false"/>
          <w:color w:val="000000"/>
          <w:sz w:val="28"/>
        </w:rPr>
        <w:t xml:space="preserve">                               трансфузионные инфекции</w:t>
      </w:r>
    </w:p>
    <w:bookmarkEnd w:id="4688"/>
    <w:bookmarkStart w:name="z5572" w:id="4689"/>
    <w:p>
      <w:pPr>
        <w:spacing w:after="0"/>
        <w:ind w:left="0"/>
        <w:jc w:val="both"/>
      </w:pPr>
      <w:r>
        <w:rPr>
          <w:rFonts w:ascii="Times New Roman"/>
          <w:b w:val="false"/>
          <w:i w:val="false"/>
          <w:color w:val="000000"/>
          <w:sz w:val="28"/>
        </w:rPr>
        <w:t>
      1. Идентификационный номер образца крови</w:t>
      </w:r>
    </w:p>
    <w:bookmarkEnd w:id="4689"/>
    <w:bookmarkStart w:name="z5573" w:id="4690"/>
    <w:p>
      <w:pPr>
        <w:spacing w:after="0"/>
        <w:ind w:left="0"/>
        <w:jc w:val="both"/>
      </w:pPr>
      <w:r>
        <w:rPr>
          <w:rFonts w:ascii="Times New Roman"/>
          <w:b w:val="false"/>
          <w:i w:val="false"/>
          <w:color w:val="000000"/>
          <w:sz w:val="28"/>
        </w:rPr>
        <w:t>
      2. Идентификационный номер донации</w:t>
      </w:r>
    </w:p>
    <w:bookmarkEnd w:id="4690"/>
    <w:bookmarkStart w:name="z5574" w:id="4691"/>
    <w:p>
      <w:pPr>
        <w:spacing w:after="0"/>
        <w:ind w:left="0"/>
        <w:jc w:val="both"/>
      </w:pPr>
      <w:r>
        <w:rPr>
          <w:rFonts w:ascii="Times New Roman"/>
          <w:b w:val="false"/>
          <w:i w:val="false"/>
          <w:color w:val="000000"/>
          <w:sz w:val="28"/>
        </w:rPr>
        <w:t>
      3. Фамилия, имя, отчество донора (при его наличии)</w:t>
      </w:r>
    </w:p>
    <w:bookmarkEnd w:id="4691"/>
    <w:bookmarkStart w:name="z5575" w:id="4692"/>
    <w:p>
      <w:pPr>
        <w:spacing w:after="0"/>
        <w:ind w:left="0"/>
        <w:jc w:val="both"/>
      </w:pPr>
      <w:r>
        <w:rPr>
          <w:rFonts w:ascii="Times New Roman"/>
          <w:b w:val="false"/>
          <w:i w:val="false"/>
          <w:color w:val="000000"/>
          <w:sz w:val="28"/>
        </w:rPr>
        <w:t>
      4. Отделение, откуда доставлены образцы</w:t>
      </w:r>
    </w:p>
    <w:bookmarkEnd w:id="4692"/>
    <w:bookmarkStart w:name="z5576" w:id="4693"/>
    <w:p>
      <w:pPr>
        <w:spacing w:after="0"/>
        <w:ind w:left="0"/>
        <w:jc w:val="both"/>
      </w:pPr>
      <w:r>
        <w:rPr>
          <w:rFonts w:ascii="Times New Roman"/>
          <w:b w:val="false"/>
          <w:i w:val="false"/>
          <w:color w:val="000000"/>
          <w:sz w:val="28"/>
        </w:rPr>
        <w:t>
      5. **Первая реакция (дата постановки, название реагента, номер серии (ЛОТ), показатели, результат)</w:t>
      </w:r>
    </w:p>
    <w:bookmarkEnd w:id="4693"/>
    <w:bookmarkStart w:name="z5577" w:id="4694"/>
    <w:p>
      <w:pPr>
        <w:spacing w:after="0"/>
        <w:ind w:left="0"/>
        <w:jc w:val="both"/>
      </w:pPr>
      <w:r>
        <w:rPr>
          <w:rFonts w:ascii="Times New Roman"/>
          <w:b w:val="false"/>
          <w:i w:val="false"/>
          <w:color w:val="000000"/>
          <w:sz w:val="28"/>
        </w:rPr>
        <w:t>
      6. **Вторая реакция (дата постановки, название реагента, номер серии (ЛОТ), показатели, результат)</w:t>
      </w:r>
    </w:p>
    <w:bookmarkEnd w:id="4694"/>
    <w:bookmarkStart w:name="z5578" w:id="4695"/>
    <w:p>
      <w:pPr>
        <w:spacing w:after="0"/>
        <w:ind w:left="0"/>
        <w:jc w:val="both"/>
      </w:pPr>
      <w:r>
        <w:rPr>
          <w:rFonts w:ascii="Times New Roman"/>
          <w:b w:val="false"/>
          <w:i w:val="false"/>
          <w:color w:val="000000"/>
          <w:sz w:val="28"/>
        </w:rPr>
        <w:t>
      7. **Третья реакция (дата постановки, название реагента, номер серии (ЛОТ), показатели, результат)</w:t>
      </w:r>
    </w:p>
    <w:bookmarkEnd w:id="4695"/>
    <w:bookmarkStart w:name="z5579" w:id="4696"/>
    <w:p>
      <w:pPr>
        <w:spacing w:after="0"/>
        <w:ind w:left="0"/>
        <w:jc w:val="both"/>
      </w:pPr>
      <w:r>
        <w:rPr>
          <w:rFonts w:ascii="Times New Roman"/>
          <w:b w:val="false"/>
          <w:i w:val="false"/>
          <w:color w:val="000000"/>
          <w:sz w:val="28"/>
        </w:rPr>
        <w:t>
      8. Окончательный результат</w:t>
      </w:r>
    </w:p>
    <w:bookmarkEnd w:id="4696"/>
    <w:bookmarkStart w:name="z5580" w:id="4697"/>
    <w:p>
      <w:pPr>
        <w:spacing w:after="0"/>
        <w:ind w:left="0"/>
        <w:jc w:val="both"/>
      </w:pPr>
      <w:r>
        <w:rPr>
          <w:rFonts w:ascii="Times New Roman"/>
          <w:b w:val="false"/>
          <w:i w:val="false"/>
          <w:color w:val="000000"/>
          <w:sz w:val="28"/>
        </w:rPr>
        <w:t>
      9. Идентификаторы ответственных лиц, выполнивших первую, вторую и третью реакцию, а также принявших окончательный результат</w:t>
      </w:r>
    </w:p>
    <w:bookmarkEnd w:id="4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433-3/у утверждена исполняющего обязанности Министра здравоохранения Республики Казахстан от "23" ноября 2010 года № 907</w:t>
            </w:r>
          </w:p>
        </w:tc>
      </w:tr>
    </w:tbl>
    <w:bookmarkStart w:name="z5581" w:id="4698"/>
    <w:p>
      <w:pPr>
        <w:spacing w:after="0"/>
        <w:ind w:left="0"/>
        <w:jc w:val="both"/>
      </w:pPr>
      <w:r>
        <w:rPr>
          <w:rFonts w:ascii="Times New Roman"/>
          <w:b w:val="false"/>
          <w:i w:val="false"/>
          <w:color w:val="000000"/>
          <w:sz w:val="28"/>
        </w:rPr>
        <w:t>
                   Форма учета доноров с положительными результатами ПЦР на</w:t>
      </w:r>
      <w:r>
        <w:br/>
      </w:r>
      <w:r>
        <w:rPr>
          <w:rFonts w:ascii="Times New Roman"/>
          <w:b w:val="false"/>
          <w:i w:val="false"/>
          <w:color w:val="000000"/>
          <w:sz w:val="28"/>
        </w:rPr>
        <w:t xml:space="preserve">                         гемотрансмиссивные инфекции</w:t>
      </w:r>
    </w:p>
    <w:bookmarkEnd w:id="4698"/>
    <w:bookmarkStart w:name="z5582" w:id="4699"/>
    <w:p>
      <w:pPr>
        <w:spacing w:after="0"/>
        <w:ind w:left="0"/>
        <w:jc w:val="both"/>
      </w:pPr>
      <w:r>
        <w:rPr>
          <w:rFonts w:ascii="Times New Roman"/>
          <w:b w:val="false"/>
          <w:i w:val="false"/>
          <w:color w:val="000000"/>
          <w:sz w:val="28"/>
        </w:rPr>
        <w:t>
      1. Идентификационный номер образца крови</w:t>
      </w:r>
    </w:p>
    <w:bookmarkEnd w:id="4699"/>
    <w:bookmarkStart w:name="z5583" w:id="4700"/>
    <w:p>
      <w:pPr>
        <w:spacing w:after="0"/>
        <w:ind w:left="0"/>
        <w:jc w:val="both"/>
      </w:pPr>
      <w:r>
        <w:rPr>
          <w:rFonts w:ascii="Times New Roman"/>
          <w:b w:val="false"/>
          <w:i w:val="false"/>
          <w:color w:val="000000"/>
          <w:sz w:val="28"/>
        </w:rPr>
        <w:t>
      2. Идентификационный номер донации</w:t>
      </w:r>
    </w:p>
    <w:bookmarkEnd w:id="4700"/>
    <w:bookmarkStart w:name="z5584" w:id="4701"/>
    <w:p>
      <w:pPr>
        <w:spacing w:after="0"/>
        <w:ind w:left="0"/>
        <w:jc w:val="both"/>
      </w:pPr>
      <w:r>
        <w:rPr>
          <w:rFonts w:ascii="Times New Roman"/>
          <w:b w:val="false"/>
          <w:i w:val="false"/>
          <w:color w:val="000000"/>
          <w:sz w:val="28"/>
        </w:rPr>
        <w:t>
      3. Фамилия, имя, отчество донора (при его наличии)</w:t>
      </w:r>
    </w:p>
    <w:bookmarkEnd w:id="4701"/>
    <w:bookmarkStart w:name="z5585" w:id="4702"/>
    <w:p>
      <w:pPr>
        <w:spacing w:after="0"/>
        <w:ind w:left="0"/>
        <w:jc w:val="both"/>
      </w:pPr>
      <w:r>
        <w:rPr>
          <w:rFonts w:ascii="Times New Roman"/>
          <w:b w:val="false"/>
          <w:i w:val="false"/>
          <w:color w:val="000000"/>
          <w:sz w:val="28"/>
        </w:rPr>
        <w:t>
      4. Отделение, откуда доставлен образец</w:t>
      </w:r>
    </w:p>
    <w:bookmarkEnd w:id="4702"/>
    <w:bookmarkStart w:name="z5586" w:id="4703"/>
    <w:p>
      <w:pPr>
        <w:spacing w:after="0"/>
        <w:ind w:left="0"/>
        <w:jc w:val="both"/>
      </w:pPr>
      <w:r>
        <w:rPr>
          <w:rFonts w:ascii="Times New Roman"/>
          <w:b w:val="false"/>
          <w:i w:val="false"/>
          <w:color w:val="000000"/>
          <w:sz w:val="28"/>
        </w:rPr>
        <w:t>
      5. Код контингента</w:t>
      </w:r>
    </w:p>
    <w:bookmarkEnd w:id="4703"/>
    <w:bookmarkStart w:name="z5587" w:id="4704"/>
    <w:p>
      <w:pPr>
        <w:spacing w:after="0"/>
        <w:ind w:left="0"/>
        <w:jc w:val="both"/>
      </w:pPr>
      <w:r>
        <w:rPr>
          <w:rFonts w:ascii="Times New Roman"/>
          <w:b w:val="false"/>
          <w:i w:val="false"/>
          <w:color w:val="000000"/>
          <w:sz w:val="28"/>
        </w:rPr>
        <w:t>
      6. **Результаты исследования ПЦР пула ( дата, результат (РНК ВИЧ, РНК ВГС, РНК ВГВ)цикл ВКО (внутренний контрольный образец)</w:t>
      </w:r>
    </w:p>
    <w:bookmarkEnd w:id="4704"/>
    <w:bookmarkStart w:name="z5588" w:id="4705"/>
    <w:p>
      <w:pPr>
        <w:spacing w:after="0"/>
        <w:ind w:left="0"/>
        <w:jc w:val="both"/>
      </w:pPr>
      <w:r>
        <w:rPr>
          <w:rFonts w:ascii="Times New Roman"/>
          <w:b w:val="false"/>
          <w:i w:val="false"/>
          <w:color w:val="000000"/>
          <w:sz w:val="28"/>
        </w:rPr>
        <w:t>
      7. **Результаты исследования ПЦР образца ( дата, результат (РНК ВИЧ, РНК ВГС, РНК ВГВ)цикл ВКО (внутренний контрольный образец)</w:t>
      </w:r>
    </w:p>
    <w:bookmarkEnd w:id="4705"/>
    <w:bookmarkStart w:name="z5589" w:id="4706"/>
    <w:p>
      <w:pPr>
        <w:spacing w:after="0"/>
        <w:ind w:left="0"/>
        <w:jc w:val="both"/>
      </w:pPr>
      <w:r>
        <w:rPr>
          <w:rFonts w:ascii="Times New Roman"/>
          <w:b w:val="false"/>
          <w:i w:val="false"/>
          <w:color w:val="000000"/>
          <w:sz w:val="28"/>
        </w:rPr>
        <w:t>
      8. Идентификаторы ответственных лиц, выполнивших исследования</w:t>
      </w:r>
    </w:p>
    <w:bookmarkEnd w:id="4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433-6/у утверждена исполняющего обязанности Министра здравоохранения Республики Казахстан от "23" ноября 2010 года № 907</w:t>
            </w:r>
          </w:p>
        </w:tc>
      </w:tr>
    </w:tbl>
    <w:bookmarkStart w:name="z5590" w:id="4707"/>
    <w:p>
      <w:pPr>
        <w:spacing w:after="0"/>
        <w:ind w:left="0"/>
        <w:jc w:val="both"/>
      </w:pPr>
      <w:r>
        <w:rPr>
          <w:rFonts w:ascii="Times New Roman"/>
          <w:b w:val="false"/>
          <w:i w:val="false"/>
          <w:color w:val="000000"/>
          <w:sz w:val="28"/>
        </w:rPr>
        <w:t>
                   Форма отчета о результатах лабораторного тестирования крови донора</w:t>
      </w:r>
    </w:p>
    <w:bookmarkEnd w:id="4707"/>
    <w:bookmarkStart w:name="z5591" w:id="4708"/>
    <w:p>
      <w:pPr>
        <w:spacing w:after="0"/>
        <w:ind w:left="0"/>
        <w:jc w:val="both"/>
      </w:pPr>
      <w:r>
        <w:rPr>
          <w:rFonts w:ascii="Times New Roman"/>
          <w:b w:val="false"/>
          <w:i w:val="false"/>
          <w:color w:val="000000"/>
          <w:sz w:val="28"/>
        </w:rPr>
        <w:t>
      1. Код донации</w:t>
      </w:r>
    </w:p>
    <w:bookmarkEnd w:id="4708"/>
    <w:bookmarkStart w:name="z5592" w:id="4709"/>
    <w:p>
      <w:pPr>
        <w:spacing w:after="0"/>
        <w:ind w:left="0"/>
        <w:jc w:val="both"/>
      </w:pPr>
      <w:r>
        <w:rPr>
          <w:rFonts w:ascii="Times New Roman"/>
          <w:b w:val="false"/>
          <w:i w:val="false"/>
          <w:color w:val="000000"/>
          <w:sz w:val="28"/>
        </w:rPr>
        <w:t xml:space="preserve">
      2. ИИН </w:t>
      </w:r>
    </w:p>
    <w:bookmarkEnd w:id="4709"/>
    <w:bookmarkStart w:name="z5593" w:id="4710"/>
    <w:p>
      <w:pPr>
        <w:spacing w:after="0"/>
        <w:ind w:left="0"/>
        <w:jc w:val="both"/>
      </w:pPr>
      <w:r>
        <w:rPr>
          <w:rFonts w:ascii="Times New Roman"/>
          <w:b w:val="false"/>
          <w:i w:val="false"/>
          <w:color w:val="000000"/>
          <w:sz w:val="28"/>
        </w:rPr>
        <w:t>
      3.Фамилия, имя, отчество (при его наличии)</w:t>
      </w:r>
    </w:p>
    <w:bookmarkEnd w:id="4710"/>
    <w:bookmarkStart w:name="z5594" w:id="4711"/>
    <w:p>
      <w:pPr>
        <w:spacing w:after="0"/>
        <w:ind w:left="0"/>
        <w:jc w:val="both"/>
      </w:pPr>
      <w:r>
        <w:rPr>
          <w:rFonts w:ascii="Times New Roman"/>
          <w:b w:val="false"/>
          <w:i w:val="false"/>
          <w:color w:val="000000"/>
          <w:sz w:val="28"/>
        </w:rPr>
        <w:t>
      4. Число, месяц, год рождения</w:t>
      </w:r>
    </w:p>
    <w:bookmarkEnd w:id="4711"/>
    <w:bookmarkStart w:name="z5595" w:id="4712"/>
    <w:p>
      <w:pPr>
        <w:spacing w:after="0"/>
        <w:ind w:left="0"/>
        <w:jc w:val="both"/>
      </w:pPr>
      <w:r>
        <w:rPr>
          <w:rFonts w:ascii="Times New Roman"/>
          <w:b w:val="false"/>
          <w:i w:val="false"/>
          <w:color w:val="000000"/>
          <w:sz w:val="28"/>
        </w:rPr>
        <w:t>
      5. Тип/качество первичной пробы</w:t>
      </w:r>
    </w:p>
    <w:bookmarkEnd w:id="4712"/>
    <w:bookmarkStart w:name="z5596" w:id="4713"/>
    <w:p>
      <w:pPr>
        <w:spacing w:after="0"/>
        <w:ind w:left="0"/>
        <w:jc w:val="both"/>
      </w:pPr>
      <w:r>
        <w:rPr>
          <w:rFonts w:ascii="Times New Roman"/>
          <w:b w:val="false"/>
          <w:i w:val="false"/>
          <w:color w:val="000000"/>
          <w:sz w:val="28"/>
        </w:rPr>
        <w:t>
      6. Дата/время забора пробы</w:t>
      </w:r>
    </w:p>
    <w:bookmarkEnd w:id="4713"/>
    <w:bookmarkStart w:name="z5597" w:id="4714"/>
    <w:p>
      <w:pPr>
        <w:spacing w:after="0"/>
        <w:ind w:left="0"/>
        <w:jc w:val="both"/>
      </w:pPr>
      <w:r>
        <w:rPr>
          <w:rFonts w:ascii="Times New Roman"/>
          <w:b w:val="false"/>
          <w:i w:val="false"/>
          <w:color w:val="000000"/>
          <w:sz w:val="28"/>
        </w:rPr>
        <w:t>
      7. Дата/время поступления проб в лабораторию</w:t>
      </w:r>
    </w:p>
    <w:bookmarkEnd w:id="4714"/>
    <w:bookmarkStart w:name="z5598" w:id="4715"/>
    <w:p>
      <w:pPr>
        <w:spacing w:after="0"/>
        <w:ind w:left="0"/>
        <w:jc w:val="both"/>
      </w:pPr>
      <w:r>
        <w:rPr>
          <w:rFonts w:ascii="Times New Roman"/>
          <w:b w:val="false"/>
          <w:i w:val="false"/>
          <w:color w:val="000000"/>
          <w:sz w:val="28"/>
        </w:rPr>
        <w:t>
      8. **Результаты лабораторных исследований предоставляются с  указанием референсных показателей, установленных для каждого лабораторного показателя, даты и времени получения результата, а также идентификатора сотрудника, выполнившего лабораторное исследование.</w:t>
      </w:r>
    </w:p>
    <w:bookmarkEnd w:id="4715"/>
    <w:bookmarkStart w:name="z5599" w:id="4716"/>
    <w:p>
      <w:pPr>
        <w:spacing w:after="0"/>
        <w:ind w:left="0"/>
        <w:jc w:val="both"/>
      </w:pPr>
      <w:r>
        <w:rPr>
          <w:rFonts w:ascii="Times New Roman"/>
          <w:b w:val="false"/>
          <w:i w:val="false"/>
          <w:color w:val="000000"/>
          <w:sz w:val="28"/>
        </w:rPr>
        <w:t xml:space="preserve">
      9. Дата, время распечатки общего отчета </w:t>
      </w:r>
    </w:p>
    <w:bookmarkEnd w:id="4716"/>
    <w:bookmarkStart w:name="z5600" w:id="4717"/>
    <w:p>
      <w:pPr>
        <w:spacing w:after="0"/>
        <w:ind w:left="0"/>
        <w:jc w:val="both"/>
      </w:pPr>
      <w:r>
        <w:rPr>
          <w:rFonts w:ascii="Times New Roman"/>
          <w:b w:val="false"/>
          <w:i w:val="false"/>
          <w:color w:val="000000"/>
          <w:sz w:val="28"/>
        </w:rPr>
        <w:t>
      10. Идентификатор специалиста, распечатавшего общий отчет</w:t>
      </w:r>
    </w:p>
    <w:bookmarkEnd w:id="4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433-7/у утверждена исполняющего обязанности Министра здравоохранения Республики Казахстан от "23" ноября 2010 года № 907</w:t>
            </w:r>
          </w:p>
        </w:tc>
      </w:tr>
    </w:tbl>
    <w:bookmarkStart w:name="z5601" w:id="4718"/>
    <w:p>
      <w:pPr>
        <w:spacing w:after="0"/>
        <w:ind w:left="0"/>
        <w:jc w:val="both"/>
      </w:pPr>
      <w:r>
        <w:rPr>
          <w:rFonts w:ascii="Times New Roman"/>
          <w:b w:val="false"/>
          <w:i w:val="false"/>
          <w:color w:val="000000"/>
          <w:sz w:val="28"/>
        </w:rPr>
        <w:t>
       Форма учета мониторинга положительных сывороток в ИФА (ИХЛА) на маркеры к ВИЧ</w:t>
      </w:r>
    </w:p>
    <w:bookmarkEnd w:id="4718"/>
    <w:bookmarkStart w:name="z5602" w:id="4719"/>
    <w:p>
      <w:pPr>
        <w:spacing w:after="0"/>
        <w:ind w:left="0"/>
        <w:jc w:val="both"/>
      </w:pPr>
      <w:r>
        <w:rPr>
          <w:rFonts w:ascii="Times New Roman"/>
          <w:b w:val="false"/>
          <w:i w:val="false"/>
          <w:color w:val="000000"/>
          <w:sz w:val="28"/>
        </w:rPr>
        <w:t>
      1. Идентификационный номер образца крови</w:t>
      </w:r>
    </w:p>
    <w:bookmarkEnd w:id="4719"/>
    <w:bookmarkStart w:name="z5603" w:id="4720"/>
    <w:p>
      <w:pPr>
        <w:spacing w:after="0"/>
        <w:ind w:left="0"/>
        <w:jc w:val="both"/>
      </w:pPr>
      <w:r>
        <w:rPr>
          <w:rFonts w:ascii="Times New Roman"/>
          <w:b w:val="false"/>
          <w:i w:val="false"/>
          <w:color w:val="000000"/>
          <w:sz w:val="28"/>
        </w:rPr>
        <w:t>
      2. Идентификационный номер донации</w:t>
      </w:r>
    </w:p>
    <w:bookmarkEnd w:id="4720"/>
    <w:bookmarkStart w:name="z5604" w:id="4721"/>
    <w:p>
      <w:pPr>
        <w:spacing w:after="0"/>
        <w:ind w:left="0"/>
        <w:jc w:val="both"/>
      </w:pPr>
      <w:r>
        <w:rPr>
          <w:rFonts w:ascii="Times New Roman"/>
          <w:b w:val="false"/>
          <w:i w:val="false"/>
          <w:color w:val="000000"/>
          <w:sz w:val="28"/>
        </w:rPr>
        <w:t>
      3. Фамилия, имя, отчество донора (при его наличии)</w:t>
      </w:r>
    </w:p>
    <w:bookmarkEnd w:id="4721"/>
    <w:bookmarkStart w:name="z5605" w:id="4722"/>
    <w:p>
      <w:pPr>
        <w:spacing w:after="0"/>
        <w:ind w:left="0"/>
        <w:jc w:val="both"/>
      </w:pPr>
      <w:r>
        <w:rPr>
          <w:rFonts w:ascii="Times New Roman"/>
          <w:b w:val="false"/>
          <w:i w:val="false"/>
          <w:color w:val="000000"/>
          <w:sz w:val="28"/>
        </w:rPr>
        <w:t>
      4. Дата рождения</w:t>
      </w:r>
    </w:p>
    <w:bookmarkEnd w:id="4722"/>
    <w:bookmarkStart w:name="z5606" w:id="4723"/>
    <w:p>
      <w:pPr>
        <w:spacing w:after="0"/>
        <w:ind w:left="0"/>
        <w:jc w:val="both"/>
      </w:pPr>
      <w:r>
        <w:rPr>
          <w:rFonts w:ascii="Times New Roman"/>
          <w:b w:val="false"/>
          <w:i w:val="false"/>
          <w:color w:val="000000"/>
          <w:sz w:val="28"/>
        </w:rPr>
        <w:t>
      5. Отделение, откуда доставлен образец</w:t>
      </w:r>
    </w:p>
    <w:bookmarkEnd w:id="4723"/>
    <w:bookmarkStart w:name="z5607" w:id="4724"/>
    <w:p>
      <w:pPr>
        <w:spacing w:after="0"/>
        <w:ind w:left="0"/>
        <w:jc w:val="both"/>
      </w:pPr>
      <w:r>
        <w:rPr>
          <w:rFonts w:ascii="Times New Roman"/>
          <w:b w:val="false"/>
          <w:i w:val="false"/>
          <w:color w:val="000000"/>
          <w:sz w:val="28"/>
        </w:rPr>
        <w:t>
      6. Код контингента</w:t>
      </w:r>
    </w:p>
    <w:bookmarkEnd w:id="4724"/>
    <w:bookmarkStart w:name="z5608" w:id="4725"/>
    <w:p>
      <w:pPr>
        <w:spacing w:after="0"/>
        <w:ind w:left="0"/>
        <w:jc w:val="both"/>
      </w:pPr>
      <w:r>
        <w:rPr>
          <w:rFonts w:ascii="Times New Roman"/>
          <w:b w:val="false"/>
          <w:i w:val="false"/>
          <w:color w:val="000000"/>
          <w:sz w:val="28"/>
        </w:rPr>
        <w:t>
      7. **I – реакция (дата постановки, название тест-системы, номер серии (ЛОТ), показатели, результат)</w:t>
      </w:r>
    </w:p>
    <w:bookmarkEnd w:id="4725"/>
    <w:bookmarkStart w:name="z5609" w:id="4726"/>
    <w:p>
      <w:pPr>
        <w:spacing w:after="0"/>
        <w:ind w:left="0"/>
        <w:jc w:val="both"/>
      </w:pPr>
      <w:r>
        <w:rPr>
          <w:rFonts w:ascii="Times New Roman"/>
          <w:b w:val="false"/>
          <w:i w:val="false"/>
          <w:color w:val="000000"/>
          <w:sz w:val="28"/>
        </w:rPr>
        <w:t>
      8. **2 – реакция (дата постановки, название тест-системы, номер серии (ЛОТ), показатели, результат)</w:t>
      </w:r>
    </w:p>
    <w:bookmarkEnd w:id="4726"/>
    <w:bookmarkStart w:name="z5610" w:id="4727"/>
    <w:p>
      <w:pPr>
        <w:spacing w:after="0"/>
        <w:ind w:left="0"/>
        <w:jc w:val="both"/>
      </w:pPr>
      <w:r>
        <w:rPr>
          <w:rFonts w:ascii="Times New Roman"/>
          <w:b w:val="false"/>
          <w:i w:val="false"/>
          <w:color w:val="000000"/>
          <w:sz w:val="28"/>
        </w:rPr>
        <w:t>
      9. **3– реакция (дата постановки, название тест-системы, номер серии (ЛОТ), показатели, результат)</w:t>
      </w:r>
    </w:p>
    <w:bookmarkEnd w:id="4727"/>
    <w:bookmarkStart w:name="z5611" w:id="4728"/>
    <w:p>
      <w:pPr>
        <w:spacing w:after="0"/>
        <w:ind w:left="0"/>
        <w:jc w:val="both"/>
      </w:pPr>
      <w:r>
        <w:rPr>
          <w:rFonts w:ascii="Times New Roman"/>
          <w:b w:val="false"/>
          <w:i w:val="false"/>
          <w:color w:val="000000"/>
          <w:sz w:val="28"/>
        </w:rPr>
        <w:t>
      10. Окончательный результат перестановок</w:t>
      </w:r>
    </w:p>
    <w:bookmarkEnd w:id="4728"/>
    <w:bookmarkStart w:name="z5612" w:id="4729"/>
    <w:p>
      <w:pPr>
        <w:spacing w:after="0"/>
        <w:ind w:left="0"/>
        <w:jc w:val="both"/>
      </w:pPr>
      <w:r>
        <w:rPr>
          <w:rFonts w:ascii="Times New Roman"/>
          <w:b w:val="false"/>
          <w:i w:val="false"/>
          <w:color w:val="000000"/>
          <w:sz w:val="28"/>
        </w:rPr>
        <w:t>
      11. Дата отправки пробы в центр СПИД</w:t>
      </w:r>
    </w:p>
    <w:bookmarkEnd w:id="4729"/>
    <w:bookmarkStart w:name="z5613" w:id="4730"/>
    <w:p>
      <w:pPr>
        <w:spacing w:after="0"/>
        <w:ind w:left="0"/>
        <w:jc w:val="both"/>
      </w:pPr>
      <w:r>
        <w:rPr>
          <w:rFonts w:ascii="Times New Roman"/>
          <w:b w:val="false"/>
          <w:i w:val="false"/>
          <w:color w:val="000000"/>
          <w:sz w:val="28"/>
        </w:rPr>
        <w:t>
      12. Номер направления в центре СПИД</w:t>
      </w:r>
    </w:p>
    <w:bookmarkEnd w:id="4730"/>
    <w:bookmarkStart w:name="z5614" w:id="4731"/>
    <w:p>
      <w:pPr>
        <w:spacing w:after="0"/>
        <w:ind w:left="0"/>
        <w:jc w:val="both"/>
      </w:pPr>
      <w:r>
        <w:rPr>
          <w:rFonts w:ascii="Times New Roman"/>
          <w:b w:val="false"/>
          <w:i w:val="false"/>
          <w:color w:val="000000"/>
          <w:sz w:val="28"/>
        </w:rPr>
        <w:t>
      13. Результат Центра СПИД (дата, лабораторный номер (ИФА, ИБ)) результат)</w:t>
      </w:r>
    </w:p>
    <w:bookmarkEnd w:id="4731"/>
    <w:bookmarkStart w:name="z5615" w:id="4732"/>
    <w:p>
      <w:pPr>
        <w:spacing w:after="0"/>
        <w:ind w:left="0"/>
        <w:jc w:val="both"/>
      </w:pPr>
      <w:r>
        <w:rPr>
          <w:rFonts w:ascii="Times New Roman"/>
          <w:b w:val="false"/>
          <w:i w:val="false"/>
          <w:color w:val="000000"/>
          <w:sz w:val="28"/>
        </w:rPr>
        <w:t>
      14. Окончательный результат исследования</w:t>
      </w:r>
    </w:p>
    <w:bookmarkEnd w:id="4732"/>
    <w:bookmarkStart w:name="z5616" w:id="4733"/>
    <w:p>
      <w:pPr>
        <w:spacing w:after="0"/>
        <w:ind w:left="0"/>
        <w:jc w:val="both"/>
      </w:pPr>
      <w:r>
        <w:rPr>
          <w:rFonts w:ascii="Times New Roman"/>
          <w:b w:val="false"/>
          <w:i w:val="false"/>
          <w:color w:val="000000"/>
          <w:sz w:val="28"/>
        </w:rPr>
        <w:t>
      15. Идентификаторы ответственных лиц, выполнивших исследования</w:t>
      </w:r>
    </w:p>
    <w:bookmarkEnd w:id="4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436/у утверждена исполняющего обязанности Министра здравоохранения Республики Казахстан от "23" ноября 2010 года № 907</w:t>
            </w:r>
          </w:p>
        </w:tc>
      </w:tr>
    </w:tbl>
    <w:bookmarkStart w:name="z5617" w:id="4734"/>
    <w:p>
      <w:pPr>
        <w:spacing w:after="0"/>
        <w:ind w:left="0"/>
        <w:jc w:val="both"/>
      </w:pPr>
      <w:r>
        <w:rPr>
          <w:rFonts w:ascii="Times New Roman"/>
          <w:b w:val="false"/>
          <w:i w:val="false"/>
          <w:color w:val="000000"/>
          <w:sz w:val="28"/>
        </w:rPr>
        <w:t>
                   Форма учета результатов контроля качества компонентов крови</w:t>
      </w:r>
    </w:p>
    <w:bookmarkEnd w:id="4734"/>
    <w:bookmarkStart w:name="z5618" w:id="4735"/>
    <w:p>
      <w:pPr>
        <w:spacing w:after="0"/>
        <w:ind w:left="0"/>
        <w:jc w:val="both"/>
      </w:pPr>
      <w:r>
        <w:rPr>
          <w:rFonts w:ascii="Times New Roman"/>
          <w:b w:val="false"/>
          <w:i w:val="false"/>
          <w:color w:val="000000"/>
          <w:sz w:val="28"/>
        </w:rPr>
        <w:t>
      1. Наименование компонента крови</w:t>
      </w:r>
    </w:p>
    <w:bookmarkEnd w:id="4735"/>
    <w:bookmarkStart w:name="z5619" w:id="4736"/>
    <w:p>
      <w:pPr>
        <w:spacing w:after="0"/>
        <w:ind w:left="0"/>
        <w:jc w:val="both"/>
      </w:pPr>
      <w:r>
        <w:rPr>
          <w:rFonts w:ascii="Times New Roman"/>
          <w:b w:val="false"/>
          <w:i w:val="false"/>
          <w:color w:val="000000"/>
          <w:sz w:val="28"/>
        </w:rPr>
        <w:t>
      2. Идентификационный номер компонента</w:t>
      </w:r>
    </w:p>
    <w:bookmarkEnd w:id="4736"/>
    <w:bookmarkStart w:name="z5620" w:id="4737"/>
    <w:p>
      <w:pPr>
        <w:spacing w:after="0"/>
        <w:ind w:left="0"/>
        <w:jc w:val="both"/>
      </w:pPr>
      <w:r>
        <w:rPr>
          <w:rFonts w:ascii="Times New Roman"/>
          <w:b w:val="false"/>
          <w:i w:val="false"/>
          <w:color w:val="000000"/>
          <w:sz w:val="28"/>
        </w:rPr>
        <w:t>
      3. Дата заготовки</w:t>
      </w:r>
    </w:p>
    <w:bookmarkEnd w:id="4737"/>
    <w:bookmarkStart w:name="z5621" w:id="4738"/>
    <w:p>
      <w:pPr>
        <w:spacing w:after="0"/>
        <w:ind w:left="0"/>
        <w:jc w:val="both"/>
      </w:pPr>
      <w:r>
        <w:rPr>
          <w:rFonts w:ascii="Times New Roman"/>
          <w:b w:val="false"/>
          <w:i w:val="false"/>
          <w:color w:val="000000"/>
          <w:sz w:val="28"/>
        </w:rPr>
        <w:t>
      4. Дата проведения контроля</w:t>
      </w:r>
    </w:p>
    <w:bookmarkEnd w:id="4738"/>
    <w:bookmarkStart w:name="z5622" w:id="4739"/>
    <w:p>
      <w:pPr>
        <w:spacing w:after="0"/>
        <w:ind w:left="0"/>
        <w:jc w:val="both"/>
      </w:pPr>
      <w:r>
        <w:rPr>
          <w:rFonts w:ascii="Times New Roman"/>
          <w:b w:val="false"/>
          <w:i w:val="false"/>
          <w:color w:val="000000"/>
          <w:sz w:val="28"/>
        </w:rPr>
        <w:t>
      5. **Результаты контроля (объем (мл), макрооценка, гемоглобин/г/доза гематокрит, гемолиз в конце хранения %, эритроциты 1х1012/л, лейкоциты 1х109/л, тромбоциты 1х109/л, гранулоциты, количество белка в надосадочной жидкости г/доза, рН, осмолярность, заключение)</w:t>
      </w:r>
    </w:p>
    <w:bookmarkEnd w:id="4739"/>
    <w:bookmarkStart w:name="z5623" w:id="4740"/>
    <w:p>
      <w:pPr>
        <w:spacing w:after="0"/>
        <w:ind w:left="0"/>
        <w:jc w:val="both"/>
      </w:pPr>
      <w:r>
        <w:rPr>
          <w:rFonts w:ascii="Times New Roman"/>
          <w:b w:val="false"/>
          <w:i w:val="false"/>
          <w:color w:val="000000"/>
          <w:sz w:val="28"/>
        </w:rPr>
        <w:t>
      6. Идентификатор ответственного лица</w:t>
      </w:r>
    </w:p>
    <w:bookmarkEnd w:id="4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436-1/у утверждена исполняющего обязанности Министра здравоохранения Республики Казахстан от "23" ноября 2010 года № 907</w:t>
            </w:r>
          </w:p>
        </w:tc>
      </w:tr>
    </w:tbl>
    <w:bookmarkStart w:name="z5624" w:id="4741"/>
    <w:p>
      <w:pPr>
        <w:spacing w:after="0"/>
        <w:ind w:left="0"/>
        <w:jc w:val="both"/>
      </w:pPr>
      <w:r>
        <w:rPr>
          <w:rFonts w:ascii="Times New Roman"/>
          <w:b w:val="false"/>
          <w:i w:val="false"/>
          <w:color w:val="000000"/>
          <w:sz w:val="28"/>
        </w:rPr>
        <w:t>
                   Форма учета результатов бактериологических исследований эффективности</w:t>
      </w:r>
      <w:r>
        <w:br/>
      </w:r>
      <w:r>
        <w:rPr>
          <w:rFonts w:ascii="Times New Roman"/>
          <w:b w:val="false"/>
          <w:i w:val="false"/>
          <w:color w:val="000000"/>
          <w:sz w:val="28"/>
        </w:rPr>
        <w:t xml:space="preserve">                   обработки рук персонала и кожи локтевых сгибов доноров</w:t>
      </w:r>
    </w:p>
    <w:bookmarkEnd w:id="4741"/>
    <w:bookmarkStart w:name="z5625" w:id="4742"/>
    <w:p>
      <w:pPr>
        <w:spacing w:after="0"/>
        <w:ind w:left="0"/>
        <w:jc w:val="both"/>
      </w:pPr>
      <w:r>
        <w:rPr>
          <w:rFonts w:ascii="Times New Roman"/>
          <w:b w:val="false"/>
          <w:i w:val="false"/>
          <w:color w:val="000000"/>
          <w:sz w:val="28"/>
        </w:rPr>
        <w:t>
      1. Дата</w:t>
      </w:r>
    </w:p>
    <w:bookmarkEnd w:id="4742"/>
    <w:bookmarkStart w:name="z5626" w:id="4743"/>
    <w:p>
      <w:pPr>
        <w:spacing w:after="0"/>
        <w:ind w:left="0"/>
        <w:jc w:val="both"/>
      </w:pPr>
      <w:r>
        <w:rPr>
          <w:rFonts w:ascii="Times New Roman"/>
          <w:b w:val="false"/>
          <w:i w:val="false"/>
          <w:color w:val="000000"/>
          <w:sz w:val="28"/>
        </w:rPr>
        <w:t>
      2. Регистрационный номер</w:t>
      </w:r>
    </w:p>
    <w:bookmarkEnd w:id="4743"/>
    <w:bookmarkStart w:name="z5627" w:id="4744"/>
    <w:p>
      <w:pPr>
        <w:spacing w:after="0"/>
        <w:ind w:left="0"/>
        <w:jc w:val="both"/>
      </w:pPr>
      <w:r>
        <w:rPr>
          <w:rFonts w:ascii="Times New Roman"/>
          <w:b w:val="false"/>
          <w:i w:val="false"/>
          <w:color w:val="000000"/>
          <w:sz w:val="28"/>
        </w:rPr>
        <w:t>
      3. Отделение</w:t>
      </w:r>
    </w:p>
    <w:bookmarkEnd w:id="4744"/>
    <w:bookmarkStart w:name="z5628" w:id="4745"/>
    <w:p>
      <w:pPr>
        <w:spacing w:after="0"/>
        <w:ind w:left="0"/>
        <w:jc w:val="both"/>
      </w:pPr>
      <w:r>
        <w:rPr>
          <w:rFonts w:ascii="Times New Roman"/>
          <w:b w:val="false"/>
          <w:i w:val="false"/>
          <w:color w:val="000000"/>
          <w:sz w:val="28"/>
        </w:rPr>
        <w:t>
      4. Место взятия смыва (руки, локтевой сгиб)</w:t>
      </w:r>
    </w:p>
    <w:bookmarkEnd w:id="4745"/>
    <w:bookmarkStart w:name="z5629" w:id="4746"/>
    <w:p>
      <w:pPr>
        <w:spacing w:after="0"/>
        <w:ind w:left="0"/>
        <w:jc w:val="both"/>
      </w:pPr>
      <w:r>
        <w:rPr>
          <w:rFonts w:ascii="Times New Roman"/>
          <w:b w:val="false"/>
          <w:i w:val="false"/>
          <w:color w:val="000000"/>
          <w:sz w:val="28"/>
        </w:rPr>
        <w:t>
      5. Средство, использованное для обработки рук и локтевых сгибов</w:t>
      </w:r>
    </w:p>
    <w:bookmarkEnd w:id="4746"/>
    <w:bookmarkStart w:name="z5630" w:id="4747"/>
    <w:p>
      <w:pPr>
        <w:spacing w:after="0"/>
        <w:ind w:left="0"/>
        <w:jc w:val="both"/>
      </w:pPr>
      <w:r>
        <w:rPr>
          <w:rFonts w:ascii="Times New Roman"/>
          <w:b w:val="false"/>
          <w:i w:val="false"/>
          <w:color w:val="000000"/>
          <w:sz w:val="28"/>
        </w:rPr>
        <w:t>
      6. Фамилия, имя, отчество сотрудника, проводившего обработку</w:t>
      </w:r>
    </w:p>
    <w:bookmarkEnd w:id="4747"/>
    <w:bookmarkStart w:name="z5631" w:id="4748"/>
    <w:p>
      <w:pPr>
        <w:spacing w:after="0"/>
        <w:ind w:left="0"/>
        <w:jc w:val="both"/>
      </w:pPr>
      <w:r>
        <w:rPr>
          <w:rFonts w:ascii="Times New Roman"/>
          <w:b w:val="false"/>
          <w:i w:val="false"/>
          <w:color w:val="000000"/>
          <w:sz w:val="28"/>
        </w:rPr>
        <w:t>
      7. **Метод исследования</w:t>
      </w:r>
    </w:p>
    <w:bookmarkEnd w:id="4748"/>
    <w:bookmarkStart w:name="z5632" w:id="4749"/>
    <w:p>
      <w:pPr>
        <w:spacing w:after="0"/>
        <w:ind w:left="0"/>
        <w:jc w:val="both"/>
      </w:pPr>
      <w:r>
        <w:rPr>
          <w:rFonts w:ascii="Times New Roman"/>
          <w:b w:val="false"/>
          <w:i w:val="false"/>
          <w:color w:val="000000"/>
          <w:sz w:val="28"/>
        </w:rPr>
        <w:t>
      8. Дата посева, питательная среда</w:t>
      </w:r>
    </w:p>
    <w:bookmarkEnd w:id="4749"/>
    <w:bookmarkStart w:name="z5633" w:id="4750"/>
    <w:p>
      <w:pPr>
        <w:spacing w:after="0"/>
        <w:ind w:left="0"/>
        <w:jc w:val="both"/>
      </w:pPr>
      <w:r>
        <w:rPr>
          <w:rFonts w:ascii="Times New Roman"/>
          <w:b w:val="false"/>
          <w:i w:val="false"/>
          <w:color w:val="000000"/>
          <w:sz w:val="28"/>
        </w:rPr>
        <w:t>
      9. Результат исследования</w:t>
      </w:r>
    </w:p>
    <w:bookmarkEnd w:id="4750"/>
    <w:bookmarkStart w:name="z5634" w:id="4751"/>
    <w:p>
      <w:pPr>
        <w:spacing w:after="0"/>
        <w:ind w:left="0"/>
        <w:jc w:val="both"/>
      </w:pPr>
      <w:r>
        <w:rPr>
          <w:rFonts w:ascii="Times New Roman"/>
          <w:b w:val="false"/>
          <w:i w:val="false"/>
          <w:color w:val="000000"/>
          <w:sz w:val="28"/>
        </w:rPr>
        <w:t xml:space="preserve">
      10. Дата окончания исследования </w:t>
      </w:r>
    </w:p>
    <w:bookmarkEnd w:id="4751"/>
    <w:bookmarkStart w:name="z5635" w:id="4752"/>
    <w:p>
      <w:pPr>
        <w:spacing w:after="0"/>
        <w:ind w:left="0"/>
        <w:jc w:val="both"/>
      </w:pPr>
      <w:r>
        <w:rPr>
          <w:rFonts w:ascii="Times New Roman"/>
          <w:b w:val="false"/>
          <w:i w:val="false"/>
          <w:color w:val="000000"/>
          <w:sz w:val="28"/>
        </w:rPr>
        <w:t>
      11. Идентификатор ответственного лица проводившего исследование</w:t>
      </w:r>
    </w:p>
    <w:bookmarkEnd w:id="4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436-2/у утверждена исполняющего обязанности Министра здравоохранения Республики Казахстан от "23" ноября 2010 года № 907</w:t>
            </w:r>
          </w:p>
        </w:tc>
      </w:tr>
    </w:tbl>
    <w:bookmarkStart w:name="z5636" w:id="4753"/>
    <w:p>
      <w:pPr>
        <w:spacing w:after="0"/>
        <w:ind w:left="0"/>
        <w:jc w:val="both"/>
      </w:pPr>
      <w:r>
        <w:rPr>
          <w:rFonts w:ascii="Times New Roman"/>
          <w:b w:val="false"/>
          <w:i w:val="false"/>
          <w:color w:val="000000"/>
          <w:sz w:val="28"/>
        </w:rPr>
        <w:t>
                   Форма учета результатов контроля качества СЗП и криопреципитата</w:t>
      </w:r>
    </w:p>
    <w:bookmarkEnd w:id="4753"/>
    <w:bookmarkStart w:name="z5637" w:id="4754"/>
    <w:p>
      <w:pPr>
        <w:spacing w:after="0"/>
        <w:ind w:left="0"/>
        <w:jc w:val="both"/>
      </w:pPr>
      <w:r>
        <w:rPr>
          <w:rFonts w:ascii="Times New Roman"/>
          <w:b w:val="false"/>
          <w:i w:val="false"/>
          <w:color w:val="000000"/>
          <w:sz w:val="28"/>
        </w:rPr>
        <w:t>
      1. Наименование компонента крови</w:t>
      </w:r>
    </w:p>
    <w:bookmarkEnd w:id="4754"/>
    <w:bookmarkStart w:name="z5638" w:id="4755"/>
    <w:p>
      <w:pPr>
        <w:spacing w:after="0"/>
        <w:ind w:left="0"/>
        <w:jc w:val="both"/>
      </w:pPr>
      <w:r>
        <w:rPr>
          <w:rFonts w:ascii="Times New Roman"/>
          <w:b w:val="false"/>
          <w:i w:val="false"/>
          <w:color w:val="000000"/>
          <w:sz w:val="28"/>
        </w:rPr>
        <w:t>
      2. Идентификационный номер компонента</w:t>
      </w:r>
    </w:p>
    <w:bookmarkEnd w:id="4755"/>
    <w:bookmarkStart w:name="z5639" w:id="4756"/>
    <w:p>
      <w:pPr>
        <w:spacing w:after="0"/>
        <w:ind w:left="0"/>
        <w:jc w:val="both"/>
      </w:pPr>
      <w:r>
        <w:rPr>
          <w:rFonts w:ascii="Times New Roman"/>
          <w:b w:val="false"/>
          <w:i w:val="false"/>
          <w:color w:val="000000"/>
          <w:sz w:val="28"/>
        </w:rPr>
        <w:t>
      3. Группа крови по системе АВО</w:t>
      </w:r>
    </w:p>
    <w:bookmarkEnd w:id="4756"/>
    <w:bookmarkStart w:name="z5640" w:id="4757"/>
    <w:p>
      <w:pPr>
        <w:spacing w:after="0"/>
        <w:ind w:left="0"/>
        <w:jc w:val="both"/>
      </w:pPr>
      <w:r>
        <w:rPr>
          <w:rFonts w:ascii="Times New Roman"/>
          <w:b w:val="false"/>
          <w:i w:val="false"/>
          <w:color w:val="000000"/>
          <w:sz w:val="28"/>
        </w:rPr>
        <w:t>
      4. Дата заготовки</w:t>
      </w:r>
    </w:p>
    <w:bookmarkEnd w:id="4757"/>
    <w:bookmarkStart w:name="z5641" w:id="4758"/>
    <w:p>
      <w:pPr>
        <w:spacing w:after="0"/>
        <w:ind w:left="0"/>
        <w:jc w:val="both"/>
      </w:pPr>
      <w:r>
        <w:rPr>
          <w:rFonts w:ascii="Times New Roman"/>
          <w:b w:val="false"/>
          <w:i w:val="false"/>
          <w:color w:val="000000"/>
          <w:sz w:val="28"/>
        </w:rPr>
        <w:t>
      5. Дата производства</w:t>
      </w:r>
    </w:p>
    <w:bookmarkEnd w:id="4758"/>
    <w:bookmarkStart w:name="z5642" w:id="4759"/>
    <w:p>
      <w:pPr>
        <w:spacing w:after="0"/>
        <w:ind w:left="0"/>
        <w:jc w:val="both"/>
      </w:pPr>
      <w:r>
        <w:rPr>
          <w:rFonts w:ascii="Times New Roman"/>
          <w:b w:val="false"/>
          <w:i w:val="false"/>
          <w:color w:val="000000"/>
          <w:sz w:val="28"/>
        </w:rPr>
        <w:t>
      6. Объем (мл)</w:t>
      </w:r>
    </w:p>
    <w:bookmarkEnd w:id="4759"/>
    <w:bookmarkStart w:name="z5643" w:id="4760"/>
    <w:p>
      <w:pPr>
        <w:spacing w:after="0"/>
        <w:ind w:left="0"/>
        <w:jc w:val="both"/>
      </w:pPr>
      <w:r>
        <w:rPr>
          <w:rFonts w:ascii="Times New Roman"/>
          <w:b w:val="false"/>
          <w:i w:val="false"/>
          <w:color w:val="000000"/>
          <w:sz w:val="28"/>
        </w:rPr>
        <w:t>
      7. Дата проведения контроля</w:t>
      </w:r>
    </w:p>
    <w:bookmarkEnd w:id="4760"/>
    <w:bookmarkStart w:name="z5644" w:id="4761"/>
    <w:p>
      <w:pPr>
        <w:spacing w:after="0"/>
        <w:ind w:left="0"/>
        <w:jc w:val="both"/>
      </w:pPr>
      <w:r>
        <w:rPr>
          <w:rFonts w:ascii="Times New Roman"/>
          <w:b w:val="false"/>
          <w:i w:val="false"/>
          <w:color w:val="000000"/>
          <w:sz w:val="28"/>
        </w:rPr>
        <w:t>
      8. **Результаты исследования до заморозки, в конце первого месяца хранения ( показатели - факторVIII, %, фибриноген г/л, фактор VIII %)</w:t>
      </w:r>
    </w:p>
    <w:bookmarkEnd w:id="4761"/>
    <w:bookmarkStart w:name="z5645" w:id="4762"/>
    <w:p>
      <w:pPr>
        <w:spacing w:after="0"/>
        <w:ind w:left="0"/>
        <w:jc w:val="both"/>
      </w:pPr>
      <w:r>
        <w:rPr>
          <w:rFonts w:ascii="Times New Roman"/>
          <w:b w:val="false"/>
          <w:i w:val="false"/>
          <w:color w:val="000000"/>
          <w:sz w:val="28"/>
        </w:rPr>
        <w:t>
      9. Заключение</w:t>
      </w:r>
    </w:p>
    <w:bookmarkEnd w:id="4762"/>
    <w:bookmarkStart w:name="z5646" w:id="4763"/>
    <w:p>
      <w:pPr>
        <w:spacing w:after="0"/>
        <w:ind w:left="0"/>
        <w:jc w:val="both"/>
      </w:pPr>
      <w:r>
        <w:rPr>
          <w:rFonts w:ascii="Times New Roman"/>
          <w:b w:val="false"/>
          <w:i w:val="false"/>
          <w:color w:val="000000"/>
          <w:sz w:val="28"/>
        </w:rPr>
        <w:t>
      10. Идентификатор ответственного лица проводившего исследование</w:t>
      </w:r>
    </w:p>
    <w:bookmarkEnd w:id="4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447/у утверждена приказом исполняющего обязанности Министра здравоохранения Республики Казахстан от "23" ноября 2010 года № 907</w:t>
            </w:r>
          </w:p>
        </w:tc>
      </w:tr>
    </w:tbl>
    <w:bookmarkStart w:name="z5647" w:id="4764"/>
    <w:p>
      <w:pPr>
        <w:spacing w:after="0"/>
        <w:ind w:left="0"/>
        <w:jc w:val="both"/>
      </w:pPr>
      <w:r>
        <w:rPr>
          <w:rFonts w:ascii="Times New Roman"/>
          <w:b w:val="false"/>
          <w:i w:val="false"/>
          <w:color w:val="000000"/>
          <w:sz w:val="28"/>
        </w:rPr>
        <w:t>
                   Накладная на перемещение гемопродукции на этапах производства</w:t>
      </w:r>
    </w:p>
    <w:bookmarkEnd w:id="4764"/>
    <w:bookmarkStart w:name="z5648" w:id="4765"/>
    <w:p>
      <w:pPr>
        <w:spacing w:after="0"/>
        <w:ind w:left="0"/>
        <w:jc w:val="both"/>
      </w:pPr>
      <w:r>
        <w:rPr>
          <w:rFonts w:ascii="Times New Roman"/>
          <w:b w:val="false"/>
          <w:i w:val="false"/>
          <w:color w:val="000000"/>
          <w:sz w:val="28"/>
        </w:rPr>
        <w:t>
      1. Код донации</w:t>
      </w:r>
    </w:p>
    <w:bookmarkEnd w:id="4765"/>
    <w:bookmarkStart w:name="z5649" w:id="4766"/>
    <w:p>
      <w:pPr>
        <w:spacing w:after="0"/>
        <w:ind w:left="0"/>
        <w:jc w:val="both"/>
      </w:pPr>
      <w:r>
        <w:rPr>
          <w:rFonts w:ascii="Times New Roman"/>
          <w:b w:val="false"/>
          <w:i w:val="false"/>
          <w:color w:val="000000"/>
          <w:sz w:val="28"/>
        </w:rPr>
        <w:t>
      2. Код продукции</w:t>
      </w:r>
    </w:p>
    <w:bookmarkEnd w:id="4766"/>
    <w:bookmarkStart w:name="z5650" w:id="4767"/>
    <w:p>
      <w:pPr>
        <w:spacing w:after="0"/>
        <w:ind w:left="0"/>
        <w:jc w:val="both"/>
      </w:pPr>
      <w:r>
        <w:rPr>
          <w:rFonts w:ascii="Times New Roman"/>
          <w:b w:val="false"/>
          <w:i w:val="false"/>
          <w:color w:val="000000"/>
          <w:sz w:val="28"/>
        </w:rPr>
        <w:t>
      3. ** Наименование продукта (учет осуществляется отдельно по каждому наименованию в соответствии с номенклатурой выпускаемой продукции)</w:t>
      </w:r>
    </w:p>
    <w:bookmarkEnd w:id="4767"/>
    <w:bookmarkStart w:name="z5651" w:id="4768"/>
    <w:p>
      <w:pPr>
        <w:spacing w:after="0"/>
        <w:ind w:left="0"/>
        <w:jc w:val="both"/>
      </w:pPr>
      <w:r>
        <w:rPr>
          <w:rFonts w:ascii="Times New Roman"/>
          <w:b w:val="false"/>
          <w:i w:val="false"/>
          <w:color w:val="000000"/>
          <w:sz w:val="28"/>
        </w:rPr>
        <w:t>
      4. Фамилия, имя, отчество (при его наличии) донора</w:t>
      </w:r>
    </w:p>
    <w:bookmarkEnd w:id="4768"/>
    <w:bookmarkStart w:name="z5652" w:id="4769"/>
    <w:p>
      <w:pPr>
        <w:spacing w:after="0"/>
        <w:ind w:left="0"/>
        <w:jc w:val="both"/>
      </w:pPr>
      <w:r>
        <w:rPr>
          <w:rFonts w:ascii="Times New Roman"/>
          <w:b w:val="false"/>
          <w:i w:val="false"/>
          <w:color w:val="000000"/>
          <w:sz w:val="28"/>
        </w:rPr>
        <w:t xml:space="preserve">
      5. Группа крови по системе АВ0 и резус принадлежность </w:t>
      </w:r>
    </w:p>
    <w:bookmarkEnd w:id="4769"/>
    <w:bookmarkStart w:name="z5653" w:id="4770"/>
    <w:p>
      <w:pPr>
        <w:spacing w:after="0"/>
        <w:ind w:left="0"/>
        <w:jc w:val="both"/>
      </w:pPr>
      <w:r>
        <w:rPr>
          <w:rFonts w:ascii="Times New Roman"/>
          <w:b w:val="false"/>
          <w:i w:val="false"/>
          <w:color w:val="000000"/>
          <w:sz w:val="28"/>
        </w:rPr>
        <w:t>
      6. Фенотип по системе Резус (при наличии)</w:t>
      </w:r>
    </w:p>
    <w:bookmarkEnd w:id="4770"/>
    <w:bookmarkStart w:name="z5654" w:id="4771"/>
    <w:p>
      <w:pPr>
        <w:spacing w:after="0"/>
        <w:ind w:left="0"/>
        <w:jc w:val="both"/>
      </w:pPr>
      <w:r>
        <w:rPr>
          <w:rFonts w:ascii="Times New Roman"/>
          <w:b w:val="false"/>
          <w:i w:val="false"/>
          <w:color w:val="000000"/>
          <w:sz w:val="28"/>
        </w:rPr>
        <w:t>
      6. Дата заготовки</w:t>
      </w:r>
    </w:p>
    <w:bookmarkEnd w:id="4771"/>
    <w:bookmarkStart w:name="z5655" w:id="4772"/>
    <w:p>
      <w:pPr>
        <w:spacing w:after="0"/>
        <w:ind w:left="0"/>
        <w:jc w:val="both"/>
      </w:pPr>
      <w:r>
        <w:rPr>
          <w:rFonts w:ascii="Times New Roman"/>
          <w:b w:val="false"/>
          <w:i w:val="false"/>
          <w:color w:val="000000"/>
          <w:sz w:val="28"/>
        </w:rPr>
        <w:t>
      7. Количество (доз/мл.)</w:t>
      </w:r>
    </w:p>
    <w:bookmarkEnd w:id="4772"/>
    <w:bookmarkStart w:name="z5656" w:id="4773"/>
    <w:p>
      <w:pPr>
        <w:spacing w:after="0"/>
        <w:ind w:left="0"/>
        <w:jc w:val="both"/>
      </w:pPr>
      <w:r>
        <w:rPr>
          <w:rFonts w:ascii="Times New Roman"/>
          <w:b w:val="false"/>
          <w:i w:val="false"/>
          <w:color w:val="000000"/>
          <w:sz w:val="28"/>
        </w:rPr>
        <w:t>
      8. Макрооценка продукции при выдаче</w:t>
      </w:r>
    </w:p>
    <w:bookmarkEnd w:id="4773"/>
    <w:bookmarkStart w:name="z5657" w:id="4774"/>
    <w:p>
      <w:pPr>
        <w:spacing w:after="0"/>
        <w:ind w:left="0"/>
        <w:jc w:val="both"/>
      </w:pPr>
      <w:r>
        <w:rPr>
          <w:rFonts w:ascii="Times New Roman"/>
          <w:b w:val="false"/>
          <w:i w:val="false"/>
          <w:color w:val="000000"/>
          <w:sz w:val="28"/>
        </w:rPr>
        <w:t>
      9. Идентификатор отпустившего продукцию</w:t>
      </w:r>
    </w:p>
    <w:bookmarkEnd w:id="4774"/>
    <w:bookmarkStart w:name="z5658" w:id="4775"/>
    <w:p>
      <w:pPr>
        <w:spacing w:after="0"/>
        <w:ind w:left="0"/>
        <w:jc w:val="both"/>
      </w:pPr>
      <w:r>
        <w:rPr>
          <w:rFonts w:ascii="Times New Roman"/>
          <w:b w:val="false"/>
          <w:i w:val="false"/>
          <w:color w:val="000000"/>
          <w:sz w:val="28"/>
        </w:rPr>
        <w:t>
      10. Макрооценка продукции при приеме</w:t>
      </w:r>
    </w:p>
    <w:bookmarkEnd w:id="4775"/>
    <w:bookmarkStart w:name="z5659" w:id="4776"/>
    <w:p>
      <w:pPr>
        <w:spacing w:after="0"/>
        <w:ind w:left="0"/>
        <w:jc w:val="both"/>
      </w:pPr>
      <w:r>
        <w:rPr>
          <w:rFonts w:ascii="Times New Roman"/>
          <w:b w:val="false"/>
          <w:i w:val="false"/>
          <w:color w:val="000000"/>
          <w:sz w:val="28"/>
        </w:rPr>
        <w:t>
      11. Идентификатор принимающего продукцию</w:t>
      </w:r>
    </w:p>
    <w:bookmarkEnd w:id="4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448/у утверждена приказом исполняющего обязанности Министра здравоохранения Республики Казахстан от "23" ноября 2010 года № 907</w:t>
            </w:r>
          </w:p>
        </w:tc>
      </w:tr>
    </w:tbl>
    <w:bookmarkStart w:name="z5660" w:id="4777"/>
    <w:p>
      <w:pPr>
        <w:spacing w:after="0"/>
        <w:ind w:left="0"/>
        <w:jc w:val="both"/>
      </w:pPr>
      <w:r>
        <w:rPr>
          <w:rFonts w:ascii="Times New Roman"/>
          <w:b w:val="false"/>
          <w:i w:val="false"/>
          <w:color w:val="000000"/>
          <w:sz w:val="28"/>
        </w:rPr>
        <w:t>
       Накладная на реализацию компонентов, препаратов крови и стандартных диагностикумов</w:t>
      </w:r>
    </w:p>
    <w:bookmarkEnd w:id="4777"/>
    <w:bookmarkStart w:name="z5661" w:id="4778"/>
    <w:p>
      <w:pPr>
        <w:spacing w:after="0"/>
        <w:ind w:left="0"/>
        <w:jc w:val="both"/>
      </w:pPr>
      <w:r>
        <w:rPr>
          <w:rFonts w:ascii="Times New Roman"/>
          <w:b w:val="false"/>
          <w:i w:val="false"/>
          <w:color w:val="000000"/>
          <w:sz w:val="28"/>
        </w:rPr>
        <w:t xml:space="preserve">
      1. Номер накладной </w:t>
      </w:r>
    </w:p>
    <w:bookmarkEnd w:id="4778"/>
    <w:bookmarkStart w:name="z5662" w:id="4779"/>
    <w:p>
      <w:pPr>
        <w:spacing w:after="0"/>
        <w:ind w:left="0"/>
        <w:jc w:val="both"/>
      </w:pPr>
      <w:r>
        <w:rPr>
          <w:rFonts w:ascii="Times New Roman"/>
          <w:b w:val="false"/>
          <w:i w:val="false"/>
          <w:color w:val="000000"/>
          <w:sz w:val="28"/>
        </w:rPr>
        <w:t>
      2. Дата выдачи</w:t>
      </w:r>
    </w:p>
    <w:bookmarkEnd w:id="4779"/>
    <w:bookmarkStart w:name="z5663" w:id="4780"/>
    <w:p>
      <w:pPr>
        <w:spacing w:after="0"/>
        <w:ind w:left="0"/>
        <w:jc w:val="both"/>
      </w:pPr>
      <w:r>
        <w:rPr>
          <w:rFonts w:ascii="Times New Roman"/>
          <w:b w:val="false"/>
          <w:i w:val="false"/>
          <w:color w:val="000000"/>
          <w:sz w:val="28"/>
        </w:rPr>
        <w:t xml:space="preserve">
      3. Время выдачи </w:t>
      </w:r>
    </w:p>
    <w:bookmarkEnd w:id="4780"/>
    <w:bookmarkStart w:name="z5664" w:id="4781"/>
    <w:p>
      <w:pPr>
        <w:spacing w:after="0"/>
        <w:ind w:left="0"/>
        <w:jc w:val="both"/>
      </w:pPr>
      <w:r>
        <w:rPr>
          <w:rFonts w:ascii="Times New Roman"/>
          <w:b w:val="false"/>
          <w:i w:val="false"/>
          <w:color w:val="000000"/>
          <w:sz w:val="28"/>
        </w:rPr>
        <w:t>
      4. Наименование организации получателя</w:t>
      </w:r>
    </w:p>
    <w:bookmarkEnd w:id="4781"/>
    <w:bookmarkStart w:name="z5665" w:id="4782"/>
    <w:p>
      <w:pPr>
        <w:spacing w:after="0"/>
        <w:ind w:left="0"/>
        <w:jc w:val="both"/>
      </w:pPr>
      <w:r>
        <w:rPr>
          <w:rFonts w:ascii="Times New Roman"/>
          <w:b w:val="false"/>
          <w:i w:val="false"/>
          <w:color w:val="000000"/>
          <w:sz w:val="28"/>
        </w:rPr>
        <w:t>
      5. Наименование организации отправителя</w:t>
      </w:r>
    </w:p>
    <w:bookmarkEnd w:id="4782"/>
    <w:bookmarkStart w:name="z5666" w:id="4783"/>
    <w:p>
      <w:pPr>
        <w:spacing w:after="0"/>
        <w:ind w:left="0"/>
        <w:jc w:val="both"/>
      </w:pPr>
      <w:r>
        <w:rPr>
          <w:rFonts w:ascii="Times New Roman"/>
          <w:b w:val="false"/>
          <w:i w:val="false"/>
          <w:color w:val="000000"/>
          <w:sz w:val="28"/>
        </w:rPr>
        <w:t>
      6. **Наименование продукта (учет осуществляется отдельно по каждому наименованию в соответствии с номенклатурой выпускаемой продукции, для тромбоцитов дополнительно указывается количество клеток, группа крови по системе АВ0 и резус принадлежность, фенотип по системе Резус (при наличии), дата заготовки, срок годности</w:t>
      </w:r>
    </w:p>
    <w:bookmarkEnd w:id="4783"/>
    <w:bookmarkStart w:name="z5667" w:id="4784"/>
    <w:p>
      <w:pPr>
        <w:spacing w:after="0"/>
        <w:ind w:left="0"/>
        <w:jc w:val="both"/>
      </w:pPr>
      <w:r>
        <w:rPr>
          <w:rFonts w:ascii="Times New Roman"/>
          <w:b w:val="false"/>
          <w:i w:val="false"/>
          <w:color w:val="000000"/>
          <w:sz w:val="28"/>
        </w:rPr>
        <w:t>
      7. Количество выданной продукции (доз/мл.)</w:t>
      </w:r>
    </w:p>
    <w:bookmarkEnd w:id="4784"/>
    <w:bookmarkStart w:name="z5668" w:id="4785"/>
    <w:p>
      <w:pPr>
        <w:spacing w:after="0"/>
        <w:ind w:left="0"/>
        <w:jc w:val="both"/>
      </w:pPr>
      <w:r>
        <w:rPr>
          <w:rFonts w:ascii="Times New Roman"/>
          <w:b w:val="false"/>
          <w:i w:val="false"/>
          <w:color w:val="000000"/>
          <w:sz w:val="28"/>
        </w:rPr>
        <w:t>
      8. Макрооценка продукции при выдаче</w:t>
      </w:r>
    </w:p>
    <w:bookmarkEnd w:id="4785"/>
    <w:bookmarkStart w:name="z5669" w:id="4786"/>
    <w:p>
      <w:pPr>
        <w:spacing w:after="0"/>
        <w:ind w:left="0"/>
        <w:jc w:val="both"/>
      </w:pPr>
      <w:r>
        <w:rPr>
          <w:rFonts w:ascii="Times New Roman"/>
          <w:b w:val="false"/>
          <w:i w:val="false"/>
          <w:color w:val="000000"/>
          <w:sz w:val="28"/>
        </w:rPr>
        <w:t>
      9. Идентификатор отпустившего продукцию</w:t>
      </w:r>
    </w:p>
    <w:bookmarkEnd w:id="4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449/у утверждена приказом исполняющего обязанности Министра здравоохранения Республики Казахстан от "23" ноября 2010 года № 907</w:t>
            </w:r>
          </w:p>
        </w:tc>
      </w:tr>
    </w:tbl>
    <w:bookmarkStart w:name="z5670" w:id="4787"/>
    <w:p>
      <w:pPr>
        <w:spacing w:after="0"/>
        <w:ind w:left="0"/>
        <w:jc w:val="both"/>
      </w:pPr>
      <w:r>
        <w:rPr>
          <w:rFonts w:ascii="Times New Roman"/>
          <w:b w:val="false"/>
          <w:i w:val="false"/>
          <w:color w:val="000000"/>
          <w:sz w:val="28"/>
        </w:rPr>
        <w:t>
                   Форма списания компонентов крови в отделении выдачи продукции</w:t>
      </w:r>
    </w:p>
    <w:bookmarkEnd w:id="4787"/>
    <w:bookmarkStart w:name="z5671" w:id="4788"/>
    <w:p>
      <w:pPr>
        <w:spacing w:after="0"/>
        <w:ind w:left="0"/>
        <w:jc w:val="both"/>
      </w:pPr>
      <w:r>
        <w:rPr>
          <w:rFonts w:ascii="Times New Roman"/>
          <w:b w:val="false"/>
          <w:i w:val="false"/>
          <w:color w:val="000000"/>
          <w:sz w:val="28"/>
        </w:rPr>
        <w:t>
      1. Дата списания</w:t>
      </w:r>
    </w:p>
    <w:bookmarkEnd w:id="4788"/>
    <w:bookmarkStart w:name="z5672" w:id="4789"/>
    <w:p>
      <w:pPr>
        <w:spacing w:after="0"/>
        <w:ind w:left="0"/>
        <w:jc w:val="both"/>
      </w:pPr>
      <w:r>
        <w:rPr>
          <w:rFonts w:ascii="Times New Roman"/>
          <w:b w:val="false"/>
          <w:i w:val="false"/>
          <w:color w:val="000000"/>
          <w:sz w:val="28"/>
        </w:rPr>
        <w:t>
      2. Идентификационный номер (марка, штрих-код и др.) компонента крови</w:t>
      </w:r>
    </w:p>
    <w:bookmarkEnd w:id="4789"/>
    <w:bookmarkStart w:name="z5673" w:id="4790"/>
    <w:p>
      <w:pPr>
        <w:spacing w:after="0"/>
        <w:ind w:left="0"/>
        <w:jc w:val="both"/>
      </w:pPr>
      <w:r>
        <w:rPr>
          <w:rFonts w:ascii="Times New Roman"/>
          <w:b w:val="false"/>
          <w:i w:val="false"/>
          <w:color w:val="000000"/>
          <w:sz w:val="28"/>
        </w:rPr>
        <w:t>
      3. **Наименование (учет компонентов крови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w:t>
      </w:r>
    </w:p>
    <w:bookmarkEnd w:id="4790"/>
    <w:bookmarkStart w:name="z5674" w:id="4791"/>
    <w:p>
      <w:pPr>
        <w:spacing w:after="0"/>
        <w:ind w:left="0"/>
        <w:jc w:val="both"/>
      </w:pPr>
      <w:r>
        <w:rPr>
          <w:rFonts w:ascii="Times New Roman"/>
          <w:b w:val="false"/>
          <w:i w:val="false"/>
          <w:color w:val="000000"/>
          <w:sz w:val="28"/>
        </w:rPr>
        <w:t>
      4. Объем в дозах/л.</w:t>
      </w:r>
    </w:p>
    <w:bookmarkEnd w:id="4791"/>
    <w:bookmarkStart w:name="z5675" w:id="4792"/>
    <w:p>
      <w:pPr>
        <w:spacing w:after="0"/>
        <w:ind w:left="0"/>
        <w:jc w:val="both"/>
      </w:pPr>
      <w:r>
        <w:rPr>
          <w:rFonts w:ascii="Times New Roman"/>
          <w:b w:val="false"/>
          <w:i w:val="false"/>
          <w:color w:val="000000"/>
          <w:sz w:val="28"/>
        </w:rPr>
        <w:t>
      5. Дата заготовки</w:t>
      </w:r>
    </w:p>
    <w:bookmarkEnd w:id="4792"/>
    <w:bookmarkStart w:name="z5676" w:id="4793"/>
    <w:p>
      <w:pPr>
        <w:spacing w:after="0"/>
        <w:ind w:left="0"/>
        <w:jc w:val="both"/>
      </w:pPr>
      <w:r>
        <w:rPr>
          <w:rFonts w:ascii="Times New Roman"/>
          <w:b w:val="false"/>
          <w:i w:val="false"/>
          <w:color w:val="000000"/>
          <w:sz w:val="28"/>
        </w:rPr>
        <w:t>
      6. Срок годности</w:t>
      </w:r>
    </w:p>
    <w:bookmarkEnd w:id="4793"/>
    <w:bookmarkStart w:name="z5677" w:id="4794"/>
    <w:p>
      <w:pPr>
        <w:spacing w:after="0"/>
        <w:ind w:left="0"/>
        <w:jc w:val="both"/>
      </w:pPr>
      <w:r>
        <w:rPr>
          <w:rFonts w:ascii="Times New Roman"/>
          <w:b w:val="false"/>
          <w:i w:val="false"/>
          <w:color w:val="000000"/>
          <w:sz w:val="28"/>
        </w:rPr>
        <w:t>
      7. Причина списания</w:t>
      </w:r>
    </w:p>
    <w:bookmarkEnd w:id="4794"/>
    <w:bookmarkStart w:name="z5678" w:id="4795"/>
    <w:p>
      <w:pPr>
        <w:spacing w:after="0"/>
        <w:ind w:left="0"/>
        <w:jc w:val="both"/>
      </w:pPr>
      <w:r>
        <w:rPr>
          <w:rFonts w:ascii="Times New Roman"/>
          <w:b w:val="false"/>
          <w:i w:val="false"/>
          <w:color w:val="000000"/>
          <w:sz w:val="28"/>
        </w:rPr>
        <w:t>
      8. Номер акта списания</w:t>
      </w:r>
    </w:p>
    <w:bookmarkEnd w:id="4795"/>
    <w:bookmarkStart w:name="z5679" w:id="4796"/>
    <w:p>
      <w:pPr>
        <w:spacing w:after="0"/>
        <w:ind w:left="0"/>
        <w:jc w:val="both"/>
      </w:pPr>
      <w:r>
        <w:rPr>
          <w:rFonts w:ascii="Times New Roman"/>
          <w:b w:val="false"/>
          <w:i w:val="false"/>
          <w:color w:val="000000"/>
          <w:sz w:val="28"/>
        </w:rPr>
        <w:t>
      9. Наименование отделения/организации куда направляется списанный компонент крови</w:t>
      </w:r>
    </w:p>
    <w:bookmarkEnd w:id="4796"/>
    <w:bookmarkStart w:name="z5680" w:id="4797"/>
    <w:p>
      <w:pPr>
        <w:spacing w:after="0"/>
        <w:ind w:left="0"/>
        <w:jc w:val="both"/>
      </w:pPr>
      <w:r>
        <w:rPr>
          <w:rFonts w:ascii="Times New Roman"/>
          <w:b w:val="false"/>
          <w:i w:val="false"/>
          <w:color w:val="000000"/>
          <w:sz w:val="28"/>
        </w:rPr>
        <w:t>
      10. Идентификатор ответственного лица</w:t>
      </w:r>
    </w:p>
    <w:bookmarkEnd w:id="4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450/у утверждена приказом исполняющего обязанности Министра здравоохранения Республики Казахстан от "23" ноября 2010 года № 907</w:t>
            </w:r>
          </w:p>
        </w:tc>
      </w:tr>
    </w:tbl>
    <w:bookmarkStart w:name="z5681" w:id="4798"/>
    <w:p>
      <w:pPr>
        <w:spacing w:after="0"/>
        <w:ind w:left="0"/>
        <w:jc w:val="both"/>
      </w:pPr>
      <w:r>
        <w:rPr>
          <w:rFonts w:ascii="Times New Roman"/>
          <w:b w:val="false"/>
          <w:i w:val="false"/>
          <w:color w:val="000000"/>
          <w:sz w:val="28"/>
        </w:rPr>
        <w:t>
                   Ведомость исследования на маркеры гемотрансмиссивных инфекций</w:t>
      </w:r>
    </w:p>
    <w:bookmarkEnd w:id="4798"/>
    <w:bookmarkStart w:name="z5682" w:id="4799"/>
    <w:p>
      <w:pPr>
        <w:spacing w:after="0"/>
        <w:ind w:left="0"/>
        <w:jc w:val="both"/>
      </w:pPr>
      <w:r>
        <w:rPr>
          <w:rFonts w:ascii="Times New Roman"/>
          <w:b w:val="false"/>
          <w:i w:val="false"/>
          <w:color w:val="000000"/>
          <w:sz w:val="28"/>
        </w:rPr>
        <w:t>
      1. Дата, время доставки образца крови в лабораторию</w:t>
      </w:r>
    </w:p>
    <w:bookmarkEnd w:id="4799"/>
    <w:bookmarkStart w:name="z5683" w:id="4800"/>
    <w:p>
      <w:pPr>
        <w:spacing w:after="0"/>
        <w:ind w:left="0"/>
        <w:jc w:val="both"/>
      </w:pPr>
      <w:r>
        <w:rPr>
          <w:rFonts w:ascii="Times New Roman"/>
          <w:b w:val="false"/>
          <w:i w:val="false"/>
          <w:color w:val="000000"/>
          <w:sz w:val="28"/>
        </w:rPr>
        <w:t>
      2. Идентификационный номер пробирки</w:t>
      </w:r>
    </w:p>
    <w:bookmarkEnd w:id="4800"/>
    <w:bookmarkStart w:name="z5684" w:id="4801"/>
    <w:p>
      <w:pPr>
        <w:spacing w:after="0"/>
        <w:ind w:left="0"/>
        <w:jc w:val="both"/>
      </w:pPr>
      <w:r>
        <w:rPr>
          <w:rFonts w:ascii="Times New Roman"/>
          <w:b w:val="false"/>
          <w:i w:val="false"/>
          <w:color w:val="000000"/>
          <w:sz w:val="28"/>
        </w:rPr>
        <w:t>
      3. Фамилия, имя, отчество (при его наличии) донора</w:t>
      </w:r>
    </w:p>
    <w:bookmarkEnd w:id="4801"/>
    <w:bookmarkStart w:name="z5685" w:id="4802"/>
    <w:p>
      <w:pPr>
        <w:spacing w:after="0"/>
        <w:ind w:left="0"/>
        <w:jc w:val="both"/>
      </w:pPr>
      <w:r>
        <w:rPr>
          <w:rFonts w:ascii="Times New Roman"/>
          <w:b w:val="false"/>
          <w:i w:val="false"/>
          <w:color w:val="000000"/>
          <w:sz w:val="28"/>
        </w:rPr>
        <w:t xml:space="preserve">
      4. Пол донора </w:t>
      </w:r>
    </w:p>
    <w:bookmarkEnd w:id="4802"/>
    <w:bookmarkStart w:name="z5686" w:id="4803"/>
    <w:p>
      <w:pPr>
        <w:spacing w:after="0"/>
        <w:ind w:left="0"/>
        <w:jc w:val="both"/>
      </w:pPr>
      <w:r>
        <w:rPr>
          <w:rFonts w:ascii="Times New Roman"/>
          <w:b w:val="false"/>
          <w:i w:val="false"/>
          <w:color w:val="000000"/>
          <w:sz w:val="28"/>
        </w:rPr>
        <w:t>
      5. Дата, месяц, год рождения донора</w:t>
      </w:r>
    </w:p>
    <w:bookmarkEnd w:id="4803"/>
    <w:bookmarkStart w:name="z5687" w:id="4804"/>
    <w:p>
      <w:pPr>
        <w:spacing w:after="0"/>
        <w:ind w:left="0"/>
        <w:jc w:val="both"/>
      </w:pPr>
      <w:r>
        <w:rPr>
          <w:rFonts w:ascii="Times New Roman"/>
          <w:b w:val="false"/>
          <w:i w:val="false"/>
          <w:color w:val="000000"/>
          <w:sz w:val="28"/>
        </w:rPr>
        <w:t>
      6. Идентификационный код донации</w:t>
      </w:r>
    </w:p>
    <w:bookmarkEnd w:id="4804"/>
    <w:bookmarkStart w:name="z5688" w:id="4805"/>
    <w:p>
      <w:pPr>
        <w:spacing w:after="0"/>
        <w:ind w:left="0"/>
        <w:jc w:val="both"/>
      </w:pPr>
      <w:r>
        <w:rPr>
          <w:rFonts w:ascii="Times New Roman"/>
          <w:b w:val="false"/>
          <w:i w:val="false"/>
          <w:color w:val="000000"/>
          <w:sz w:val="28"/>
        </w:rPr>
        <w:t>
      7. Код контингента</w:t>
      </w:r>
    </w:p>
    <w:bookmarkEnd w:id="4805"/>
    <w:bookmarkStart w:name="z5689" w:id="4806"/>
    <w:p>
      <w:pPr>
        <w:spacing w:after="0"/>
        <w:ind w:left="0"/>
        <w:jc w:val="both"/>
      </w:pPr>
      <w:r>
        <w:rPr>
          <w:rFonts w:ascii="Times New Roman"/>
          <w:b w:val="false"/>
          <w:i w:val="false"/>
          <w:color w:val="000000"/>
          <w:sz w:val="28"/>
        </w:rPr>
        <w:t>
      8. Дата и время забора пробы</w:t>
      </w:r>
    </w:p>
    <w:bookmarkEnd w:id="4806"/>
    <w:bookmarkStart w:name="z5690" w:id="4807"/>
    <w:p>
      <w:pPr>
        <w:spacing w:after="0"/>
        <w:ind w:left="0"/>
        <w:jc w:val="both"/>
      </w:pPr>
      <w:r>
        <w:rPr>
          <w:rFonts w:ascii="Times New Roman"/>
          <w:b w:val="false"/>
          <w:i w:val="false"/>
          <w:color w:val="000000"/>
          <w:sz w:val="28"/>
        </w:rPr>
        <w:t>
      9. Наименование отделения где забран образец</w:t>
      </w:r>
    </w:p>
    <w:bookmarkEnd w:id="4807"/>
    <w:bookmarkStart w:name="z5691" w:id="4808"/>
    <w:p>
      <w:pPr>
        <w:spacing w:after="0"/>
        <w:ind w:left="0"/>
        <w:jc w:val="both"/>
      </w:pPr>
      <w:r>
        <w:rPr>
          <w:rFonts w:ascii="Times New Roman"/>
          <w:b w:val="false"/>
          <w:i w:val="false"/>
          <w:color w:val="000000"/>
          <w:sz w:val="28"/>
        </w:rPr>
        <w:t xml:space="preserve">
      10. **Результаты лабораторного исследования (ИХЛА HIV 1.2, ИХЛА HBsAg, ИХЛА а-HCV, ИХЛА сифилис, ПЦР (HIV1.2, HBV, HCV) </w:t>
      </w:r>
    </w:p>
    <w:bookmarkEnd w:id="4808"/>
    <w:bookmarkStart w:name="z5692" w:id="4809"/>
    <w:p>
      <w:pPr>
        <w:spacing w:after="0"/>
        <w:ind w:left="0"/>
        <w:jc w:val="both"/>
      </w:pPr>
      <w:r>
        <w:rPr>
          <w:rFonts w:ascii="Times New Roman"/>
          <w:b w:val="false"/>
          <w:i w:val="false"/>
          <w:color w:val="000000"/>
          <w:sz w:val="28"/>
        </w:rPr>
        <w:t>
      11. Дата заполнения списка</w:t>
      </w:r>
    </w:p>
    <w:bookmarkEnd w:id="4809"/>
    <w:bookmarkStart w:name="z5693" w:id="4810"/>
    <w:p>
      <w:pPr>
        <w:spacing w:after="0"/>
        <w:ind w:left="0"/>
        <w:jc w:val="both"/>
      </w:pPr>
      <w:r>
        <w:rPr>
          <w:rFonts w:ascii="Times New Roman"/>
          <w:b w:val="false"/>
          <w:i w:val="false"/>
          <w:color w:val="000000"/>
          <w:sz w:val="28"/>
        </w:rPr>
        <w:t>
      12. Идентификатор лица, заполнившего ведомость</w:t>
      </w:r>
    </w:p>
    <w:bookmarkEnd w:id="4810"/>
    <w:bookmarkStart w:name="z5694" w:id="4811"/>
    <w:p>
      <w:pPr>
        <w:spacing w:after="0"/>
        <w:ind w:left="0"/>
        <w:jc w:val="both"/>
      </w:pPr>
      <w:r>
        <w:rPr>
          <w:rFonts w:ascii="Times New Roman"/>
          <w:b w:val="false"/>
          <w:i w:val="false"/>
          <w:color w:val="000000"/>
          <w:sz w:val="28"/>
        </w:rPr>
        <w:t>
      13. Дата исследования</w:t>
      </w:r>
    </w:p>
    <w:bookmarkEnd w:id="4811"/>
    <w:bookmarkStart w:name="z5695" w:id="4812"/>
    <w:p>
      <w:pPr>
        <w:spacing w:after="0"/>
        <w:ind w:left="0"/>
        <w:jc w:val="both"/>
      </w:pPr>
      <w:r>
        <w:rPr>
          <w:rFonts w:ascii="Times New Roman"/>
          <w:b w:val="false"/>
          <w:i w:val="false"/>
          <w:color w:val="000000"/>
          <w:sz w:val="28"/>
        </w:rPr>
        <w:t>
      14. Идентификатор врача, выполнившего исследование</w:t>
      </w:r>
    </w:p>
    <w:bookmarkEnd w:id="4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5698" w:id="4813"/>
    <w:p>
      <w:pPr>
        <w:spacing w:after="0"/>
        <w:ind w:left="0"/>
        <w:jc w:val="left"/>
      </w:pPr>
      <w:r>
        <w:rPr>
          <w:rFonts w:ascii="Times New Roman"/>
          <w:b/>
          <w:i w:val="false"/>
          <w:color w:val="000000"/>
        </w:rPr>
        <w:t xml:space="preserve"> Перечень форм первичной (учетной) медицинской документации организаций здравоохранения</w:t>
      </w:r>
    </w:p>
    <w:bookmarkEnd w:id="4813"/>
    <w:bookmarkStart w:name="z5699" w:id="4814"/>
    <w:p>
      <w:pPr>
        <w:spacing w:after="0"/>
        <w:ind w:left="0"/>
        <w:jc w:val="both"/>
      </w:pPr>
      <w:r>
        <w:rPr>
          <w:rFonts w:ascii="Times New Roman"/>
          <w:b w:val="false"/>
          <w:i w:val="false"/>
          <w:color w:val="000000"/>
          <w:sz w:val="28"/>
        </w:rPr>
        <w:t>
      1. Медицинская учетная документация, используемая в стационарах</w:t>
      </w:r>
    </w:p>
    <w:bookmarkEnd w:id="4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4570"/>
        <w:gridCol w:w="3652"/>
        <w:gridCol w:w="1234"/>
        <w:gridCol w:w="1423"/>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(карта) патологоанатомического исследования</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крови, ее компонентов, препаратов, и диагностических стандартов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сбора ретроплацентарной крови</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переливания крови, ее компонентов, препаратов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реципиентов крови и ее компонентов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поступлений и выдачи трупов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констатации биологической смерти/ изъятии органов и тканей у донора-трупа для трансплантации/констатации смерти на основании смерти мозга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консервированного костного мозга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консервированной донорской ткани и (или) органа (части органа)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выбывшего из стационара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отделения (палаты) новорожденных</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01/у – категория IV</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регистрации больных туберкулезом</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туберкулезом категории IV</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противотуберкулезных препаратов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bookmarkStart w:name="z5700" w:id="4815"/>
    <w:p>
      <w:pPr>
        <w:spacing w:after="0"/>
        <w:ind w:left="0"/>
        <w:jc w:val="both"/>
      </w:pPr>
      <w:r>
        <w:rPr>
          <w:rFonts w:ascii="Times New Roman"/>
          <w:b w:val="false"/>
          <w:i w:val="false"/>
          <w:color w:val="000000"/>
          <w:sz w:val="28"/>
        </w:rPr>
        <w:t>
      2. Медицинская учетная документация, используемая в стационарах и амбулаторно-поликлинических организациях</w:t>
      </w:r>
    </w:p>
    <w:bookmarkEnd w:id="4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5651"/>
        <w:gridCol w:w="3272"/>
        <w:gridCol w:w="1079"/>
        <w:gridCol w:w="1244"/>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операций/манипуляций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родов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медицинского освидетельствования, справок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диализа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разведенных цитостатиков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для записи заключений врачебно-консультационной комиссии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врачебно - консультационной комиссии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 о состоянии здоровья иностранца, лица без гражданства, мигранта, трудящегося-мигранта, (в том числе из государства-члена ЕАЭС)</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регистрации листков нетрудоспособности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мероприятий по ФЗОЖ</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медико-социальную экспертизу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и реабилитации инвалидов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индивидуальной программы реабилитации пациента/инвалида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медицинских услуг</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Справка о временной нетрудоспособности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судебно-психиатрической экспертизы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рождении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дефектов оказания медицинских услуг (ДОМУ)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смерти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перинатальной смерти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Реабилитационная карта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Обменная карта беременной и родильницы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регистрации аварийных ситуаций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bl>
    <w:bookmarkStart w:name="z5701" w:id="4816"/>
    <w:p>
      <w:pPr>
        <w:spacing w:after="0"/>
        <w:ind w:left="0"/>
        <w:jc w:val="both"/>
      </w:pPr>
      <w:r>
        <w:rPr>
          <w:rFonts w:ascii="Times New Roman"/>
          <w:b w:val="false"/>
          <w:i w:val="false"/>
          <w:color w:val="000000"/>
          <w:sz w:val="28"/>
        </w:rPr>
        <w:t>
      3. Медицинская учетная документация, используемая в амбулаторно- поликлинических организациях</w:t>
      </w:r>
    </w:p>
    <w:bookmarkEnd w:id="4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918"/>
        <w:gridCol w:w="3178"/>
        <w:gridCol w:w="1512"/>
        <w:gridCol w:w="121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пациента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на прием к врачу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амбулаторного пациента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профилактического осмотра (скрининга)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записи вызовов врачей на дом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стоматологического больного (включая санацию)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обратившегося за антирабической помощью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карта допризывника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Именной список допризывников для систематического лечения</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пациента/клиента и оказанных социальных услуг</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пациента, заполняемая социальным работником/психологом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прикрепления к медицинской организации</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профилактических прививок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профилактических прививок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вакцин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получения путевки</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карта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Путевка в детский санаторий</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(для выезжающего за границу)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о допуске к управлению транспортным средством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(врачебное профессионально-консультативное заключение)</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ношение гражданского и служебного оружия</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карта беременной и родильницы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амбулаторных посещений</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наблюдения за диспансерным контингентом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bookmarkStart w:name="z5702" w:id="4817"/>
    <w:p>
      <w:pPr>
        <w:spacing w:after="0"/>
        <w:ind w:left="0"/>
        <w:jc w:val="both"/>
      </w:pPr>
      <w:r>
        <w:rPr>
          <w:rFonts w:ascii="Times New Roman"/>
          <w:b w:val="false"/>
          <w:i w:val="false"/>
          <w:color w:val="000000"/>
          <w:sz w:val="28"/>
        </w:rPr>
        <w:t>
      4. Медицинская учетная документация других типов медицинских организаций</w:t>
      </w:r>
    </w:p>
    <w:bookmarkEnd w:id="4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877"/>
        <w:gridCol w:w="2179"/>
        <w:gridCol w:w="1037"/>
        <w:gridCol w:w="1195"/>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ВИЧ -инфицированных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бригады скорой медицинской помощи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лист участковому врачу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мобильной бригады санитарной авиации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Сопроводительный лист станции скорой медицинской помощи (подшивается к истории болезни). Талон к сопроводительному листу станции скорой медицинской помощи (после выписки или смерти больного пересылается на станцию скорой помощи) №_</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приема вызовов по предоставлению медицинской помощи в форме санитарной авиации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санитарный полет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 _</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приема детей в дом ребенка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ВИЧ-инфицированных беременных и исходов беременностей, ребенка, рожденного от ВИЧ-инфицированной матери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Бракеражный журнал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5703" w:id="4818"/>
    <w:p>
      <w:pPr>
        <w:spacing w:after="0"/>
        <w:ind w:left="0"/>
        <w:jc w:val="both"/>
      </w:pPr>
      <w:r>
        <w:rPr>
          <w:rFonts w:ascii="Times New Roman"/>
          <w:b w:val="false"/>
          <w:i w:val="false"/>
          <w:color w:val="000000"/>
          <w:sz w:val="28"/>
        </w:rPr>
        <w:t>
      5. Медицинская учетная документация лабораторий в составе медицинских организаций</w:t>
      </w:r>
    </w:p>
    <w:bookmarkEnd w:id="4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3438"/>
        <w:gridCol w:w="4150"/>
        <w:gridCol w:w="1694"/>
        <w:gridCol w:w="1364"/>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посуды и питательных сред</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лабораторных и диагностических исследований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смывов</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пересева токсигенной культуры дифтерии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первичной пробы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несоответствий и принятых корректирующих мер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выявления и передачи тревожно - критических величин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проб воздуха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работы стерилизаторов воздушного, парового (автоклав)</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исследований на стерильность</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серологических исследований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ежедневного учета работы врача-лаборанта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входного контроля</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 передачи образцов для исследования</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ПМСП</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противотуберкулезных организаций)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p>
      <w:pPr>
        <w:spacing w:after="0"/>
        <w:ind w:left="0"/>
        <w:jc w:val="both"/>
      </w:pPr>
      <w:r>
        <w:rPr>
          <w:rFonts w:ascii="Times New Roman"/>
          <w:b w:val="false"/>
          <w:i w:val="false"/>
          <w:color w:val="000000"/>
          <w:sz w:val="28"/>
        </w:rPr>
        <w:t>
      6. Медицинская учетная документация организации службы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5122"/>
        <w:gridCol w:w="3487"/>
        <w:gridCol w:w="964"/>
        <w:gridCol w:w="1232"/>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донору для предъявления по месту работы об осуществлении донорской функции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Ведомость биохимических и иммуногематологических исследований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сывороток на трансфузионные инфекции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карты донора крови и ее компонентов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лиц, обратившихся для участия в донорстве крови и ее компонентов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HLA-исследований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заготовки цельной крови и компонентов донорской крови методом афереза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компонентов крови на этапе временного хранения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производства компонентов донорской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заявок на трансфузионные среды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списания крови и ее компонентов по непригодности на этапе производства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карантинизации плазмы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движения плазмы, находящейся на карантинизации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трансфузионные среды на платной и бесплатной основе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выдачи компонентов, препаратов крови и стандартных диагностикумов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списания компонентов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образцов крови, поступивших для лабораторных исследований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первичных лабораторных исследований до донации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консультативных иммуногематологических исследований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изготовления стандартных (консервированных) эритроцитов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индивидуальных подборов донорской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биохимических исследований до донации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повторных исследований первично-позитивных образцов сывороток на трансфузионные инфекции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доноров с положительными результатами ПЦР на гемотрансмиссивные инфекции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о результатах лабораторного тестирования крови донора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мониторинга положительных сывороток в ИФА (ИХЛА) на маркеры к ВИЧ</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компонентов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бактериологических исследований эффективности обработки рук персонала и кожи локтевых сгибов доноров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СЗП и криопреципитата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перемещение гемопродукции на этапах производства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реализацию компонентов, препаратов крови и стандартных диагностикумов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списания компонентов крови в отделении выдачи продукции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Ведомость исследования на маркеры гемотрансмиссивных инфекций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9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header.xml" Type="http://schemas.openxmlformats.org/officeDocument/2006/relationships/header" Id="rId179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