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f87" w14:textId="9c92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22 декабря 2017 года № 269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2019 года № 230. Зарегистрировано в Министерстве юстиции Республики Казахстан 4 декабря 2019 года № 19687. Утратило силу постановлением Правления Агентства Республики Казахстан по регулированию и развитию финансового рынка от 29 сентября 2025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для банков и организаций, осуществляющих отдельные виды банковских операций,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269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 (зарегистрировано в Реестре государственной регистрации нормативных правовых актов под № 16502, опубликовано 15 марта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уполномоченный орган – уполномоченный орган по регулированию, контролю и надзору финансового рынка и финансовых организаций;";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2019 года   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 2019 года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№ 230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создания 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финансовой отчетности 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внесенных изменениях и (или) дополнениях в Методику расчета провизий (резервов) 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даты, указанной в Методике расчета провизий (резервов)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Ф1-БВУ.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отсутствует.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банки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организации, осуществляющие отдельные виды банковских операций.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не позднее пяти рабочих дней со дня утверждения исполнительным органом банка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организации, осуществляющей отдельные виды банковских операций, изменений и (или) дополнений в Методику расчета провизий (резервов).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подпункт Методики расчета провизий (резервов)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 и (или) дополнений в Методику расчета провизий (резервов)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после внесения изменений и (или) дополнений в Методику расчета провизий (резервов)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внесения изменений и (или) дополнений в Методику расчета провизий (резервов) и комментарии к основаниям внесения изменений и (или) дополнений в Методику расчета провизий (резервов)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оценка изменения размера провизий (резервов) в результате вносимых изменений и (или) дополнений в Методику расчета провизий (резервов), в тысячах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или лицо, уполномоченное им на подписание отчета _________________</w:t>
            </w: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внесенных изменениях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дополнениях в Методику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провизий (резервов)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"Информация о внесенных изменениях и (или) дополнениях в Методику расчета провизий (резервов)"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"Информация о внесенных изменениях и (или) дополнениях в Методику расчета провизий (резервов)" (далее – Форма).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банком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организацией, осуществляющей отдельные виды банковских операций, (далее – финансовая организация) при внесении изменений и (или) дополнений в Методику расчета провизий (резервов).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или лицо, уполномоченное им на подписание отчета и исполнитель.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столбца 2 указывается структурный элемент Методики расчета провизий (резервов), в который вносятся изменения и (или) дополнения.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редакция структурного элемента Методики расчета провизий (резервов) до внесения изменений и (или) дополнений.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редакция структурного элемента Методики расчета провизий (резервов) после внесения изменений и (или) дополнений.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указываются основания необходимости внесения изменений и (или) дополнений в Методику расчета провизий (резервов).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указываются данные расчетных оценок изменения размера провизий (резервов) в результате вносимых в Методику расчета провизий (резервов) изменений и (или) дополнений.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создания провизий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финансовой отчетности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отсутствии или наличии замечаний к Методике расчета провизий (резервов) и (или) изменениям и (или) дополнениям в Методику расчета провизий (резервов)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регулированию, контролю и надзору финансового рынка и финансовых организаций уведомляет Вас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 (наименование финансовой организации) _____________________________________________________________________________ (место нахождения финансовой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замечаний к Методике расчета провизий (резервов) и (или) изменениям и (или) дополнениям в Методику расчета провизий (резервов)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замечаний к Методике расчета провизий (резервов) и (или) изменениям и (или) дополнениям в Методику расчета провизий (резервов) согласно приведенной таблице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структурного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заместитель первого руководителя уполномоченного органа по регулированию, контролю и надзору финансового рынка и финансовых организаций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сотрудника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финансовой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дата, номер документа, подтверждающего факт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отправки и (или) получения)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