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4986" w14:textId="14a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ноября 2019 года № 203. Зарегистрировано в Министерстве юстиции Республики Казахстан 22 ноября 2019 года № 19641.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2019 года 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 № 203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финансового рынка,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312 "Об утверждении Правил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органом" (зарегистрировано в Реестре государственной регистрации нормативных правовых актов Республики Казахстан 9 февраля 2017 года под № 14785, опубликовано 16 февраля 2017 года в Эталонном контрольном банке нормативных правовых актов Республики Казахстан) следующее изменение: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стабилизационным банком, заключения сделок, в отношении совершения которых установлены особые условия, проведения операции по передаче активов и обязательств неплатежеспособного банка стабилизационному банку, передачи стабилизационным банком активов и обязательств другому банку, определяемому уполномоченным органом,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 имеет неисполненных административных взысканий за административные правонарушения, предусмотренные частями шестой, восьмой статьи 213, </w:t>
      </w:r>
      <w:r>
        <w:rPr>
          <w:rFonts w:ascii="Times New Roman"/>
          <w:b w:val="false"/>
          <w:i w:val="false"/>
          <w:color w:val="000000"/>
          <w:sz w:val="28"/>
        </w:rPr>
        <w:t>статьей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года, мер надзорного реагирования (кроме рекомендательных мер надзорного реагирования) и санкций, примененных уполномоченным органом и (или) Национальным Банком Республики Казахстан, на дату подачи заявок;".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264 "Об утверждении Правил выпуска и обращения банковских депозитных сертификатов" (зарегистрировано в Реестре государственной регистрации нормативных правовых актов под № 16229, опубликовано 24 января 2018 года в Эталонном контрольном банке нормативных правовых актов Республики Казахстан)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и обращения банковских депозитных сертификатов,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выпуска и обращения банковских депозитных сертификатов (далее - Правила) разработаны в соответствии с Законом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выпуска и обращения банками второго уровня банковских депозитных сертификатов (далее - депозитный сертификат).".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 Утратил силу постановлением Правления Агентства РК по регулированию и развитию финансового рынка от 03.04.2026 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