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1f32" w14:textId="a981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12 февраля 2018 года № 166 "Об утверждении форм налоговой отчетности и правил их составления"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13 ноября 2019 года № 1255. Зарегистрирован в Министерстве юстиции Республики Казахстан 15 ноября 2019 года № 19600. Утратил силу приказом Министра финансов РК от 24.12.2024 № 869.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166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16448, опубликован 16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упрощенной декларации для субъектов малого бизнеса (форма 910.00),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"Упрощенная декларация для субъектов малого бизнеса (форма 910.00)",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стоимости патента (форма 911.00),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"Расчет стоимости патента (форма 911.00)",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2019 года № 1255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166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977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7343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353300" cy="1173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17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5311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2019 года № 1255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166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налоговой отчетности "Упрощенная декларация для субъектов малого бизнеса (форма 910.00)"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налоговой отчетности "Упрощенная декларация для субъектов малого бизнеса (форма 910.00)"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и определяют порядок составления формы налоговой отчетности "Упрощенная декларация для субъектов малого бизнеса" (далее – декларация), предназначенной для исчисления индивидуального (корпоративного) подоходного и социального налогов, индивидуального подоходного налога с доходов, облагаемых у источника выплаты (далее – ИПН) и социальных платежей. Декларация составляется субъектами малого бизнеса, применяющими специальный налоговый режим на основе упрощенной декларации.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заполнении декларации не допускаются исправления, подчистки и помарки.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применяются следующие арифметические знаки: "+" – плюс; "–" – минус; "х" – умножение; "/" – деление; "=" – равно. Отрицательные значения сумм обозначаются знаком "–" в первой левой ячейке соответствующей строки декларации.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отсутствии показателей соответствующие ячейки декларации не заполняются.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составлении декларации: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– заполняется шариковой или перьевой ручкой, черными или синими чернилами, заглавными печатными символами или с использованием печатающего устройства;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электронной форме – заполняется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Декларация составляется, подписывается, заверяется (электронной цифровой подписью) налогоплательщиком (налоговым агентом) на бумажном и (или) электронном носителях на казахском и (или) русском языках,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204 Налогового кодекса.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представлении декларации: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на бумажном носителе – составляется в двух экземплярах, один экземпляр возвращается налогоплательщику (налоговому агенту) с отметкой с отметкой фамилии, имени, отчества (при его наличии) и подписью работника органа государственных доходов, принявшего декларацию и оттиском печати (штампа);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на бумажном носителе – налогоплательщик (налоговый агент) получает уведомление почтовой или иной организации связи;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электронной форме, допускающем компьютерную обработку информации – налогоплательщик (налоговый агент) получает уведомление о принятии или непринятии налоговой отчетности системой приема налоговой отчетности органов государственных доходов.</w:t>
      </w:r>
    </w:p>
    <w:bookmarkEnd w:id="24"/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декларации (форма 910.00)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"Общая информация о налогоплательщике (налоговом агенте)" налогоплательщик (налоговый агент) указывает следующие данные: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(бизнес-идентификационный номер) (далее – ИИН (БИН)) налогоплательщика (налогового агента);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 отчество (при его наличии) индивидуального предпринимателя или наименование юридического лица в соответствии с учредительными документами.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фамилия, имя отчество (при его наличии) физического лица-доверительного управляющего или наименование юридического лица-доверительного управляющего в соответствии с учредительными документами;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налоговый период, за который представляется налоговая отчетность (указывается арабскими цифрами);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отдельные категории налогоплательщика. 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Ячейки отмечаются в случае, если налогоплательщик относится к одной из категорий, указанных в строке А или В, C или D: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– доверительный управляющий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учредитель доверительного управления в соответствии со статьей 40 Налогового кодекса;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– ведет бухгалтерский учет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28 февраля 2007 года "О бухгалтерском учете и финансовой отчетности" (далее – Закон о бухгалтерском учете и финансовой отчетности);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не ведет бухгалтерский учет в соответствии с пунктом 2 статьи 2 Закона о бухгалтерском учете и финансовой отчетности;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ячейки C или D отмечаются индивидуальными предпринимателями;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вид декларации. Соответствующие ячейки отмечаются с учетом отнесения декларации к видам налоговой отчетности,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трехкомпонентная интегрированная система. Ячейка отмечается в случае, если налогоплательщик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687 Налогового кодекса поставил на учет в органах государственных доходов контрольно-кассовую машину с функцией фиксации и передачи данных или установил трехкомпонентную интегрированную систему: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указывается наименование трехкомпонентной интегрированной системы и владельца;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указывается номер регистрационной карточки;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указывается дата постановки на учет трехкомпонентной интегрированной системы;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номер и дата уведомления. Ячейки заполняются в случае представления вида декларации,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206 Налогового кодекса;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код валюты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"Классификатор валют", утвержденным решением Комиссии Таможенного союза от 20 сентября 2010 года № 378 "О классификаторах, используемых для заполнения таможенных деклараций";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признак резидентства.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А отмечается налогоплательщиком-резидентом Республики Казахстан.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В отмечается налогоплательщиком-нерезидентом Республики Казахстан.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"Исчисление налогов":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910.00.001 указывается доход, определяемый в соответствии со статьей 681 Налогового кодекса, с учетом корректировок, производимых в соответствии с пунктом 6 статьи 681 Налогового кодекса.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А отмечаются доходы, полученные путем безналичных расчетов. В том числе, в строке I, отмечаются доходы, полученные с применением трехкомпонентной интегрированной системы.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В отмечаются доходы, полученные путем наличных расчетов. В том числе, в строке I отмечаются доходы, полученные с применением трехкомпонентной интегрированной системы;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910.00.002 указывается доход, определяемый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 трансфертном ценообразовании" (далее – Закон о трансфертном ценообразовании");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910.00.003 указывается среднесписочная численность работников за налоговый период, которая определяется по формуле: (А+В+С+D+Е+F)/6 месяцев, где А, В, С, D, Е и F – количество работников за каждый месяц налогового периода.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910.00.003 А указывается среднесписочная численность работников-пенсионеров, в строке 910.00.003 В указывается среднесписочная численность работников-инвалидов.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среднесписочная численность работников составит дробное значение от 0,5 и выше, то такое значение подлежит округлению до целой единицы, значение ниже 0,5 округлению не подлежит;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910.00.004 указывается среднемесячная заработная плата на одного работника за налоговый период;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910.00.005 указывается сумма налогов, исчисленных по ставке,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687 Налогового кодекса, определяемая по формуле: 910.00.001 х 3%;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910.00.006 указывается корректировка суммы налогов в соответствии с пунктом 2 статьи 687 Налогового кодекса, которая определяется по формуле: 910.00.005 (сумма исчисленных налогов с дохода) х 910.00.003 (среднесписочная численность работников) х 1,5% (процент корректировки).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строка заполняется при условии, если среднемесячная заработная плата одного работника по итогам отчетного периода составляет у индивидуальных предпринимателей не менее 23-кратного, юридических лиц – не менее 29-кратного минимального размера месячного расчетного показателя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687 Налогового кодекса;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910.00.007 указывается сумма налогов после корректировки, которая определяется по формуле: 910.00.005 – 910.00.006;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строке 910.00.008 указывается сумма индивидуального (корпоративного) подоходного налога, подлежащего уплате в бюджет в размере 1/2 от исчисленной суммы налогов по декларации, определяемая по формуле: (910.00.007 х 0,5); 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910.00.009 указывается сумма социального налога, подлежащего уплате в бюджет в размере 1/2 от исчисленной суммы налогов по декларации за минусом суммы социальных отчислений в Государственный фонд социального страхования, определяемая по формуле: ((910.00.007 х 0,5) – 910.00.013 VII – 910.00.020 VII).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превышения суммы социальных отчислений в Государственный фонд социального страхования, исчисленных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 (далее – Законом об обязательном социальном страховании), над суммой социального налога, в строке 910.00.009,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688 Налогового кодекса, указывается сумма социального налога равная нулю;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строке 910.00.010 указывается уменьшение индивидуальным предпринимателем суммы ИПН, подлежащего уплате в бюджет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687 Налогового кодекса (на сумму 60 000 тенге, но не более чем на 50 процентов от исчисленной суммы налога) за текущий календарный год;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строке 910.00.011 указывается сумма индивидуального (корпоративного) подоходного налога, подлежащего уплате в бюджет, определяемая по формуле: 910.00.008 – 910.00.010.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"Исчисление социальных платежей за индивидуального предпринимателя":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строках с 910.00.012 I по 910.00.012 VI указывается доход, с которого исчисляются социальные отчисления за индивидуального предпринимателя в соответствии с Законом об обязательном социальном страховании, за каждый месяц отчетного периода. 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910.00.012 VII предназначена для отражения итоговой суммы дохода за полугодие, определяемая как сумма строк с 910.00.012 I по 910.00.012 VI;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строках с 910.00.013 I по 910.00.013 VI указывается сумма социальных отчислений за индивидуального предпринимателя, исчисленных в соответствии с Законом об обязательном социальном страховании, за каждый месяц отчетного периода.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910.00.013 VII предназначена для отражения итоговой суммы социальных отчислений за полугодие, определяемая как сумма строк с 910.00.013 I по 910.00.013VI;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строках с 910.00.014 І по 910.00.014 VI указывается доход, с которого исчисляются обязательные пенсионные взносы за индивидуального предпринимателя за каждый месяц отчетного периода.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910.00.014 VII предназначена для отражения итоговой суммы дохода за полугодие, определяемая как сумма строк с 910.00.014 I по 910.00.014 VI;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строках с 910.00.015 I по 910.00.015 VI указывается сумма обязательных пенсионных взносов за индивидуального предпринимателя за каждый месяц отчетного периода.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910.00.015 VII предназначена для отражения итоговой суммы обязательных пенсионных взносов за полугодие, определяемая как сумма строк с 910.00.015 I по 910.00.015 VI;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строках с 910.00.016 I по 910.00.016 VI указывается сумма взносов на обязательное социальное медицинское страхование за индивидуального предпринимателя за каждый месяц отчетного периода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"Об обязательном социальном медицинском страховании" (далее – Закон об обязательном социальном медицинском страховании).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910.00.016 VII предназначена для отражения итоговой суммы взносов на обязательное социальное медицинское страхование за индивидуального предпринимателя за полугодие, определяемая как сумма строк с 910.00.016 I по 910.00.016 VI.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910.00.016 I по 910.00.016 VII подлежат заполнению с 1 января 2020 года в соответствии с Законом об обязательном социальном медицинском страховании.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примеру, в 2019 году заполнение вышеуказанных строк производится следующим образом: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910.00.001 доход за налоговый период индивидуального предпринимателя составил 55 000 000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строке 910.00.002 доход, определяемый в соответствии с Законом о трансфертном ценообразовании, отсутствует;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строке 910.00.003 среднесписочная численность работников, составила 24 человек, определенная следующим образом: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((25+25+25+25+22+22)/6 месяцев), где 25 человека – количество работников с первого по четвертый месяцы налогового периода, 22 человека – количество работников в пятом и шестом месяцах налогового периода;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строке 910.00.004 среднемесячная заработная плата на одного работника за налоговый период составила 69 750 тенге, определенная следующим образом: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начисленной заработной платы работников за первый месяц налогового периода составила 1 743 750 тенге (323 750 тенге + 1 120 000 тенге + 300 000 тенге), в том числе: 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пяти человек по 64 750 тенге составила 323 750 тенге (5 х 64 750 тенге);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шестнадцати человек по 70 000 тенге составила  1 120 000 тенге (16 х 70 000 тенге);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четырех человек по 75 000 тенге составила 300 000 тенге (4 х 75 000 тенге).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среднемесячная заработная плата на одного работника за первый месяц налогового периода составила 69 750 тенге (1 743 750 /25 человек). 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Аналогично определяются среднемесячные суммы заработной платы на одного работника со второго по шестой месяцы налогового периода.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месяце налогового периода сумма среднемесячной заработной платы на одного работника составила – 64 700 тенге, в третьем – 67 350 тенге, в четвертом и пятом месяцах по 65 700 тенге, в шестом 65 200 тенге.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Тогда, среднемесячная сумма заработной платы на одного работника за налоговый период составила 66 400 тенге (69 750 тенге + 64 700 тенге + 67 350 тенге + 65 700 тенге + 65 700 тенге + 65 200 тенге)/6 месяцев.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примере 23-кратный размер месячного расчетного показателя,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– 2021 годы" (далее – Закон о республиканском бюджете), составил 58 075 тенге (23 х 2525).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 как среднемесячная заработная плата на одного работника по итогам налогового периода (69 750 тенге) превысила 23-кратный размер месячного расчетного показателя, то производится корректировка сумм налогов, исчисленных за налоговый период, в сторону уменьшения, исходя из среднесписочной численности работников, предусмотренная пунктом 2 статьи 687 Налогового кодекса;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строке 910.00.005 сумма исчисленных налогов в соответствии с пунктом 1 статьи 687 Налогового кодекса составила 1 650 000 тенге (55 000 000 тенге х 3%);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строке 910.00.006 корректировка суммы налогов в соответствии с пунктом 2 статьи 687 Налогового кодекса составила 594 000 тенге, определяется следующим образом: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1 650 000 тенге х 24 человек х 1,5% = 594 000 тенге, где 1,5% – процент корректировки суммы налога за каждого работника, исходя из среднесписочной численности работников; 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строке 910.00.007 сумма налогов после корректировки, произведенной в сторону уменьшения, составила 1 056 000 тенге (1 650 000 тенге – 594 000 тенге);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строке 910.00.008 сумма индивидуального (корпоративного) подоходного налога, подлежащего уплате в бюджет составила 528 000 тенге (1 056 000 тенге * 0,5);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строке 910.00.009 сумма социального налога, подлежащего уплате в бюджет за налоговый период, определяется как сумма исчисленного социального налога (910.00.007 х 0,5) минус сумма социальных отчислений за индивидуального предпринимателя (910.00.013 VII) минус сумма социальных отчислений за работников (910.00.021 VII) равна 355 190 тенге ((1 056 000 х 0,5) – 22 150 – 150 660);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911.00.010 указывается уменьшение индивидуальным предпринимателем суммы ИПН, подлежащего уплате в бюджет в соответствии с пунктом 2-1 статьи 687 Налогового кодекса (на сумму 60 000 тенге, но не более чем на 50 процентов от исчисленной суммы ИПН) за текущий календарный год;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 строке 910.00.011 сумма индивидуального (корпоративного) подоходного налога, подлежащего уплате в бюджет за налоговый период, составила 468 000 тенге (528 000 тенге – 60 000 тенге).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687 Налогового кодекса, в случае постановки на учет в органах государственных доходов контрольно-кассовой машины с функцией фиксации и передачи данных или трехкомпонентной интегрированной системы, сумма индивидуального (корпоративного) подоходного налога (за второе полугодие календарного года), подлежит корректировке в сторону уменьшения;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строке 910.00.012 сумма дохода, с которого исчисляются социальные отчисления за индивидуального предпринимателя, составила – 1 785 000 тенге (297 500 тенге х 6 месяцев), где 297 500 тенге – предельный доход за месяц, принимаемый для исчисления социальных отчислений;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строке 910.00.013 сумма социальных отчислений за индивидуального предпринимателя составила 62 475 тенге (1 785 000 х 3,5%), где 3,5% – ставка социальных отчислений в 2019 году;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 строке 910.00.014 сумма дохода, с которого исчисляются обязательные пенсионные взносы за индивидуального предпринимателя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обеспечении" (далее – Закон о пенсионном обеспечении), составила 255 000 тенге (42 500 тенге х 6 месяцев), где 42 500 тенге – минимальный размер заработной платы, установленный Законом о республиканском бюджете;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строке 910.00.015 сумма обязательных пенсионных взносов за индивидуального предпринимателя составила 25 500 тенге (255 000 тенге х 10%), где 10% – ставка обязательных пенсионных взносов.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"Исчисление индивидуального подоходного налога и социальных платежей физических лиц":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строках с 910.00.017 I по 910.00.017 VI указывается сумма ИПН, исчисленного с доходов граждан Республики Казахстан, выплаченных физическим лицам, и подлежащего перечислению в бюджет за каждый месяц отчетного периода. 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910.00.017 VII предназначена для отражения итоговой суммы ИПН, исчисленного с доходов граждан Республики Казахстан за полугодие, определяемая как сумма строк с 910.00.017 I по 910.00.017 VI;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строках с 910.00.018 I по 910.00.018 VI указывается сумма ИПН, исчисленного с доходов иностранцев и лиц без гражданства, выплаченных физическим лицам, и подлежащего перечислению в бюджет за каждый месяц отчетного периода. 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910.00.018 VII предназначена для отражения итоговой суммы ИПН, исчисленного с доходов иностранцев и лиц без гражданства за полугодие, определяемая как сумма строк с 910.00.018 I по 910.00.018 VI;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строках с 910.00.019 I по 910.00.019 VI указывается сумма расходов работодателя, выплачиваемых физическим лицам в виде доходов за налоговый период в соответствии с Законом об обязательном социальном страховании, за каждый месяц отчетного периода. 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социальные отчисления производятся в размере, установленном законодательством об обязательном социальном страховании от объекта исчисления социальных отчислений. Ежемесячный доход, принимаемый для исчисления социальных отчислений, не должен превышать десятикратный размер минимальной заработной платы, устанавливаемой Законом о республиканском бюджете.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объект исчисления социальных отчислений за календарный месяц менее минимального размера заработной платы, установленного Законом о республиканском бюджете и действующего на 1 января соответствующего финансового года, то социальные отчисления исчисляются, перечисляются исходя из минимального размера заработной платы.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910.00.019 VII предназначена для отражения итоговой суммы доходов физических лиц, с которых исчисляются социальные отчисления за полугодие, определяемая как сумма строк с 910.00.019 I по 910.00.019 VI;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строках с 910.00.020 I по 910.00.020 VI указывается сумма социальных отчислений за каждый месяц отчетного периода. 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910.00.020 VII предназначена для отражения итоговой суммы социальных отчислений за полугодие, определяемая как сумма строк с 910.00.020 I по 910.00.020 VI;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строках с 910.00.021 І по 910.00.021 VI указывается сумма доходов, начисленных физическим лицам, с которых удерживаются (начисляются) обязательные пенсионные взносы за каждый месяц отчетного периода.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910.00.021 VII предназначена для отражения итоговой суммы доходов, начисленных физическим лицам, с которых удерживаются (начисляются) обязательные пенсионные взносы за полугодие, определяемая как сумма строк с 910.00.021 I по 910.00.021 VI.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ежемесячный доход, принимаемый для исчисления обязательных пенсионных взносов, не должен превышать 75-кратный минимальный размер заработной платы, установленный на соответствующий финансовый год Законом о республиканском бюджете;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строках с 910.00.022 I по 910.00.022 VI указывается сумма обязательных пенсионных взносов, исчисленных с выплаченных доходов физических лиц и подлежащих перечислению в единый накопительный пенсионный фонд за каждый месяц отчетного периода.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910.00.022VII предназначена для отражения итоговой суммы обязательных пенсионных взносов за полугодие, определяемая как сумма строк с 910.00.022I по 910.00.022 VI;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строках с 910.00.023 I по 910.00.023 VI указывается сумма доходов, начисленных физическим лицам, с которых исчисляются (начисляются) обязательные профессиональные пенсионные взносы за каждый месяц отчетного периода в соответствии с Законом о пенсионном обеспечении.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910.00.023 VII предназначена для отражения итоговой суммы доходов, начисленных физическим лицам, с которых исчисляются (начисляются) обязательные профессиональные пенсионные взносы за полугодие в соответствии с Законом о пенсионном обеспечении, определяемая как сумма строк с 910.00.023 I по 910.00.023 VI;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строках с 910.00.024 I по 910.00.024 VI указывается сумма обязательных профессиональных пенсионных взносов за каждый месяц отчетного периода.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910.00.024 VII предназначена для отражения итоговой суммы обязательных профессиональных пенсионных взносов за полугодие, определяемая как сумма строк с 910.00.024 I по 910.00.024 VI;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строках с 910.00.025 I по 910.00.025 VI указывается сумма доходов, принимаемые для исчисления взносов и отчислений на обязательное социальное медицинское страхование в соответствии с Законом об обязательном социальном медицинском страховании, за каждый месяц отчетного периода.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910.00.025 VII предназначена для отражения итоговой суммы доходов, принимаемые для исчисления взносов и отчислений на обязательное социальное медицинское страхование в соответствии с Законом об обязательном социальном медицинском страховании за полугодие, определяемая как сумма строк с 910.00.025 I по 910.00.025 VI;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строках с 910.00.026 I по 910.00.026 VI указывается сумма взносов и отчислений на обязательное социальное медицинское страхование за физических лиц за каждый месяц отчетного периода в соответствии с Законом об обязательном социальном медицинском страховании.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910.00.026 VII предназначена для отражения итоговой суммы взносов и отчислений на обязательное социальное медицинское страхование за физических лиц за полугодие, определяемая как сумма строк с 910.00.026 I по 910.00.026 VI.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"Сведения о запасах":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910.00.027 указывается стоимость запасов: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А указывается стоимость запасов на начало налогового периода всего;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В указывается стоимость запасов на конец налогового периода всего;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С указывается стоимость приобретенных запасов, работ, услуг, всего. 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строка заполняется в случае применения трехкомпонентной интегрированной системы.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"БИН аппарата акимов городов районного значения, сел, поселков, сельских округов":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строке 910.00.028 указывается БИН аппарата акимов городов районного значения, сел, поселков, сельских округов по месту нахождения индивидуального предпринимателя. 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предпринимателя, заявленное при постановке на регистрационный учет в органе государственных доходов в качестве индивидуального предпринимателя.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"Ответственность налогоплательщика (налогового агента)":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поле "Фамилия, имя отчество (при его наличии) налогоплательщика (руководителя)" указывается фамилия, имя отчество (при его наличии) руководителя в соответствии с учредительными документами. 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декларация представляется физическим лицом, в поле указывается фамилия, имя отчество (при его наличии) налогоплательщика, которые заполняются в соответствии с документами, удостоверяющими личность;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подачи декларации в орган государственных доходов;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органа государственных доходов по месту нахождения налогоплательщика.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предпринимателя, заявленное при постановке на регистрационный учет в органе государственных доходов в качестве индивидуального предпринимателя.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нахождения юридического лица-резидента признается место нахождения его постоянно действующего органа, указываемое в учредительных документах.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нахождения юридического лица-нерезидента, осуществляющего деятельность через постоянное учреждение без открытия филиала, представительства, признается место осуществления деятельности в Республике Казахстан, заявленное при регистрации в качестве налогоплательщика в органе государственных доходов;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органа государственных доходов по месту жительства физического лица.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граждан; 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поле "Фамилия, имя отчество (при его наличии) должностного лица, принявшего декларацию" указывается фамилия, имя отчество (при его наличии) работника органа государственных доходов, принявшего декларацию;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дата приема декларации должностным лицом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209 Налогового кодекса;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входящий номер декларации, присваиваемый органом государственных доходов; 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почтового штемпеля, проставленного почтовой или иной организацией связи.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6), 7) и 8) настоящего пункта заполняются работником органа государственных доходов, принявшим декларацию на бумажном носителе.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2019 года № 1255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166</w:t>
            </w:r>
          </w:p>
        </w:tc>
      </w:tr>
    </w:tbl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1029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9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518400" cy="1145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747000" cy="1164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164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2019 года № 1255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166</w:t>
            </w:r>
          </w:p>
        </w:tc>
      </w:tr>
    </w:tbl>
    <w:bookmarkStart w:name="z17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налоговой отчетности "Расчет стоимости патента (форма 911.00)"</w:t>
      </w:r>
    </w:p>
    <w:bookmarkEnd w:id="157"/>
    <w:bookmarkStart w:name="z17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налоговой отчетности "Расчет стоимости патента (форма 911.00)"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и определяют порядок составления формы налоговой отчетности "Расчет стоимости патента" (далее – расчет), предназначенной для исчисления стоимости патента. В стоимость патента включаются индивидуальный подоходный налог (кроме индивидуального подоходного налога, удерживаемого у источника выплаты) и социальные платежи. Расчет составляется индивидуальными предпринимателями, применяющими специальный налоговый режим на основе патента.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состоит из самого расчета (форма 911.00) и приложения к нему (форма 911.01), предназначенного для отражения необходимой информации для применения специального налогового режима на основе патента.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заполнении расчета не допускаются исправления, подчистки и помарки.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отсутствии показателей соответствующие ячейки расчета не заполняются.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Приложение к расчету составляется в обязательном порядке при заполнении строк в расчете, требующих раскрытия соответствующих показателей.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превышения количества показателей в строках, имеющихся на листе приложения к расчету, дополнительно заполняется аналогичный лист приложения к расчету.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настоящих Правилах применяются следующие арифметические знаки: "–" – минус; "х" – умножение.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Отрицательные значения сумм обозначаются знаком "–" в первой левой ячейке соответствующей строки (графы) расчета.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составлении расчета: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– заполняется шариковой или перьевой ручкой, черными или синими чернилами, заглавными печатными символами или с использованием печатающего устройства;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электронной форме – заполняется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Расчет составляется, подписывается, заверяется (электронной цифровой подписью) налогоплательщиком (налоговым агентом) на бумажном и (или) электронном носителях на казахском и (или) русском языках,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204 Налогового кодекса.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представлении расчета: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на бумажном носителе – составляется в двух экземплярах, один экземпляр возвращается налогоплательщику (налоговому агенту) с отметкой фамилии, имени и отчества (при его наличии) и подписью работника органа государственных доходов, принявшего декларацию и оттиском печати (штампа);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на бумажном носителе – налогоплательщик получает уведомление почтовой или иной организации связи;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электронной форме, допускающем компьютерную обработку информации –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доходов.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разделах "Общая информация о налогоплательщике" приложения указываются соответствующие данные, отраженные в разделе "Общая информация о налогоплательщике" расчета.</w:t>
      </w:r>
    </w:p>
    <w:bookmarkEnd w:id="175"/>
    <w:bookmarkStart w:name="z19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расчета (форма 911.00)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"Общая информация о налогоплательщике" налогоплательщик указывает следующие данные: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(далее – ИИН) налогоплательщика;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 или наименование индивидуального предпринимателя.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фамилия, имя, отчество (при его наличии) физического лица-доверительного управляющего или наименование юридического лица-доверительного управляющего в соответствии с учредительными документами;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налоговый период, за который представляется налоговая отчетность (расчет) (указывается арабскими цифрами);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вид расчета. Соответствующие ячейки отмечаются с учетом отнесения расчета к видам налоговой отчетности,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номер и дата уведомления. Ячейки отмечаются в случае представления расчета по уведомлению,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206 Налогового кодекса;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отдельные категории налогоплательщика. Ячейки отмечаются в случае, если налогоплательщик относится к одной из категорий, указанных в строке А или В, C или D: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доверительный управляющий в соответствии со статьей 40 Налогового кодекса;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учредитель доверительного управления в соответствии со статьей 40 Налогового кодекса;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– ведет бухгалтерский учет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28 февраля 2007 года "О бухгалтерском учете и финансовой отчетности" (далее – Закон о бухгалтерском учете и финансовой отчетности);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не ведет бухгалтерский учет в соответствии с пунктом 2 статьи 2 Закона о бухгалтерском учете и финансовой отчетности;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трехкомпонентная интегрированная система. Ячейка отмечается в случае, если налогоплательщик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686 Налогового кодекса поставил на учет в органах государственных доходов контрольно-кассовую машину с функцией фиксации и передачи данных или установил трехкомпонентную интегрированную систему: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указывается наименование трехкомпонентной интегрированной системы и владельца;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– указывается номер регистрационной карточки; 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указывается дата постановки на учет трехкомпонентной интегрированной системы;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код валюты,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"Классификатор валют", утвержденным решением Комиссии Таможенного союза от 20 сентября 2010 года № 378 "О классификаторах, используемых для заполнения таможенных деклараций";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ячейка отмечается при представлении расчета в электронном виде; 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количество представленных приложений. 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"Исчисление стоимости патента":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911.00.001 указываются доходы индивидуальных предпринимателей, за исключением осуществляющих деятельность в сфере торговли, определяемые в соответствии со статьей 681 Налогового кодекса, с учетом корректировок, производимых в соответствии с пунктом 6 указанной статьи Налогового кодекса;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911.00.002 указываются доходы индивидуальных предпринимателей, осуществляющих деятельность в сфере торговли, определяемые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с учетом корректировок, производимых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681 Налогового кодекса.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А, отмечаются доходы, полученные путем безналичных расчетов. 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В, отмечаются доходы, полученные путем наличных расчетов;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911.00.003 указывается сумма исчисленного индивидуального подоходного налога, определяемая по формуле: ((911.00.001+911.00.002А) х 1%). При этом исчисленная сумма налога подлежит округлению до 1 тенге: сумма в 50 и более тиын принимается за один тенге, сумма меньше 50 тиын в расчет не принимается;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911.00.004 указывается сумма исчисленного индивидуального подоходного налога, подлежащего уплате в бюджет, определяемая по формуле: 911.00.002 В х 2 %. 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исчисленная сумма налога подлежит округлению до 1 тенге: сумма в 50 и более тиын принимается за один тенге, сумма меньше 50 тиын в расчет не принимается;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911.00.005 указывается уменьшение суммы индивидуального подоходного налога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686 Налогового кодекса (на сумму 60 000 тенге, но не более чем на 50 процентов от исчисленной суммы индивидуального подоходного налога) за календарный год.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налога производится в целом за весь налоговый период одномоментно при исчислении суммы индивидуального подоходного налога в последнем очередном или дополнительном расчете стоимости патента за налоговый период, в котором впервые поставлена на учет в органах государственных доходов такая контрольно-кассовая машина с функцией фиксации и передачи данных или установлена трехкомпонентная интегрированная система;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911.006 указывается сумма индивидуального подоходного налога, подлежащего уплате в бюджет, определяемая по формуле (911.00.003+911.00.004) - 911.00.005;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строке 911.00.007 указывается сумма социальных отчислений в Государственный фонд социального страхования, исчисленных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911.00.008 указывается заявленный доход для исчисления обязательных пенсионных взносов в накопительные пенсионные фонды, определяемый в порядке, установленном пенсионным законодательством Республики Казахстан;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911.00.009 указывается сумма обязательных пенсионных взносов в накопительные пенсионные фонды, определяемая в порядке, установленном пенсионным законодательством Республики Казахстан;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строке 911.00.010 указывается сумма взносов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"Об обязательном социальном медицинском страховании";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911.00.011 указывается БИН аппарата акимов городов районного значения, сел, поселков, сельских округов по месту нахождения индивидуального предпринимателя.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предпринимателя, заявленное им при постановке на регистрационный учет в органе государственных доходов в качестве индивидуального предпринимателя.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"Сведения о запасах":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911.00.012 указывается стоимость запасов: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А указывается стоимость запасов на начало налогового периода всего;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В указывается стоимость запасов на конец налогового периода всего;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С указывается стоимость приобретенных запасов, работ, услуг, всего. 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строка заполняется в случае применения трехкомпонентной интегрированной системы.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представлении Расчета в электронной форме в разделе "Сведения об уплате стоимости патента" в строках 911.00.013 А, 911.00.013 В, 911.00.013 С, 911.00.013 D, 911.00.013 Е указываются сведения по индивидуальному подоходному налогу, социальным отчислениям, обязательным пенсионным взносам и взносам на обязательное социальное медицинское страхование (наименование платежа, КБК (код бюджетной классификации), номер платежного документа, дата уплаты, сумма), уплаченных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разделе "Уведомление налогоплательщика о прекращении деятельности в случаях нарушения налогового законодательства" указывается, что налогоплательщик ознакомлен (а) и согласен (а), что в случае непредставления очередного расчета стоимости патента или налогового заявления о приостановлении (продлении, возобновлении) представления налоговой отчетности в течение шестидесяти календарных дней со дня истечения срока действия патента или окончания периода приостановления деятельности, моя деятельность в качестве индивидуального предпринимателя будет прекращена в упрощенном порядке, установленном Налоговым кодексом.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разделе "Ответственность налогоплательщика" указывается: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"Фамилия, имя, отчество (при его наличии) налогоплательщика" фамилия, имя, отчество (при его наличии) индивидуального предпринимателя в соответствии с документами, удостоверяющими личность;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представления расчета в орган государственных доходов;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органа государственных доходов по месту нахождения.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предпринимателя, заявленное им при постановке на регистрационный учет в органе государственных доходов в качестве индивидуального предпринимателя;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органа государственных доходов по месту жительства.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поле "Фамилия, имя, отчество (при его наличии) должностного лица, принявшего расчет" фамилия, имя, отчество (при его наличии) работника органа государственных доходов, принявшего расчет; 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приема расчета работником органа государственных доходов в соответствии с пунктом 2 статьи 209 Налогового кодекса;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входящий номер расчета, присваиваемый органом государственных доходов;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почтового штемпеля, проставленного почтовой или иной организацией связи.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6), 7) и 8) настоящего пункта заполняются работником органа государственных доходов, принявшим декларацию на бумажном носителе.</w:t>
      </w:r>
    </w:p>
    <w:bookmarkEnd w:id="232"/>
    <w:bookmarkStart w:name="z25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формы 911.01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Форма 911.01 предназначена для отражения информации, необходимой для расчета стоимости патента и подлежит заполнению индивидуальным предпринимателем в обязательном порядке.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разделе "Сведения о патенте":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911.01.001 указывается срок применения специального налогового режима на основе патента;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911.01.002 указывается вид осуществляемой предпринимательской деятельности;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строках 911.01.003 A, 911.01.003 B, 911.01.003 C, 911.01.003 D, 911.01.003 E, 911.01.003 F указываются сведения о месте осуществления предпринимательской деятельности (наименование области, города или района, поселка или села, улицы, номера дома и квартиры (при наличии)).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911.01.003 G указывается наименование объекта коммерческой недвижимости, включая торговые объекты, номер или наименование отдела при осуществлении предпринимательской деятельности в объектах коммерческой недвижимости, включая торговые объекты. В случае осуществления предпринимательской деятельности в области автомобильных перевозок пассажиров и багажа в строке 911.01.003 G указывается номер или сообщение маршрута;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осуществления деятельности по сдаче в аренду имущества в разных населенных пунктах дополнительно заполняются строки: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911.01.004 – вид осуществляемой предпринимательской деятельности;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911.01.005 – иное место осуществления предпринимательской деятельности, отличное от места нахождения (регистрации) индивидуального предпринимателя.</w:t>
      </w:r>
    </w:p>
    <w:bookmarkEnd w:id="2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