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12f" w14:textId="42cb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ноября 2019 года № 302/НҚ. Зарегистрирован в Министерстве юстиции Республики Казахстан 15 ноября 2019 года № 19599. Утратил силу приказом Министра цифрового развития, инноваций и аэрокосмической промышленности Республики Казахстан от 18 февраля 2022 года № 55/НҚ.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ff0000"/>
          <w:sz w:val="28"/>
        </w:rPr>
        <w:t>№ 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27 декабря  2017 года № 239/НҚ "Об утверждении перечня открытых данных Министерства оборонной и аэрокосмической промышленности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16201, опубликован 10 января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уполномоченного по этике Министерства цифрового развития, инноваций и аэрокосмической промышленности Республики Казахстан (далее – Министерство)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этике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и количественный состав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Министерстве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обладателей ведомственных наград по сферам деятельности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государственных закупок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поступивших обращений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регулирующие деятельность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или принятии новых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 после дня введения в действие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внесения изменений в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инновационных грантах на коммерциализацию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последнего месяца отчетного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инновационной экосистемы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Министерством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"электронного правительства" и государственных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отобранных для оказания через 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"электронного правительства" и государственных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покрытия населения Республики Казахстан услугами мобильной связи 3G, 4G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плотность по регионам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фиксированной телефонной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мобильной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широкополосному доступу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 фиксированного (проводного) и беспроводного широкополосного доступа к сети Интернет, Гбайт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 предоставляющих услуги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(расписание и местоположение)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 (объем заказных, простых писем, почтовые переводы)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 (перечень услуг, описание, тарифы, сроки 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и инфраструктуры в области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положение Научно-технического совета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научно- технологического развития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договоров в регулируемых Министерством сферах сотрудничества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международных мероприятий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казахстанских предприятий, выпускающих продукцию электронной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Министерства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согласно жалобам по сервису "Народный контроль качества сотовой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 и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и тарифы сотовой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услуг по предоставлению в имущественный наем (аренду) или пользование кабельной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систем, используемых в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доверенного программного обеспечения и продукции электронной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со дня наступления изменений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