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131c" w14:textId="75b1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13 августа 2019 года № 363 "О размещении государственного образовательного заказа на подготовку специалистов с послевузовским образованием на 2019-2020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13 ноября 2019 года № 490. Зарегистрирован в Министерстве юстиции Республики Казахстан 14 ноября 2019 года № 19595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августа 2019 года № 363 "О размещении государственного образовательного заказа на подготовку специалистов с послевузовским образованием на 2019-2020 учебный" (зарегистрирован в Реестре государственной регистрации нормативных правовых актов под № 19241, опубликован в информационный системе Эталонный контрольный банк нормативных правовых актов 15 августа 2019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Жакыпову Ф.Н.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2019 года № 490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2019 года № 363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докторов PhD в организациях высшего и (или) послевузовского образования на 2019-2020 учебный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2805"/>
        <w:gridCol w:w="3020"/>
        <w:gridCol w:w="1287"/>
        <w:gridCol w:w="992"/>
        <w:gridCol w:w="696"/>
        <w:gridCol w:w="2750"/>
      </w:tblGrid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ОВПО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и наименование группы образовательных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мест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том числе целевые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организации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D105 - Авиационная техника и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 и археология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3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Текстиль: одежда, обувь и кожаные изделия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D107 - Космическая инженерия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 и археология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 имени Умирзака Султангазина"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"Коркыт-Ата""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D020 - Подготовка кадров по социальной педагогике и самопознанию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Религия и теология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 и археология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истории и этнологии имени Ч.Ч. Валиханова"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"Институт истории государства"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D054 - Тюркология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Переводческое дело, синхронный перевод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 имени Умирзака Султангазина"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Социология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"Институт стратегических исследований"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D062 - Культурология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D063 - Политология и конфликтология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"Институт истории государства"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"Институт стратегических исследований"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"Институт стратегических исследований"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"Институт истории государства"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Регионоведение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и репортерское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экономики"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"Институт стратегических исследований"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"Институт стратегических исследований"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центр биотехнологии"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ботаники и фитоинтродукции"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"Казахско научно-исследовательский институт перерабатывающей и пищевой промышленности"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"Республиканская коллекция микроорганизмов"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"Республиканская коллекция микроорганизмов"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"Коркыт-Ата""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"Коркыт-Ата""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76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D052 - Исламоведение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Религия и теология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Животноводство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D147 - Транспортные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D148 - Логистика по отраслям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научно-исследовательский институт перерабатывающей и пищевой промышленности"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Архитектура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D008 - Подготовка педагогов профессионального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D128 - Землеустройство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Стандартизация, сертификация и метрология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"Республиканский центр карантина растений"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Животноводство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D133 - Лесное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центр биотехнологии"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Стандартизация, сертификация и метрология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D137 - Водные ресурсы и водопользования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D088 - Гидрогеология и инженерная геология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Информационная безопасность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D102 - Робототехника и мехатроника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D109 - Нефтяная и рудная геофизика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D116 - Горная инженерия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Архитектура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медицинский университет"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D119 - Технология фармацевтического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D002 - Дошкольное обучение и воспитание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физиологии человека и животных"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Ы. Алтынсарина"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D021 - Подготовка кадров по специальной педагогике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 и археология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D057 - Лингвистика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Социология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 имени Умирзака Султангазина"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D005 - Подготовка педагогов физической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D020 - Подготовка кадров по социальной педагогике и самопознанию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Религия и теология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D052 - Исламоведение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 и археология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археологии имени А.Х. Маргулана"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истории и этнологии имени Ч.Ч. Валиханова"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"Центральный государственный музей Республики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"Национальный Музей Республики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D054 - Тюркология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D055 - Востоковедение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востоковедения имени Р.Б. Сулейменова"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D057 - Лингвистика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языкознания имени А. Байтурсынова"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литературы и искусства имени М.О.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Социология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D063 - Политология и конфликтология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институт стратегических исследований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Регионоведение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и репортерское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Афганистан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D069 - Библиотечное дело, обработка информации и архивное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"Национальная академическая библиотека Казахстана"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Афганистан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экономики"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физиологии человека и животных"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общей генетики и цитологии"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зоологии"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"Научно-производственный центр микробиологии и вирусологии"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ботаники и фитоинтродукции"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"Центральная лаборатория биоконтроля, сертификации и предклинических испытаний"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сейсмологии"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"Научно-производственное предприятие антиген"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D081 - Генетика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общей генетики и цитологии"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"Научно-производственный центр микробиологии и вирусологии"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центр биотехнологии"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"Научно-производственное предприятие антиген"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D083 - Геоботаника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D085 - Гидрология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географии"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Дочернее государственное предприятие на праве хозяйственного ведения "Центр физико-химических методов исследования и анализа"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космических исследований и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математики и математического моделирования"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D093 - Механика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У.А.Жолдасбекова"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математики и математического моделирования"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Информационная безопасность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Материаловедение и технология новых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D107 - Космическая инженерия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У.А. Жолдасбекова"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космических исследований и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D128 - Землеустройство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Стандартизация, сертификация и метрология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D134 - Рыбное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"Центральная лаборатория биоконтроля, сертификации и предклинических испытаний"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D142 - Социальная работа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Переводческое дело, синхронный перевод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Китайская Народно-Демократическая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Материаловедение и технология новых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D116 - Горная инженерия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 и археология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"Мангышлакский экспериментальный ботанический сад"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 и археология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 и археология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"Коркыт-Ата""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D119 - Технология фармацевтического проиводства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Архитектура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Текстиль: одежда, обувь и кожаные изделия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D137 - Водные ресурсы и водопользования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экономики"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"Институт Законодательства"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D008 - Подготовка педагогов профессионального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Текстиль: одежда, обувь и кожаные изделия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D146 - Санитарно-профилактические 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 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1564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