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23b2" w14:textId="f9f2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21 апреля 2015 года № 478 "Об утверждении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12 ноября 2019 года № 11-1-4/595. Зарегистрирован в Министерстве юстиции Республики Казахстан 13 ноября 2019 года № 19586. Утратил силу приказом Министра иностранных дел Республики Казахстан от 1 июня 2020 года № 11-1-4/179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478 "Об утверждении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(зарегистрирован в Реестре государственной регистрации нормативных правовых актов за № 11216, опубликован 22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об исполнении мероприятий,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(далее –государственная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– Министерство).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инвестициям Министерства (далее –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 в Государственную корпорацию - 35 (тридцать пять) рабочих дней, за исключением предоставления инвестиционной субсидии;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субсидия предоставляется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1120 "Об утверждении Правил предоставления инвестиционной субсидии";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Государственной корпорацией – 15 (пятнадцать)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пакета документов - 27 (двадцать семь) рабочих дней, за исключением предоставления инвестиционной субсидии;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предоставляется в сроки, установленные постановлением Правительства Республики Казахстан от 29 декабря 2015 года № 1120 "Об утверждении Правил предоставления инвестиционной субсидии".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услогодателя.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инвестиционных преференций по форме согласно приложению 1 к настоящему стандарту государственной услуги на государственном и русском языках;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услугополучателя или представителя услугополучателя (для идентификации личности);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устава услугополучателя, заверенная подписью руководителя;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 инвестиционного проекта, составленный по требованию по составлению бизнес-плана инвестиционного проекта согласно приложению 2 к настоящему стандарту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документа, подтверждающего размер (стоимость) запрашиваемого услугополучателем государственного натурного гранта (оценка натурного гранта);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заявка на предоставление инвестиционных преференций предусматривает предоставление преференций по налогам и (или) инвестиционной субсидии, услугополучатель представляет заключение государственной экспертизы предпроектной и (или) проектной документации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заверенное подписью руководителя.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электронные копии с оригинала документов, после чего возвращает оригиналы услугополучателю.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получены из информационных систем, не допускается.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3 к настоящему стандарту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предусмотренным настоящим пунктом,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 государственной услуги;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инвестиционных преференций в форме электронного документа, удостоверенного ЭЦП услугополучателем;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 услугополучателя, удостоверенного ЭЦП руководителя юридического лица;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бизнес-плана инвестиционного проекта, составленного согласно приложению 2 к настоящему стандарту государственной услуги, удостоверенного ЭЦП руководителя юридического лица;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заявка на предоставление инвестиционных преференций предусматривает предоставление государственного натурного гранта, услугополучатель представляет электронную копию документов, подтверждающих размер (стоимость) запрашиваемого услугополучателем государственного натурного гранта (оценка натурного гранта);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заявка на предоставление инвестиционных преференций предусматривает предоставление государственного натурного гранта,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случае, если заявка на предоставление инвестиционных преференций предусматривает предоставление преференций по налогам и (или) инвестиционной субсидии, услугополучатель представляет электронную копию заключения государственной экспертизы предпроектной и (или) проектной документации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удостоверенного ЭЦП руководителя юридического лица.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результатов осуществляется на основании расписки о приеме соответствующих документов, при предъявлении документов удостоверяющего личность представителя и его полномочий;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уполномоченных государственных органов на запрос о согласовании, который требуется для оказания государственной услуги.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услуг: жалоба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пунктах 14 и 16 настоящего стандарта государственной услуги.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Услугополучатели, имеющие нарушение здоровья, со стойким расстройством функций организма, ограничивающее его жизнедеятельность, в случае необходимости,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www.mfa.gov.kz, раздел "Государственные услуги";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предоставление инвестиционных преференций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924"/>
        <w:gridCol w:w="76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 фактическое местонахождение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85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86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инвестиционного проекта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инвестиционном проекте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инвестиционного проекта (область, район, город)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фиксированного актива не ранее 24 месяцев до дня подачи заявки на предоставление инвестиционных преференций и (или) затраты будущих периодов до ввода в эксплуатацию)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(тенге)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  <w:bookmarkEnd w:id="88"/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 (наименование, №, дата документа, подтверждающего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 (наименование, №, дата документа, устанавливающего источники финансирования проекта, кредитор)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3)_____________________________________ (наименование, №, дата документа, подтверждающего финансирование из бюджетных средств)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Требуемые для реализации проекта инвестиционные преференции*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обложения таможенными пошлинами при импорте: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технологического оборудования, комплектующих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запасных частей к технологическому оборудованию, сырья и материалов</w:t>
            </w:r>
          </w:p>
          <w:bookmarkEnd w:id="90"/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(льготируемая сумма)</w:t>
            </w:r>
          </w:p>
          <w:bookmarkEnd w:id="91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налога на добавленную стоимость при импорте сырья и (или) материалов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(льготируемая сумма)</w:t>
            </w:r>
          </w:p>
          <w:bookmarkEnd w:id="92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таможенной очистки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натурный грант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(рыночная стоимость)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согласование)</w:t>
            </w:r>
          </w:p>
          <w:bookmarkEnd w:id="93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земельному налогу**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  <w:bookmarkEnd w:id="94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налогу на имущество**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  <w:bookmarkEnd w:id="95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корпоративному подоходному налогу***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  <w:bookmarkEnd w:id="96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субсидия**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сумма затрат на строительно-монтажные работы и приобретение оборудования без учета налога на добавленную стоимость и акцизов</w:t>
            </w:r>
          </w:p>
          <w:bookmarkEnd w:id="97"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силы***, из них (согласно приложению к заявке на предоставление инвестиционных преференций):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специалисты с высшим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квалифицированные рабочие</w:t>
            </w:r>
          </w:p>
          <w:bookmarkEnd w:id="98"/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</w:p>
          <w:bookmarkEnd w:id="99"/>
        </w:tc>
      </w:tr>
    </w:tbl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юридического лица, реализующего инвестиционный приоритетный проект по созданию новых производств;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юридического лица, реализующего инвестиционный приоритетный проект по созданию новых производств, а также по расширению и (или) обновлению (реконструкция, модернизация) действующих производств.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программа по инвестиционному проекту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 (наименование)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2828"/>
        <w:gridCol w:w="1971"/>
        <w:gridCol w:w="1971"/>
        <w:gridCol w:w="1542"/>
        <w:gridCol w:w="6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тенге</w:t>
            </w:r>
          </w:p>
        </w:tc>
      </w:tr>
      <w:tr>
        <w:trPr>
          <w:trHeight w:val="30" w:hRule="atLeast"/>
        </w:trPr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1: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8"/>
        <w:gridCol w:w="61"/>
        <w:gridCol w:w="2197"/>
        <w:gridCol w:w="1574"/>
        <w:gridCol w:w="787"/>
        <w:gridCol w:w="1564"/>
        <w:gridCol w:w="10"/>
        <w:gridCol w:w="1232"/>
        <w:gridCol w:w="5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2: импорт запасных частей к технологическому оборудованию, сырья и материалов,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освоения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Запасные части,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Сырье, материалы,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2: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3: производственные показатели, количество в натуральном выражении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3: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и объем импортируемого технологического оборудования и комплектующих к нему, запасных частей, сырья и материалов, освобождаемых от обложения таможенными пошлинами в соответствии с законодательством Таможенного союза и (или) законодательством Республики Казахстан*.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579"/>
        <w:gridCol w:w="4690"/>
        <w:gridCol w:w="942"/>
        <w:gridCol w:w="579"/>
        <w:gridCol w:w="384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 Евразийского экономического союза - ТН ВЭД ЕАЭС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позволяющие однозначно классифицировать товары**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информация по классификации товаров должна содержать полное коммерческое наименование, фирменное наименование, основные технические, коммерческие характеристики товаров, фотографии, рисунки, чертежи, паспорта изделий заверенные подписью руководителя юридического лица подавшего заявку. 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Инвестиционные преференции для инвестиционного приоритетного проекта предоставляются при соблюдении условий пункта 5 статьи 286 Предпринимательского кодекса Республики Казахстан.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юридического лица Республики Казахстан)</w:t>
            </w:r>
          </w:p>
          <w:bookmarkEnd w:id="112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дата)</w:t>
            </w:r>
          </w:p>
          <w:bookmarkEnd w:id="11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087"/>
        <w:gridCol w:w="800"/>
        <w:gridCol w:w="1763"/>
        <w:gridCol w:w="2197"/>
        <w:gridCol w:w="1372"/>
        <w:gridCol w:w="158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том числе латинскими буквами)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юридического лица Республики Казахстан)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дата)</w:t>
            </w:r>
          </w:p>
          <w:bookmarkEnd w:id="1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</w:tbl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инвестиционного проекта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воздействие*;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раздел*.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юридическом лице: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квазигосударственного сектора;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проекту: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новых, расширение и обновление действующих производств);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создаваемых рабочих мест (временных и постоянных); 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выпускаемой продукции по классификатору продукции по видам экономической деятельности (КПВЭД РК).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инвестиционного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инвестиционном проекте;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импортируемого сырья и материалов по техническим и стоимостным характеристикам, согласно приложению 1 к Требованиям по составлению бизнес-плана (заполняется при импорте данного сырья и материалов);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 (заполняется при освобождении от обложения таможенными пошлинами при импорте данного сырья и материалов, а также при освобождении от уплаты налога на добавленную стоимость при импорте сырья и (или) материалов);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новизна технологического оборудования (дата выпуска и модель оборудования); 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товары. 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воздействие включает в себя: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непосредственные участники инвестиционного проекта: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проекта в трудовых ресурсах (численность), по форме согласно приложению 2 к Требованиям по составлению бизнес-плана;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функциональных обязанностей привлекаемой иностранной рабочей силы (заполняется при реализации инвестиционного приоритетного проекта)*;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работниках после ввода производства в эксплуатацию, по форме согласно приложению 3 к Требованиям по составлению бизнес-плана*;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социальный эффект при реализации инвестиционного проекта;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 в себя: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реализации инвестиционного проекта, источники финансирования: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анализ: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бюджетов, по форме согласно приложению 4 к Требованиям по составлению бизнес-плана.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Бизнес-план необходимо прошить и пронумеровать, заверить подписью первого руководителя юридического лица.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заполняют юридические лица, реализующие инвестиционный проект.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импортируемого сырья и материалов по техническим и стоимостным характеристикам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39"/>
        <w:gridCol w:w="1461"/>
        <w:gridCol w:w="3541"/>
        <w:gridCol w:w="678"/>
        <w:gridCol w:w="1461"/>
        <w:gridCol w:w="3543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 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Евразийского экономического союза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Евразийского экономического союза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6631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2706"/>
        <w:gridCol w:w="2706"/>
        <w:gridCol w:w="2706"/>
        <w:gridCol w:w="2707"/>
      </w:tblGrid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2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Письменное согласие услугополучателя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"___"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2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подпись услугополучателя 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20__года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