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89ec" w14:textId="3568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31 октября 2019 года № 817. Зарегистрирован в Министерстве юстиции Республики Казахстан 4 ноября 2019 года № 19548. Утратил силу приказом Министра промышленности и строительства Республики Казахстан от 3 июня 2026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03.06.2026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пунктов" (зарегистрирован в Реестре государственной регистрации нормативных правовых актов под № 10886, опубликован 14 мая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места общего пользования – это территории, объекты, которые доступны или открыты для населения;";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маломобильные группы населения – лица,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коляски, пожилого возраста, инвалиды;";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объектам коммунального назначения", утвержденных приказом Министра национальной экономики Республики Казахстан от 3 марта 2015 года № 183 (зарегистрирован в Реестре государственной регистрации нормативных правовых актов под № 10796) и </w:t>
      </w:r>
      <w:r>
        <w:rPr>
          <w:rFonts w:ascii="Times New Roman"/>
          <w:b w:val="false"/>
          <w:i w:val="false"/>
          <w:color w:val="000000"/>
          <w:sz w:val="28"/>
        </w:rPr>
        <w:t>пунктов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приказом Министра здравоохранения Республики Казахстан от 23 апреля 2018 года № 187 (зарегистрирован в Реестре государственной регистрации нормативных правовых актов под № 17242).";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Территории городов и населенных пунктов при благоустройстве обеспечиваются оптимальными условиями и средствами доступа для всех категорий населения, включая маломобильные группы населения к местам общего пользования, жилого и рекреационного назначения, а также к объектам транспортной инфраструктуры в соответствии государственными нормативами в области архитектуры, градостроительства и строительства, утвержденных в соответствии с подпунктом 23-16)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Все виды работ по благоустройству территорий городов и населенных пунктов,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геологии и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